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426AA" w:rsidR="00340ECA" w:rsidP="007426AA" w:rsidRDefault="00340ECA" w14:paraId="31EAB460" w14:textId="77777777">
      <w:pPr>
        <w:rPr>
          <w:szCs w:val="18"/>
        </w:rPr>
      </w:pPr>
    </w:p>
    <w:p w:rsidR="00053AC2" w:rsidP="00053AC2" w:rsidRDefault="00053AC2" w14:paraId="35EE22DC" w14:textId="77777777">
      <w:r>
        <w:t>Geachte Voorzitter,</w:t>
      </w:r>
      <w:r>
        <w:br/>
      </w:r>
    </w:p>
    <w:p w:rsidR="00053AC2" w:rsidP="00053AC2" w:rsidRDefault="00053AC2" w14:paraId="6A1501C3" w14:textId="49363B86">
      <w:pPr>
        <w:rPr>
          <w:szCs w:val="18"/>
        </w:rPr>
      </w:pPr>
      <w:r>
        <w:rPr>
          <w:szCs w:val="18"/>
        </w:rPr>
        <w:t xml:space="preserve">De vragen van het lid Eerdmans (JA21) over de </w:t>
      </w:r>
      <w:proofErr w:type="spellStart"/>
      <w:r>
        <w:rPr>
          <w:szCs w:val="18"/>
        </w:rPr>
        <w:t>natuurvergunningproblematiek</w:t>
      </w:r>
      <w:proofErr w:type="spellEnd"/>
      <w:r>
        <w:rPr>
          <w:szCs w:val="18"/>
        </w:rPr>
        <w:t xml:space="preserve"> bij Defensie (</w:t>
      </w:r>
      <w:r w:rsidRPr="004F3B56">
        <w:rPr>
          <w:szCs w:val="18"/>
        </w:rPr>
        <w:t>2025Z02590</w:t>
      </w:r>
      <w:r>
        <w:rPr>
          <w:szCs w:val="18"/>
        </w:rPr>
        <w:t xml:space="preserve">) kunnen niet binnen de gebruikelijke termijn worden beantwoord. </w:t>
      </w:r>
      <w:r w:rsidR="007C0B48">
        <w:rPr>
          <w:szCs w:val="18"/>
        </w:rPr>
        <w:t xml:space="preserve">Reden hiervoor is dat de </w:t>
      </w:r>
      <w:r w:rsidR="003F2F55">
        <w:rPr>
          <w:szCs w:val="18"/>
        </w:rPr>
        <w:t>interdepartementale afstemming</w:t>
      </w:r>
      <w:r w:rsidR="007C0B48">
        <w:rPr>
          <w:szCs w:val="18"/>
        </w:rPr>
        <w:t xml:space="preserve"> van de beantwoording</w:t>
      </w:r>
      <w:r w:rsidR="003F2F55">
        <w:rPr>
          <w:szCs w:val="18"/>
        </w:rPr>
        <w:t xml:space="preserve"> meer tijd vergt. </w:t>
      </w:r>
    </w:p>
    <w:p w:rsidR="003F2F55" w:rsidP="00053AC2" w:rsidRDefault="003F2F55" w14:paraId="527DEFD1" w14:textId="77777777">
      <w:pPr>
        <w:rPr>
          <w:szCs w:val="18"/>
        </w:rPr>
      </w:pPr>
    </w:p>
    <w:p w:rsidRPr="000D1C72" w:rsidR="00053AC2" w:rsidP="00053AC2" w:rsidRDefault="00053AC2" w14:paraId="42F17C6B" w14:textId="77777777">
      <w:pPr>
        <w:rPr>
          <w:rStyle w:val="Zwaar"/>
          <w:b w:val="0"/>
          <w:bCs w:val="0"/>
          <w:szCs w:val="18"/>
        </w:rPr>
      </w:pPr>
      <w:r>
        <w:rPr>
          <w:szCs w:val="18"/>
        </w:rPr>
        <w:t>Ik zal uw Kamer zo spoedig mogelijk de antwoorden op de vragen doen toekomen.</w:t>
      </w:r>
    </w:p>
    <w:p w:rsidRPr="007955F6" w:rsidR="00053AC2" w:rsidP="00053AC2" w:rsidRDefault="00053AC2" w14:paraId="453EE1E6" w14:textId="77777777">
      <w:pPr>
        <w:rPr>
          <w:b/>
          <w:bCs/>
        </w:rPr>
      </w:pPr>
    </w:p>
    <w:p w:rsidR="00053AC2" w:rsidP="00053AC2" w:rsidRDefault="00053AC2" w14:paraId="186D03E8" w14:textId="77777777"/>
    <w:p w:rsidR="00053AC2" w:rsidP="00053AC2" w:rsidRDefault="00053AC2" w14:paraId="293B9C78" w14:textId="77777777"/>
    <w:p w:rsidR="00053AC2" w:rsidP="00053AC2" w:rsidRDefault="00053AC2" w14:paraId="6EEE827B" w14:textId="77777777"/>
    <w:p w:rsidR="00053AC2" w:rsidP="00053AC2" w:rsidRDefault="00053AC2" w14:paraId="4F108F2F" w14:textId="77777777">
      <w:r>
        <w:t>Jean Rummenie</w:t>
      </w:r>
    </w:p>
    <w:p w:rsidR="009632E6" w:rsidP="00810C93" w:rsidRDefault="00053AC2" w14:paraId="7E115575" w14:textId="1B735962">
      <w:r>
        <w:t>Staatssecretaris van Landbouw, Visserij, Voedselzekerheid en Natuur</w:t>
      </w:r>
    </w:p>
    <w:p w:rsidR="009632E6" w:rsidP="00810C93" w:rsidRDefault="009632E6" w14:paraId="7A08595E" w14:textId="77777777"/>
    <w:p w:rsidR="009632E6" w:rsidP="00810C93" w:rsidRDefault="009632E6" w14:paraId="2D5972B2" w14:textId="77777777"/>
    <w:p w:rsidR="009632E6" w:rsidP="00810C93" w:rsidRDefault="009632E6" w14:paraId="5B91E0C4" w14:textId="77777777"/>
    <w:p w:rsidR="009632E6" w:rsidP="00810C93" w:rsidRDefault="009632E6" w14:paraId="0668B1B3" w14:textId="77777777"/>
    <w:p w:rsidR="009632E6" w:rsidP="00810C93" w:rsidRDefault="009632E6" w14:paraId="7975C21E" w14:textId="77777777"/>
    <w:p w:rsidR="009632E6" w:rsidP="00810C93" w:rsidRDefault="009632E6" w14:paraId="35A4EB8A" w14:textId="77777777"/>
    <w:sectPr w:rsidR="009632E6" w:rsidSect="00D604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816A3" w14:textId="77777777" w:rsidR="00F004BC" w:rsidRDefault="00F004BC">
      <w:r>
        <w:separator/>
      </w:r>
    </w:p>
    <w:p w14:paraId="4AA946ED" w14:textId="77777777" w:rsidR="00F004BC" w:rsidRDefault="00F004BC"/>
  </w:endnote>
  <w:endnote w:type="continuationSeparator" w:id="0">
    <w:p w14:paraId="7D097221" w14:textId="77777777" w:rsidR="00F004BC" w:rsidRDefault="00F004BC">
      <w:r>
        <w:continuationSeparator/>
      </w:r>
    </w:p>
    <w:p w14:paraId="6E6C59F1" w14:textId="77777777" w:rsidR="00F004BC" w:rsidRDefault="00F004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5650C" w14:textId="77777777" w:rsidR="00C51511" w:rsidRDefault="00C5151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F4425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3123F5" w14:paraId="274FF990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7E8627AA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7BAC97FF" w14:textId="77777777" w:rsidR="00527BD4" w:rsidRPr="00645414" w:rsidRDefault="0000643C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6247BE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fldSimple w:instr=" SECTIONPAGES   \* MERGEFORMAT ">
            <w:r w:rsidR="00F90A14">
              <w:t>2</w:t>
            </w:r>
          </w:fldSimple>
        </w:p>
      </w:tc>
    </w:tr>
  </w:tbl>
  <w:p w14:paraId="4225E0C1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3123F5" w14:paraId="7AB1C86E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5D549D7A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122A4550" w14:textId="75C113DA" w:rsidR="00527BD4" w:rsidRPr="00ED539E" w:rsidRDefault="0000643C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39201D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fldSimple w:instr=" SECTIONPAGES   \* MERGEFORMAT ">
            <w:r w:rsidR="00C51511">
              <w:t>1</w:t>
            </w:r>
          </w:fldSimple>
        </w:p>
      </w:tc>
    </w:tr>
  </w:tbl>
  <w:p w14:paraId="116310E9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208C7252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6ADCB" w14:textId="77777777" w:rsidR="00F004BC" w:rsidRDefault="00F004BC">
      <w:r>
        <w:separator/>
      </w:r>
    </w:p>
    <w:p w14:paraId="7AD61FA1" w14:textId="77777777" w:rsidR="00F004BC" w:rsidRDefault="00F004BC"/>
  </w:footnote>
  <w:footnote w:type="continuationSeparator" w:id="0">
    <w:p w14:paraId="244B191E" w14:textId="77777777" w:rsidR="00F004BC" w:rsidRDefault="00F004BC">
      <w:r>
        <w:continuationSeparator/>
      </w:r>
    </w:p>
    <w:p w14:paraId="700F675E" w14:textId="77777777" w:rsidR="00F004BC" w:rsidRDefault="00F004B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27013" w14:textId="77777777" w:rsidR="00C51511" w:rsidRDefault="00C5151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3123F5" w14:paraId="5FAD8E9F" w14:textId="77777777" w:rsidTr="00A50CF6">
      <w:tc>
        <w:tcPr>
          <w:tcW w:w="2156" w:type="dxa"/>
          <w:shd w:val="clear" w:color="auto" w:fill="auto"/>
        </w:tcPr>
        <w:p w14:paraId="7CC9AAE2" w14:textId="77777777" w:rsidR="00527BD4" w:rsidRPr="005819CE" w:rsidRDefault="0000643C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Natuur en Visserij</w:t>
          </w:r>
          <w:r w:rsidRPr="005819CE">
            <w:rPr>
              <w:b/>
            </w:rPr>
            <w:br/>
          </w:r>
          <w:r>
            <w:t xml:space="preserve">Cluster Natuurvergunningen </w:t>
          </w:r>
        </w:p>
      </w:tc>
    </w:tr>
    <w:tr w:rsidR="003123F5" w14:paraId="1BCC41CB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2045409B" w14:textId="77777777" w:rsidR="00527BD4" w:rsidRPr="005819CE" w:rsidRDefault="00527BD4" w:rsidP="00A50CF6"/>
      </w:tc>
    </w:tr>
    <w:tr w:rsidR="003123F5" w14:paraId="7E31CEA9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0604C72A" w14:textId="77777777" w:rsidR="00527BD4" w:rsidRDefault="0000643C" w:rsidP="003A5290">
          <w:pPr>
            <w:pStyle w:val="Huisstijl-Kopje"/>
          </w:pPr>
          <w:r>
            <w:t>Ons kenmerk</w:t>
          </w:r>
        </w:p>
        <w:p w14:paraId="00595580" w14:textId="77777777" w:rsidR="00527BD4" w:rsidRPr="005819CE" w:rsidRDefault="0000643C" w:rsidP="001E6117">
          <w:pPr>
            <w:pStyle w:val="Huisstijl-Kopje"/>
          </w:pPr>
          <w:r>
            <w:rPr>
              <w:b w:val="0"/>
            </w:rPr>
            <w:t>DGNV-NV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-2120756062"/>
              <w:placeholder>
                <w:docPart w:val="DefaultPlaceholder_-1854013440"/>
              </w:placeholder>
            </w:sdtPr>
            <w:sdtEndPr/>
            <w:sdtContent>
              <w:r w:rsidR="00F90A14">
                <w:rPr>
                  <w:b w:val="0"/>
                </w:rPr>
                <w:fldChar w:fldCharType="begin"/>
              </w:r>
              <w:r w:rsidR="00F90A14">
                <w:rPr>
                  <w:b w:val="0"/>
                </w:rPr>
                <w:instrText xml:space="preserve"> DOCPROPERTY  "documentId"  \* MERGEFORMAT </w:instrText>
              </w:r>
              <w:r w:rsidR="00F90A14">
                <w:rPr>
                  <w:b w:val="0"/>
                </w:rPr>
                <w:fldChar w:fldCharType="separate"/>
              </w:r>
              <w:r w:rsidR="00F90A14">
                <w:rPr>
                  <w:b w:val="0"/>
                </w:rPr>
                <w:t>documentId</w:t>
              </w:r>
              <w:r w:rsidR="00F90A14">
                <w:rPr>
                  <w:b w:val="0"/>
                </w:rPr>
                <w:fldChar w:fldCharType="end"/>
              </w:r>
            </w:sdtContent>
          </w:sdt>
        </w:p>
      </w:tc>
    </w:tr>
  </w:tbl>
  <w:p w14:paraId="57D22E51" w14:textId="77777777" w:rsidR="00527BD4" w:rsidRDefault="00527BD4" w:rsidP="008C356D"/>
  <w:p w14:paraId="3547CA7E" w14:textId="77777777" w:rsidR="00527BD4" w:rsidRPr="00740712" w:rsidRDefault="00527BD4" w:rsidP="008C356D"/>
  <w:p w14:paraId="1E302149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3779BB5F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5415FAC9" w14:textId="77777777" w:rsidR="00527BD4" w:rsidRDefault="00527BD4" w:rsidP="004F44C2"/>
  <w:p w14:paraId="6A42D19A" w14:textId="77777777" w:rsidR="00527BD4" w:rsidRPr="00740712" w:rsidRDefault="00527BD4" w:rsidP="004F44C2"/>
  <w:p w14:paraId="206FDFF5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3123F5" w14:paraId="2BF9871B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329374FF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DFC1CDF" w14:textId="77777777" w:rsidR="00527BD4" w:rsidRDefault="0000643C" w:rsidP="00D0609E">
          <w:pPr>
            <w:framePr w:w="6340" w:h="2750" w:hRule="exact" w:hSpace="180" w:wrap="around" w:vAnchor="page" w:hAnchor="text" w:x="3873" w:y="-140"/>
            <w:spacing w:line="240" w:lineRule="auto"/>
          </w:pPr>
          <w:r>
            <w:t xml:space="preserve"> </w:t>
          </w:r>
          <w:r w:rsidR="002A084F">
            <w:t xml:space="preserve"> </w:t>
          </w:r>
          <w:r>
            <w:t xml:space="preserve"> </w:t>
          </w:r>
          <w:r w:rsidR="009240EC" w:rsidRPr="009240EC">
            <w:rPr>
              <w:sz w:val="2"/>
              <w:szCs w:val="2"/>
            </w:rPr>
            <w:t xml:space="preserve"> </w:t>
          </w:r>
          <w:r>
            <w:rPr>
              <w:noProof/>
              <w:szCs w:val="18"/>
            </w:rPr>
            <w:drawing>
              <wp:inline distT="0" distB="0" distL="0" distR="0" wp14:anchorId="1F322590" wp14:editId="61D7CBAB">
                <wp:extent cx="2340000" cy="1584000"/>
                <wp:effectExtent l="0" t="0" r="3175" b="0"/>
                <wp:docPr id="1" name="Afbeelding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0000" cy="158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BEC86BB" w14:textId="77777777" w:rsidR="003E0C4D" w:rsidRDefault="003E0C4D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14:paraId="1EC0E21D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68AF3B10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3123F5" w14:paraId="5E4D3151" w14:textId="77777777" w:rsidTr="00A50CF6">
      <w:tc>
        <w:tcPr>
          <w:tcW w:w="2160" w:type="dxa"/>
          <w:shd w:val="clear" w:color="auto" w:fill="auto"/>
        </w:tcPr>
        <w:p w14:paraId="2579CE6C" w14:textId="77777777" w:rsidR="00527BD4" w:rsidRPr="005819CE" w:rsidRDefault="0000643C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Natuur en Visserij</w:t>
          </w:r>
          <w:r w:rsidRPr="005819CE">
            <w:rPr>
              <w:b/>
            </w:rPr>
            <w:br/>
          </w:r>
          <w:r>
            <w:t xml:space="preserve">Cluster Natuurvergunningen </w:t>
          </w:r>
        </w:p>
        <w:p w14:paraId="4CF0D781" w14:textId="77777777" w:rsidR="00527BD4" w:rsidRPr="00BE5ED9" w:rsidRDefault="0000643C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4E885AA3" w14:textId="77777777" w:rsidR="00EF495B" w:rsidRDefault="0000643C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6009F2D5" w14:textId="77777777" w:rsidR="00556BEE" w:rsidRPr="005B3814" w:rsidRDefault="0000643C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="00BA129E">
            <w:rPr>
              <w:rFonts w:cs="Agrofont"/>
              <w:iCs/>
            </w:rPr>
            <w:t>00000001858272854000</w:t>
          </w:r>
        </w:p>
        <w:p w14:paraId="5DBE0831" w14:textId="322F8B04" w:rsidR="00527BD4" w:rsidRPr="00007841" w:rsidRDefault="0000643C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70 378 6011</w:t>
          </w:r>
          <w:r w:rsidR="006F751F">
            <w:t xml:space="preserve"> (algemeen)</w:t>
          </w:r>
          <w:r w:rsidR="006F751F" w:rsidRPr="005819CE">
            <w:br/>
          </w:r>
          <w:r>
            <w:t>www.rijksoverheid.nl/lvvn</w:t>
          </w:r>
        </w:p>
      </w:tc>
    </w:tr>
    <w:tr w:rsidR="003123F5" w14:paraId="40927817" w14:textId="77777777" w:rsidTr="00A50CF6">
      <w:trPr>
        <w:trHeight w:hRule="exact" w:val="200"/>
      </w:trPr>
      <w:tc>
        <w:tcPr>
          <w:tcW w:w="2160" w:type="dxa"/>
          <w:shd w:val="clear" w:color="auto" w:fill="auto"/>
        </w:tcPr>
        <w:p w14:paraId="5269D162" w14:textId="77777777" w:rsidR="00527BD4" w:rsidRPr="005819CE" w:rsidRDefault="00527BD4" w:rsidP="00A50CF6"/>
      </w:tc>
    </w:tr>
    <w:tr w:rsidR="003123F5" w14:paraId="1D599FFC" w14:textId="77777777" w:rsidTr="00A50CF6">
      <w:tc>
        <w:tcPr>
          <w:tcW w:w="2160" w:type="dxa"/>
          <w:shd w:val="clear" w:color="auto" w:fill="auto"/>
        </w:tcPr>
        <w:p w14:paraId="4E15DBE0" w14:textId="77777777" w:rsidR="000C0163" w:rsidRPr="005819CE" w:rsidRDefault="0000643C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37A11231" w14:textId="77777777" w:rsidR="000C0163" w:rsidRPr="005819CE" w:rsidRDefault="0000643C" w:rsidP="000C0163">
          <w:pPr>
            <w:pStyle w:val="Huisstijl-Gegeven"/>
          </w:pPr>
          <w:r>
            <w:t>DGNV-NV /</w:t>
          </w:r>
          <w:r w:rsidR="00CC7BA8">
            <w:t xml:space="preserve"> </w:t>
          </w:r>
          <w:r>
            <w:t>97334883</w:t>
          </w:r>
        </w:p>
        <w:p w14:paraId="3943B845" w14:textId="77777777" w:rsidR="00527BD4" w:rsidRPr="005819CE" w:rsidRDefault="0000643C" w:rsidP="00A50CF6">
          <w:pPr>
            <w:pStyle w:val="Huisstijl-Kopje"/>
          </w:pPr>
          <w:r>
            <w:t>Uw kenmerk</w:t>
          </w:r>
        </w:p>
        <w:p w14:paraId="22D9ECAE" w14:textId="522D0A60" w:rsidR="00527BD4" w:rsidRPr="005819CE" w:rsidRDefault="0000643C" w:rsidP="00A50CF6">
          <w:pPr>
            <w:pStyle w:val="Huisstijl-Gegeven"/>
          </w:pPr>
          <w:r>
            <w:t>2025Z02590</w:t>
          </w:r>
        </w:p>
      </w:tc>
    </w:tr>
  </w:tbl>
  <w:p w14:paraId="125B590C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3123F5" w14:paraId="57A4C851" w14:textId="77777777" w:rsidTr="009E2051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5573D44F" w14:textId="77777777" w:rsidR="00527BD4" w:rsidRPr="00BC3B53" w:rsidRDefault="0000643C" w:rsidP="00A50CF6">
          <w:pPr>
            <w:pStyle w:val="Huisstijl-Retouradres"/>
          </w:pPr>
          <w:r>
            <w:t>&gt; Retouradres Postbus 20401 2500 EK Den Haag</w:t>
          </w:r>
        </w:p>
      </w:tc>
    </w:tr>
    <w:tr w:rsidR="003123F5" w14:paraId="5D03625C" w14:textId="77777777" w:rsidTr="009E2051">
      <w:tc>
        <w:tcPr>
          <w:tcW w:w="7520" w:type="dxa"/>
          <w:gridSpan w:val="2"/>
          <w:shd w:val="clear" w:color="auto" w:fill="auto"/>
        </w:tcPr>
        <w:p w14:paraId="67A5C1A9" w14:textId="77777777" w:rsidR="00527BD4" w:rsidRPr="00983E8F" w:rsidRDefault="00527BD4" w:rsidP="00A50CF6">
          <w:pPr>
            <w:pStyle w:val="Huisstijl-Rubricering"/>
          </w:pPr>
        </w:p>
      </w:tc>
    </w:tr>
    <w:tr w:rsidR="003123F5" w14:paraId="2553E66D" w14:textId="77777777" w:rsidTr="009E2051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65E147D3" w14:textId="77777777" w:rsidR="00527BD4" w:rsidRDefault="0000643C" w:rsidP="00A50CF6">
          <w:pPr>
            <w:pStyle w:val="Huisstijl-NAW"/>
          </w:pPr>
          <w:r>
            <w:t xml:space="preserve">De Voorzitter van de Tweede Kamer </w:t>
          </w:r>
        </w:p>
        <w:p w14:paraId="0E8D52C8" w14:textId="77777777" w:rsidR="00D87195" w:rsidRDefault="0000643C" w:rsidP="00D87195">
          <w:pPr>
            <w:pStyle w:val="Huisstijl-NAW"/>
          </w:pPr>
          <w:r>
            <w:t>der Staten-Generaal</w:t>
          </w:r>
        </w:p>
        <w:p w14:paraId="5EAD7010" w14:textId="77777777" w:rsidR="005C769E" w:rsidRDefault="0000643C" w:rsidP="005C769E">
          <w:pPr>
            <w:rPr>
              <w:szCs w:val="18"/>
            </w:rPr>
          </w:pPr>
          <w:r>
            <w:rPr>
              <w:szCs w:val="18"/>
            </w:rPr>
            <w:t>Prinses Irenestraat 6</w:t>
          </w:r>
        </w:p>
        <w:p w14:paraId="3EB0F280" w14:textId="77777777" w:rsidR="005C769E" w:rsidRDefault="0000643C" w:rsidP="005C769E">
          <w:pPr>
            <w:pStyle w:val="Huisstijl-NAW"/>
          </w:pPr>
          <w:r>
            <w:t>2595 BD  DEN HAAG</w:t>
          </w:r>
        </w:p>
      </w:tc>
    </w:tr>
    <w:tr w:rsidR="003123F5" w14:paraId="22D54992" w14:textId="77777777" w:rsidTr="009E2051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1EBBB9D8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3123F5" w14:paraId="68A9A56C" w14:textId="77777777" w:rsidTr="009E2051">
      <w:trPr>
        <w:trHeight w:val="240"/>
      </w:trPr>
      <w:tc>
        <w:tcPr>
          <w:tcW w:w="900" w:type="dxa"/>
          <w:shd w:val="clear" w:color="auto" w:fill="auto"/>
        </w:tcPr>
        <w:p w14:paraId="6B741F0F" w14:textId="77777777" w:rsidR="00527BD4" w:rsidRPr="007709EF" w:rsidRDefault="0000643C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60D8650E" w14:textId="27AD7D2A" w:rsidR="00527BD4" w:rsidRPr="007709EF" w:rsidRDefault="00C51511" w:rsidP="00A50CF6">
          <w:r>
            <w:t>3 maart 2025</w:t>
          </w:r>
        </w:p>
      </w:tc>
    </w:tr>
    <w:tr w:rsidR="003123F5" w14:paraId="63DBDB48" w14:textId="77777777" w:rsidTr="009E2051">
      <w:trPr>
        <w:trHeight w:val="240"/>
      </w:trPr>
      <w:tc>
        <w:tcPr>
          <w:tcW w:w="900" w:type="dxa"/>
          <w:shd w:val="clear" w:color="auto" w:fill="auto"/>
        </w:tcPr>
        <w:p w14:paraId="4F3C0A2F" w14:textId="77777777" w:rsidR="00527BD4" w:rsidRPr="007709EF" w:rsidRDefault="0000643C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4D5F80C5" w14:textId="6DDB013E" w:rsidR="00527BD4" w:rsidRPr="007709EF" w:rsidRDefault="000D1C72" w:rsidP="00A50CF6">
          <w:r>
            <w:t xml:space="preserve">Uitstel beantwoording Kamervragen over de </w:t>
          </w:r>
          <w:proofErr w:type="spellStart"/>
          <w:r>
            <w:t>natuurvergunningproblematiek</w:t>
          </w:r>
          <w:proofErr w:type="spellEnd"/>
          <w:r>
            <w:t xml:space="preserve"> bij Defensie</w:t>
          </w:r>
        </w:p>
      </w:tc>
    </w:tr>
  </w:tbl>
  <w:p w14:paraId="04785192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E3C3C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AC68D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411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5ED7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ACCD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3F4DA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BC60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29807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274E67F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B1E88E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A6A8F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50ED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764C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14062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6CE6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58B64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4DC21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68F6429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4F872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5688E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B268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10F7B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99C31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E40F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7C77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EA455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66945937">
    <w:abstractNumId w:val="10"/>
  </w:num>
  <w:num w:numId="2" w16cid:durableId="2038966923">
    <w:abstractNumId w:val="7"/>
  </w:num>
  <w:num w:numId="3" w16cid:durableId="1991128380">
    <w:abstractNumId w:val="6"/>
  </w:num>
  <w:num w:numId="4" w16cid:durableId="451284237">
    <w:abstractNumId w:val="5"/>
  </w:num>
  <w:num w:numId="5" w16cid:durableId="869728464">
    <w:abstractNumId w:val="4"/>
  </w:num>
  <w:num w:numId="6" w16cid:durableId="1851137126">
    <w:abstractNumId w:val="8"/>
  </w:num>
  <w:num w:numId="7" w16cid:durableId="479031739">
    <w:abstractNumId w:val="3"/>
  </w:num>
  <w:num w:numId="8" w16cid:durableId="1621377434">
    <w:abstractNumId w:val="2"/>
  </w:num>
  <w:num w:numId="9" w16cid:durableId="800540903">
    <w:abstractNumId w:val="1"/>
  </w:num>
  <w:num w:numId="10" w16cid:durableId="1152479670">
    <w:abstractNumId w:val="0"/>
  </w:num>
  <w:num w:numId="11" w16cid:durableId="1988389186">
    <w:abstractNumId w:val="9"/>
  </w:num>
  <w:num w:numId="12" w16cid:durableId="1488011302">
    <w:abstractNumId w:val="11"/>
  </w:num>
  <w:num w:numId="13" w16cid:durableId="48068726">
    <w:abstractNumId w:val="13"/>
  </w:num>
  <w:num w:numId="14" w16cid:durableId="1308516493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021"/>
    <w:rsid w:val="000049FB"/>
    <w:rsid w:val="0000643C"/>
    <w:rsid w:val="00006663"/>
    <w:rsid w:val="00007841"/>
    <w:rsid w:val="00013862"/>
    <w:rsid w:val="00016012"/>
    <w:rsid w:val="0001715F"/>
    <w:rsid w:val="00020189"/>
    <w:rsid w:val="00020EE4"/>
    <w:rsid w:val="00023E9A"/>
    <w:rsid w:val="000301C7"/>
    <w:rsid w:val="00033CDD"/>
    <w:rsid w:val="00034A84"/>
    <w:rsid w:val="00035E67"/>
    <w:rsid w:val="000366F3"/>
    <w:rsid w:val="00053AC2"/>
    <w:rsid w:val="0006024D"/>
    <w:rsid w:val="00064021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07A9"/>
    <w:rsid w:val="000C1BA1"/>
    <w:rsid w:val="000C3EA9"/>
    <w:rsid w:val="000D0225"/>
    <w:rsid w:val="000D1C72"/>
    <w:rsid w:val="000D73D7"/>
    <w:rsid w:val="000E7895"/>
    <w:rsid w:val="000F161D"/>
    <w:rsid w:val="0010526F"/>
    <w:rsid w:val="00121BF0"/>
    <w:rsid w:val="00123704"/>
    <w:rsid w:val="001270C7"/>
    <w:rsid w:val="00132540"/>
    <w:rsid w:val="0014786A"/>
    <w:rsid w:val="001516A4"/>
    <w:rsid w:val="00151E5F"/>
    <w:rsid w:val="001569AB"/>
    <w:rsid w:val="00164D63"/>
    <w:rsid w:val="0016725C"/>
    <w:rsid w:val="001726F3"/>
    <w:rsid w:val="00173C51"/>
    <w:rsid w:val="00174CC2"/>
    <w:rsid w:val="001767CA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E6117"/>
    <w:rsid w:val="001F3C70"/>
    <w:rsid w:val="00200D88"/>
    <w:rsid w:val="00201F68"/>
    <w:rsid w:val="00202394"/>
    <w:rsid w:val="00212F2A"/>
    <w:rsid w:val="00214F2B"/>
    <w:rsid w:val="00217880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6998"/>
    <w:rsid w:val="00291AB7"/>
    <w:rsid w:val="0029422B"/>
    <w:rsid w:val="002A084F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3F5"/>
    <w:rsid w:val="00312597"/>
    <w:rsid w:val="00327BA5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C58"/>
    <w:rsid w:val="00383DA1"/>
    <w:rsid w:val="00385F30"/>
    <w:rsid w:val="0039201D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E0C4D"/>
    <w:rsid w:val="003E3DD5"/>
    <w:rsid w:val="003F07C6"/>
    <w:rsid w:val="003F1F6B"/>
    <w:rsid w:val="003F2F55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984"/>
    <w:rsid w:val="00483F0B"/>
    <w:rsid w:val="00496319"/>
    <w:rsid w:val="00497279"/>
    <w:rsid w:val="004A670A"/>
    <w:rsid w:val="004B5465"/>
    <w:rsid w:val="004B70F0"/>
    <w:rsid w:val="004D505E"/>
    <w:rsid w:val="004D72CA"/>
    <w:rsid w:val="004E2242"/>
    <w:rsid w:val="004F3B56"/>
    <w:rsid w:val="004F42FF"/>
    <w:rsid w:val="004F44C2"/>
    <w:rsid w:val="00502512"/>
    <w:rsid w:val="00503C39"/>
    <w:rsid w:val="00505262"/>
    <w:rsid w:val="0051132F"/>
    <w:rsid w:val="00516022"/>
    <w:rsid w:val="00521CEE"/>
    <w:rsid w:val="00526AC8"/>
    <w:rsid w:val="00527BD4"/>
    <w:rsid w:val="005403C8"/>
    <w:rsid w:val="005429DC"/>
    <w:rsid w:val="00553454"/>
    <w:rsid w:val="005565F9"/>
    <w:rsid w:val="00556BEE"/>
    <w:rsid w:val="005654C3"/>
    <w:rsid w:val="00573041"/>
    <w:rsid w:val="00575B80"/>
    <w:rsid w:val="0057620F"/>
    <w:rsid w:val="005819CE"/>
    <w:rsid w:val="0058298D"/>
    <w:rsid w:val="00584BAC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740C"/>
    <w:rsid w:val="005C769E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47BE"/>
    <w:rsid w:val="00625CD0"/>
    <w:rsid w:val="0062627D"/>
    <w:rsid w:val="00627432"/>
    <w:rsid w:val="006448E4"/>
    <w:rsid w:val="00645414"/>
    <w:rsid w:val="00653606"/>
    <w:rsid w:val="006610E9"/>
    <w:rsid w:val="00661591"/>
    <w:rsid w:val="0066632F"/>
    <w:rsid w:val="00674A89"/>
    <w:rsid w:val="00674F3D"/>
    <w:rsid w:val="00676727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4BA0"/>
    <w:rsid w:val="006E7D82"/>
    <w:rsid w:val="006F038F"/>
    <w:rsid w:val="006F0F93"/>
    <w:rsid w:val="006F31F2"/>
    <w:rsid w:val="006F7494"/>
    <w:rsid w:val="006F751F"/>
    <w:rsid w:val="00714DC5"/>
    <w:rsid w:val="00715237"/>
    <w:rsid w:val="007254A5"/>
    <w:rsid w:val="00725748"/>
    <w:rsid w:val="00735D88"/>
    <w:rsid w:val="0073720D"/>
    <w:rsid w:val="00737507"/>
    <w:rsid w:val="00740712"/>
    <w:rsid w:val="007426AA"/>
    <w:rsid w:val="00742AB9"/>
    <w:rsid w:val="00751A6A"/>
    <w:rsid w:val="00754FBF"/>
    <w:rsid w:val="007709EF"/>
    <w:rsid w:val="00783559"/>
    <w:rsid w:val="0079551B"/>
    <w:rsid w:val="007955F6"/>
    <w:rsid w:val="00797AA5"/>
    <w:rsid w:val="007A26BD"/>
    <w:rsid w:val="007A3CC4"/>
    <w:rsid w:val="007A4105"/>
    <w:rsid w:val="007B4503"/>
    <w:rsid w:val="007C0B48"/>
    <w:rsid w:val="007C406E"/>
    <w:rsid w:val="007C5183"/>
    <w:rsid w:val="007C7573"/>
    <w:rsid w:val="007E2B20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7444"/>
    <w:rsid w:val="008547BA"/>
    <w:rsid w:val="008553C7"/>
    <w:rsid w:val="00857FEB"/>
    <w:rsid w:val="008601AF"/>
    <w:rsid w:val="00872271"/>
    <w:rsid w:val="00883137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29E3"/>
    <w:rsid w:val="008C356D"/>
    <w:rsid w:val="008E0130"/>
    <w:rsid w:val="008E0B3F"/>
    <w:rsid w:val="008E49AD"/>
    <w:rsid w:val="008E51E7"/>
    <w:rsid w:val="008E698E"/>
    <w:rsid w:val="008F2584"/>
    <w:rsid w:val="008F3246"/>
    <w:rsid w:val="008F3C1B"/>
    <w:rsid w:val="008F508C"/>
    <w:rsid w:val="0090271B"/>
    <w:rsid w:val="00910642"/>
    <w:rsid w:val="00910DDF"/>
    <w:rsid w:val="009240EC"/>
    <w:rsid w:val="00924A2D"/>
    <w:rsid w:val="00930B13"/>
    <w:rsid w:val="009311C8"/>
    <w:rsid w:val="0093161E"/>
    <w:rsid w:val="00933376"/>
    <w:rsid w:val="00933A2F"/>
    <w:rsid w:val="00940813"/>
    <w:rsid w:val="009632E6"/>
    <w:rsid w:val="00963300"/>
    <w:rsid w:val="009716D8"/>
    <w:rsid w:val="009718F9"/>
    <w:rsid w:val="00972FB9"/>
    <w:rsid w:val="00975112"/>
    <w:rsid w:val="00981768"/>
    <w:rsid w:val="00983E8F"/>
    <w:rsid w:val="0098788A"/>
    <w:rsid w:val="00994FDA"/>
    <w:rsid w:val="009A31BF"/>
    <w:rsid w:val="009A3B71"/>
    <w:rsid w:val="009A61BC"/>
    <w:rsid w:val="009B0138"/>
    <w:rsid w:val="009B0EC1"/>
    <w:rsid w:val="009B0FE9"/>
    <w:rsid w:val="009B173A"/>
    <w:rsid w:val="009C3F20"/>
    <w:rsid w:val="009C7CA1"/>
    <w:rsid w:val="009D043D"/>
    <w:rsid w:val="009E2051"/>
    <w:rsid w:val="009F3259"/>
    <w:rsid w:val="00A056DE"/>
    <w:rsid w:val="00A128AD"/>
    <w:rsid w:val="00A21E76"/>
    <w:rsid w:val="00A23BC8"/>
    <w:rsid w:val="00A30E68"/>
    <w:rsid w:val="00A31933"/>
    <w:rsid w:val="00A329D2"/>
    <w:rsid w:val="00A34AA0"/>
    <w:rsid w:val="00A3715C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D6EAC"/>
    <w:rsid w:val="00AE013D"/>
    <w:rsid w:val="00AE11B7"/>
    <w:rsid w:val="00AE7F68"/>
    <w:rsid w:val="00AF0DE7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74920"/>
    <w:rsid w:val="00B91CFC"/>
    <w:rsid w:val="00B9300F"/>
    <w:rsid w:val="00B93893"/>
    <w:rsid w:val="00BA129E"/>
    <w:rsid w:val="00BA6EB2"/>
    <w:rsid w:val="00BA7E0A"/>
    <w:rsid w:val="00BC3B53"/>
    <w:rsid w:val="00BC3B96"/>
    <w:rsid w:val="00BC4AE3"/>
    <w:rsid w:val="00BC5B28"/>
    <w:rsid w:val="00BE3F88"/>
    <w:rsid w:val="00BE4756"/>
    <w:rsid w:val="00BE5ED9"/>
    <w:rsid w:val="00BE7B41"/>
    <w:rsid w:val="00C02E2F"/>
    <w:rsid w:val="00C15A91"/>
    <w:rsid w:val="00C206F1"/>
    <w:rsid w:val="00C217E1"/>
    <w:rsid w:val="00C219B1"/>
    <w:rsid w:val="00C306E6"/>
    <w:rsid w:val="00C4015B"/>
    <w:rsid w:val="00C40C60"/>
    <w:rsid w:val="00C51511"/>
    <w:rsid w:val="00C5258E"/>
    <w:rsid w:val="00C530C9"/>
    <w:rsid w:val="00C619A7"/>
    <w:rsid w:val="00C73D5F"/>
    <w:rsid w:val="00C761D3"/>
    <w:rsid w:val="00C94E5A"/>
    <w:rsid w:val="00C97C80"/>
    <w:rsid w:val="00CA47D3"/>
    <w:rsid w:val="00CA6533"/>
    <w:rsid w:val="00CA6A25"/>
    <w:rsid w:val="00CA6A3F"/>
    <w:rsid w:val="00CA7C99"/>
    <w:rsid w:val="00CC6290"/>
    <w:rsid w:val="00CC7BA8"/>
    <w:rsid w:val="00CD233D"/>
    <w:rsid w:val="00CD362D"/>
    <w:rsid w:val="00CE101D"/>
    <w:rsid w:val="00CE1814"/>
    <w:rsid w:val="00CE1C84"/>
    <w:rsid w:val="00CE5055"/>
    <w:rsid w:val="00CF053F"/>
    <w:rsid w:val="00CF1A17"/>
    <w:rsid w:val="00D0375A"/>
    <w:rsid w:val="00D0609E"/>
    <w:rsid w:val="00D078E1"/>
    <w:rsid w:val="00D100E9"/>
    <w:rsid w:val="00D17AF8"/>
    <w:rsid w:val="00D21E4B"/>
    <w:rsid w:val="00D23522"/>
    <w:rsid w:val="00D264D6"/>
    <w:rsid w:val="00D33BF0"/>
    <w:rsid w:val="00D33DE0"/>
    <w:rsid w:val="00D36447"/>
    <w:rsid w:val="00D516BE"/>
    <w:rsid w:val="00D5423B"/>
    <w:rsid w:val="00D54F4E"/>
    <w:rsid w:val="00D604B3"/>
    <w:rsid w:val="00D60BA4"/>
    <w:rsid w:val="00D62419"/>
    <w:rsid w:val="00D63870"/>
    <w:rsid w:val="00D75078"/>
    <w:rsid w:val="00D77870"/>
    <w:rsid w:val="00D80977"/>
    <w:rsid w:val="00D80CCE"/>
    <w:rsid w:val="00D86EEA"/>
    <w:rsid w:val="00D87195"/>
    <w:rsid w:val="00D87D03"/>
    <w:rsid w:val="00D95C88"/>
    <w:rsid w:val="00D97B2E"/>
    <w:rsid w:val="00DA241E"/>
    <w:rsid w:val="00DB36FE"/>
    <w:rsid w:val="00DB533A"/>
    <w:rsid w:val="00DB6307"/>
    <w:rsid w:val="00DD1DCD"/>
    <w:rsid w:val="00DD338F"/>
    <w:rsid w:val="00DD66F2"/>
    <w:rsid w:val="00DE3FE0"/>
    <w:rsid w:val="00DE476A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2C4A"/>
    <w:rsid w:val="00E307D1"/>
    <w:rsid w:val="00E31177"/>
    <w:rsid w:val="00E3731D"/>
    <w:rsid w:val="00E51469"/>
    <w:rsid w:val="00E634E3"/>
    <w:rsid w:val="00E63EE2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4D0E"/>
    <w:rsid w:val="00EC4E2B"/>
    <w:rsid w:val="00ED072A"/>
    <w:rsid w:val="00ED539E"/>
    <w:rsid w:val="00ED62CF"/>
    <w:rsid w:val="00EE4A1F"/>
    <w:rsid w:val="00EE4C2D"/>
    <w:rsid w:val="00EF1B5A"/>
    <w:rsid w:val="00EF24FB"/>
    <w:rsid w:val="00EF2CCA"/>
    <w:rsid w:val="00EF495B"/>
    <w:rsid w:val="00EF60DC"/>
    <w:rsid w:val="00F004B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1B49"/>
    <w:rsid w:val="00F45A25"/>
    <w:rsid w:val="00F45D0F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0A14"/>
    <w:rsid w:val="00F93F9E"/>
    <w:rsid w:val="00FA2CD7"/>
    <w:rsid w:val="00FB06ED"/>
    <w:rsid w:val="00FC3165"/>
    <w:rsid w:val="00FC36AB"/>
    <w:rsid w:val="00FC4300"/>
    <w:rsid w:val="00FC7F66"/>
    <w:rsid w:val="00FD4210"/>
    <w:rsid w:val="00FD5776"/>
    <w:rsid w:val="00FE19DA"/>
    <w:rsid w:val="00FE1CB6"/>
    <w:rsid w:val="00FE486B"/>
    <w:rsid w:val="00FE4F08"/>
    <w:rsid w:val="00FE5256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A801EC"/>
  <w15:docId w15:val="{6C4E1997-FD0B-4C85-9394-CC0E6277F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301C7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1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1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1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1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6EB2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0301C7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0301C7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8C29E3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8C29E3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styleId="Normaalweb">
    <w:name w:val="Normal (Web)"/>
    <w:basedOn w:val="Standaard"/>
    <w:uiPriority w:val="99"/>
    <w:semiHidden/>
    <w:unhideWhenUsed/>
    <w:rsid w:val="0079225C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9225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9225C"/>
    <w:rPr>
      <w:rFonts w:ascii="Verdana" w:hAnsi="Verdana"/>
      <w:lang w:val="nl-NL" w:eastAsia="nl-NL"/>
    </w:rPr>
  </w:style>
  <w:style w:type="character" w:styleId="Verwijzingopmerking">
    <w:name w:val="annotation reference"/>
    <w:basedOn w:val="Standaardalinea-lettertype"/>
    <w:semiHidden/>
    <w:unhideWhenUsed/>
    <w:rsid w:val="0079225C"/>
    <w:rPr>
      <w:sz w:val="16"/>
      <w:szCs w:val="16"/>
    </w:rPr>
  </w:style>
  <w:style w:type="character" w:styleId="Zwaar">
    <w:name w:val="Strong"/>
    <w:basedOn w:val="Standaardalinea-lettertype"/>
    <w:uiPriority w:val="22"/>
    <w:qFormat/>
    <w:rsid w:val="0079225C"/>
    <w:rPr>
      <w:b/>
      <w:bCs/>
    </w:rPr>
  </w:style>
  <w:style w:type="character" w:customStyle="1" w:styleId="KoptekstChar1">
    <w:name w:val="Koptekst Char1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1">
    <w:name w:val="Kop 1 Char1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1">
    <w:name w:val="Kop 2 Char1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1">
    <w:name w:val="Kop 3 Char1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VoettekstChar1">
    <w:name w:val="Voettekst Char1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7CD418B-31BE-48CC-B2A4-56F00F85631C}"/>
      </w:docPartPr>
      <w:docPartBody>
        <w:p w:rsidR="00F41B49" w:rsidRDefault="00B52997">
          <w:r w:rsidRPr="008E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ACD"/>
    <w:rsid w:val="00085ACD"/>
    <w:rsid w:val="0010526F"/>
    <w:rsid w:val="001719D1"/>
    <w:rsid w:val="001767CA"/>
    <w:rsid w:val="00497A0B"/>
    <w:rsid w:val="00503C39"/>
    <w:rsid w:val="00553454"/>
    <w:rsid w:val="00614D3E"/>
    <w:rsid w:val="0093161E"/>
    <w:rsid w:val="00B11028"/>
    <w:rsid w:val="00B52997"/>
    <w:rsid w:val="00C761D3"/>
    <w:rsid w:val="00E63EE2"/>
    <w:rsid w:val="00F4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85ACD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85AC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69</ap:Words>
  <ap:Characters>383</ap:Characters>
  <ap:DocSecurity>4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451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2025-03-03T12:15:00.0000000Z</dcterms:created>
  <dcterms:modified xsi:type="dcterms:W3CDTF">2025-03-03T12:15:00.0000000Z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kreeftw</vt:lpwstr>
  </property>
  <property fmtid="{D5CDD505-2E9C-101B-9397-08002B2CF9AE}" pid="3" name="AUTHOR_ID">
    <vt:lpwstr>kreeftw</vt:lpwstr>
  </property>
  <property fmtid="{D5CDD505-2E9C-101B-9397-08002B2CF9AE}" pid="4" name="A_DEP_NAAM">
    <vt:lpwstr>LNV</vt:lpwstr>
  </property>
  <property fmtid="{D5CDD505-2E9C-101B-9397-08002B2CF9AE}" pid="5" name="A_DOC_RICHTING_ID">
    <vt:lpwstr>Uitgaand</vt:lpwstr>
  </property>
  <property fmtid="{D5CDD505-2E9C-101B-9397-08002B2CF9AE}" pid="6" name="A_KENMERK">
    <vt:lpwstr>2025Z02590</vt:lpwstr>
  </property>
  <property fmtid="{D5CDD505-2E9C-101B-9397-08002B2CF9AE}" pid="7" name="DOCNAME">
    <vt:lpwstr>Schriftelijke vragen JA21; natuurvergunningproblematiek bij Defensie; 12 februari 2025</vt:lpwstr>
  </property>
  <property fmtid="{D5CDD505-2E9C-101B-9397-08002B2CF9AE}" pid="8" name="documentId">
    <vt:lpwstr>documentId</vt:lpwstr>
  </property>
  <property fmtid="{D5CDD505-2E9C-101B-9397-08002B2CF9AE}" pid="9" name="Header">
    <vt:lpwstr>Kamervragen beantwoording - LVVN</vt:lpwstr>
  </property>
  <property fmtid="{D5CDD505-2E9C-101B-9397-08002B2CF9AE}" pid="10" name="HeaderId">
    <vt:lpwstr>16221BD320AA4B43B6AEE94148D6515A</vt:lpwstr>
  </property>
  <property fmtid="{D5CDD505-2E9C-101B-9397-08002B2CF9AE}" pid="11" name="MSIP_Label_4bde8109-f994-4a60-a1d3-5c95e2ff3620_ActionId">
    <vt:lpwstr>e8538971-44ed-48cf-ac05-671ff700a554</vt:lpwstr>
  </property>
  <property fmtid="{D5CDD505-2E9C-101B-9397-08002B2CF9AE}" pid="12" name="MSIP_Label_4bde8109-f994-4a60-a1d3-5c95e2ff3620_ContentBits">
    <vt:lpwstr>0</vt:lpwstr>
  </property>
  <property fmtid="{D5CDD505-2E9C-101B-9397-08002B2CF9AE}" pid="13" name="MSIP_Label_4bde8109-f994-4a60-a1d3-5c95e2ff3620_Enabled">
    <vt:lpwstr>true</vt:lpwstr>
  </property>
  <property fmtid="{D5CDD505-2E9C-101B-9397-08002B2CF9AE}" pid="14" name="MSIP_Label_4bde8109-f994-4a60-a1d3-5c95e2ff3620_Method">
    <vt:lpwstr>Privileged</vt:lpwstr>
  </property>
  <property fmtid="{D5CDD505-2E9C-101B-9397-08002B2CF9AE}" pid="15" name="MSIP_Label_4bde8109-f994-4a60-a1d3-5c95e2ff3620_Name">
    <vt:lpwstr>FLPubliek</vt:lpwstr>
  </property>
  <property fmtid="{D5CDD505-2E9C-101B-9397-08002B2CF9AE}" pid="16" name="MSIP_Label_4bde8109-f994-4a60-a1d3-5c95e2ff3620_SetDate">
    <vt:lpwstr>2022-11-15T07:48:28Z</vt:lpwstr>
  </property>
  <property fmtid="{D5CDD505-2E9C-101B-9397-08002B2CF9AE}" pid="17" name="MSIP_Label_4bde8109-f994-4a60-a1d3-5c95e2ff3620_SiteId">
    <vt:lpwstr>1321633e-f6b9-44e2-a44f-59b9d264ecb7</vt:lpwstr>
  </property>
  <property fmtid="{D5CDD505-2E9C-101B-9397-08002B2CF9AE}" pid="18" name="Template">
    <vt:lpwstr>Kamervragen beantwoording - LVVN</vt:lpwstr>
  </property>
  <property fmtid="{D5CDD505-2E9C-101B-9397-08002B2CF9AE}" pid="19" name="TemplateId">
    <vt:lpwstr>FB7D43C455404D2E84E2D191E4E67024</vt:lpwstr>
  </property>
  <property fmtid="{D5CDD505-2E9C-101B-9397-08002B2CF9AE}" pid="20" name="TYPE_ID">
    <vt:lpwstr>Brief</vt:lpwstr>
  </property>
  <property fmtid="{D5CDD505-2E9C-101B-9397-08002B2CF9AE}" pid="21" name="Typist">
    <vt:lpwstr>kreeftw</vt:lpwstr>
  </property>
</Properties>
</file>