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2038F" w:rsidTr="00D9561B" w14:paraId="0A019838" w14:textId="77777777">
        <w:trPr>
          <w:trHeight w:val="1514"/>
        </w:trPr>
        <w:tc>
          <w:tcPr>
            <w:tcW w:w="7522" w:type="dxa"/>
            <w:tcBorders>
              <w:top w:val="nil"/>
              <w:left w:val="nil"/>
              <w:bottom w:val="nil"/>
              <w:right w:val="nil"/>
            </w:tcBorders>
            <w:tcMar>
              <w:left w:w="0" w:type="dxa"/>
              <w:right w:w="0" w:type="dxa"/>
            </w:tcMar>
          </w:tcPr>
          <w:p w:rsidR="00374412" w:rsidP="00D9561B" w:rsidRDefault="00C65EBE" w14:paraId="37DC1AA8" w14:textId="77777777">
            <w:r>
              <w:t>De v</w:t>
            </w:r>
            <w:r w:rsidR="008E3932">
              <w:t>oorzitter van de Tweede Kamer der Staten-Generaal</w:t>
            </w:r>
          </w:p>
          <w:p w:rsidR="00374412" w:rsidP="00D9561B" w:rsidRDefault="00C65EBE" w14:paraId="11F75DF9" w14:textId="77777777">
            <w:r>
              <w:t>Postbus 20018</w:t>
            </w:r>
          </w:p>
          <w:p w:rsidR="008E3932" w:rsidP="00D9561B" w:rsidRDefault="00C65EBE" w14:paraId="59DCE31C"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02038F" w:rsidTr="00FF66F9" w14:paraId="7B64CC0A" w14:textId="77777777">
        <w:trPr>
          <w:trHeight w:val="289" w:hRule="exact"/>
        </w:trPr>
        <w:tc>
          <w:tcPr>
            <w:tcW w:w="929" w:type="dxa"/>
          </w:tcPr>
          <w:p w:rsidRPr="00434042" w:rsidR="0005404B" w:rsidP="00FF66F9" w:rsidRDefault="00C65EBE" w14:paraId="7A395729" w14:textId="77777777">
            <w:pPr>
              <w:rPr>
                <w:lang w:eastAsia="en-US"/>
              </w:rPr>
            </w:pPr>
            <w:r>
              <w:rPr>
                <w:lang w:eastAsia="en-US"/>
              </w:rPr>
              <w:t>Datum</w:t>
            </w:r>
          </w:p>
        </w:tc>
        <w:tc>
          <w:tcPr>
            <w:tcW w:w="6581" w:type="dxa"/>
          </w:tcPr>
          <w:p w:rsidRPr="00434042" w:rsidR="0005404B" w:rsidP="00FF66F9" w:rsidRDefault="0005404B" w14:paraId="04D1B04A" w14:textId="77777777">
            <w:pPr>
              <w:rPr>
                <w:lang w:eastAsia="en-US"/>
              </w:rPr>
            </w:pPr>
          </w:p>
        </w:tc>
      </w:tr>
      <w:tr w:rsidR="0002038F" w:rsidTr="00FF66F9" w14:paraId="64F06EFD" w14:textId="77777777">
        <w:trPr>
          <w:trHeight w:val="368"/>
        </w:trPr>
        <w:tc>
          <w:tcPr>
            <w:tcW w:w="929" w:type="dxa"/>
          </w:tcPr>
          <w:p w:rsidR="0005404B" w:rsidP="00FF66F9" w:rsidRDefault="00C65EBE" w14:paraId="64F48E92" w14:textId="77777777">
            <w:pPr>
              <w:rPr>
                <w:lang w:eastAsia="en-US"/>
              </w:rPr>
            </w:pPr>
            <w:r>
              <w:rPr>
                <w:lang w:eastAsia="en-US"/>
              </w:rPr>
              <w:t>Betreft</w:t>
            </w:r>
          </w:p>
        </w:tc>
        <w:tc>
          <w:tcPr>
            <w:tcW w:w="6581" w:type="dxa"/>
          </w:tcPr>
          <w:p w:rsidR="0005404B" w:rsidP="00FF66F9" w:rsidRDefault="00C65EBE" w14:paraId="150E6975" w14:textId="77777777">
            <w:pPr>
              <w:rPr>
                <w:lang w:eastAsia="en-US"/>
              </w:rPr>
            </w:pPr>
            <w:r>
              <w:rPr>
                <w:lang w:eastAsia="en-US"/>
              </w:rPr>
              <w:t xml:space="preserve">Antwoord op schriftelijke vragen van het lid </w:t>
            </w:r>
            <w:proofErr w:type="spellStart"/>
            <w:r>
              <w:rPr>
                <w:lang w:eastAsia="en-US"/>
              </w:rPr>
              <w:t>Mohandis</w:t>
            </w:r>
            <w:proofErr w:type="spellEnd"/>
            <w:r>
              <w:rPr>
                <w:lang w:eastAsia="en-US"/>
              </w:rPr>
              <w:t xml:space="preserve"> (GroenLinks-PvdA) aan de minister en de staatssecretaris van Onderwijs, Cultuur en Wetenschap over de veiligheid van schrijvers en boekhandels</w:t>
            </w:r>
          </w:p>
        </w:tc>
      </w:tr>
    </w:tbl>
    <w:p w:rsidR="0002038F" w:rsidRDefault="001C2C36" w14:paraId="76DED6AB"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B03CA3" w:rsidR="0002038F" w:rsidTr="00A421A1" w14:paraId="776E0890" w14:textId="77777777">
        <w:tc>
          <w:tcPr>
            <w:tcW w:w="2160" w:type="dxa"/>
          </w:tcPr>
          <w:p w:rsidRPr="00F53C9D" w:rsidR="006205C0" w:rsidP="00686AED" w:rsidRDefault="00C65EBE" w14:paraId="5DDE5A80" w14:textId="77777777">
            <w:pPr>
              <w:pStyle w:val="Colofonkop"/>
              <w:framePr w:hSpace="0" w:wrap="auto" w:hAnchor="text" w:vAnchor="margin" w:xAlign="left" w:yAlign="inline"/>
            </w:pPr>
            <w:r>
              <w:t>Media en Creatieve Industrie</w:t>
            </w:r>
          </w:p>
          <w:p w:rsidR="006205C0" w:rsidP="00A421A1" w:rsidRDefault="00C65EBE" w14:paraId="3642CE6C" w14:textId="77777777">
            <w:pPr>
              <w:pStyle w:val="Huisstijl-Gegeven"/>
              <w:spacing w:after="0"/>
            </w:pPr>
            <w:r>
              <w:t xml:space="preserve">Rijnstraat 50 </w:t>
            </w:r>
          </w:p>
          <w:p w:rsidRPr="00036AF8" w:rsidR="004425A7" w:rsidP="00E972A2" w:rsidRDefault="00C65EBE" w14:paraId="3BF5CA9E" w14:textId="77777777">
            <w:pPr>
              <w:pStyle w:val="Huisstijl-Gegeven"/>
              <w:spacing w:after="0"/>
              <w:rPr>
                <w:lang w:val="de-DE"/>
              </w:rPr>
            </w:pPr>
            <w:r w:rsidRPr="00036AF8">
              <w:rPr>
                <w:lang w:val="de-DE"/>
              </w:rPr>
              <w:t>Den Haag</w:t>
            </w:r>
          </w:p>
          <w:p w:rsidRPr="00036AF8" w:rsidR="004425A7" w:rsidP="00E972A2" w:rsidRDefault="00C65EBE" w14:paraId="5F6AF0E1" w14:textId="77777777">
            <w:pPr>
              <w:pStyle w:val="Huisstijl-Gegeven"/>
              <w:spacing w:after="0"/>
              <w:rPr>
                <w:lang w:val="de-DE"/>
              </w:rPr>
            </w:pPr>
            <w:r w:rsidRPr="00036AF8">
              <w:rPr>
                <w:lang w:val="de-DE"/>
              </w:rPr>
              <w:t>Postbus 16375</w:t>
            </w:r>
          </w:p>
          <w:p w:rsidRPr="00036AF8" w:rsidR="004425A7" w:rsidP="00E972A2" w:rsidRDefault="00C65EBE" w14:paraId="24A7CDA5" w14:textId="77777777">
            <w:pPr>
              <w:pStyle w:val="Huisstijl-Gegeven"/>
              <w:spacing w:after="0"/>
              <w:rPr>
                <w:lang w:val="de-DE"/>
              </w:rPr>
            </w:pPr>
            <w:r w:rsidRPr="00036AF8">
              <w:rPr>
                <w:lang w:val="de-DE"/>
              </w:rPr>
              <w:t>2500 BJ Den Haag</w:t>
            </w:r>
          </w:p>
          <w:p w:rsidRPr="00036AF8" w:rsidR="004425A7" w:rsidP="00E972A2" w:rsidRDefault="00C65EBE" w14:paraId="5488E79D" w14:textId="77777777">
            <w:pPr>
              <w:pStyle w:val="Huisstijl-Gegeven"/>
              <w:spacing w:after="90"/>
              <w:rPr>
                <w:lang w:val="de-DE"/>
              </w:rPr>
            </w:pPr>
            <w:r w:rsidRPr="00036AF8">
              <w:rPr>
                <w:lang w:val="de-DE"/>
              </w:rPr>
              <w:t>www.rijksoverheid.nl</w:t>
            </w:r>
          </w:p>
          <w:p w:rsidRPr="008B4052" w:rsidR="006205C0" w:rsidP="00A421A1" w:rsidRDefault="006205C0" w14:paraId="2DBAEEF5" w14:textId="208A6D28">
            <w:pPr>
              <w:spacing w:line="180" w:lineRule="exact"/>
              <w:rPr>
                <w:sz w:val="13"/>
                <w:szCs w:val="13"/>
                <w:lang w:val="de-DE"/>
              </w:rPr>
            </w:pPr>
          </w:p>
        </w:tc>
      </w:tr>
      <w:tr w:rsidRPr="00B03CA3" w:rsidR="0002038F" w:rsidTr="00A421A1" w14:paraId="11C0E808" w14:textId="77777777">
        <w:trPr>
          <w:trHeight w:val="200" w:hRule="exact"/>
        </w:trPr>
        <w:tc>
          <w:tcPr>
            <w:tcW w:w="2160" w:type="dxa"/>
          </w:tcPr>
          <w:p w:rsidRPr="008B4052" w:rsidR="006205C0" w:rsidP="00A421A1" w:rsidRDefault="006205C0" w14:paraId="534B7B2A" w14:textId="77777777">
            <w:pPr>
              <w:spacing w:after="90" w:line="180" w:lineRule="exact"/>
              <w:rPr>
                <w:sz w:val="13"/>
                <w:szCs w:val="13"/>
                <w:lang w:val="de-DE"/>
              </w:rPr>
            </w:pPr>
          </w:p>
        </w:tc>
      </w:tr>
      <w:tr w:rsidR="0002038F" w:rsidTr="00A421A1" w14:paraId="3E8B3E06" w14:textId="77777777">
        <w:trPr>
          <w:trHeight w:val="450"/>
        </w:trPr>
        <w:tc>
          <w:tcPr>
            <w:tcW w:w="2160" w:type="dxa"/>
          </w:tcPr>
          <w:p w:rsidR="00F51A76" w:rsidP="00A421A1" w:rsidRDefault="00C65EBE" w14:paraId="3092325B" w14:textId="77777777">
            <w:pPr>
              <w:spacing w:line="180" w:lineRule="exact"/>
              <w:rPr>
                <w:b/>
                <w:sz w:val="13"/>
                <w:szCs w:val="13"/>
              </w:rPr>
            </w:pPr>
            <w:r>
              <w:rPr>
                <w:b/>
                <w:sz w:val="13"/>
                <w:szCs w:val="13"/>
              </w:rPr>
              <w:t>Onze referentie</w:t>
            </w:r>
          </w:p>
          <w:p w:rsidR="006205C0" w:rsidP="00215356" w:rsidRDefault="00B03CA3" w14:paraId="58DADCB4" w14:textId="4C0E0B94">
            <w:pPr>
              <w:spacing w:line="180" w:lineRule="exact"/>
              <w:rPr>
                <w:sz w:val="13"/>
                <w:szCs w:val="13"/>
              </w:rPr>
            </w:pPr>
            <w:r>
              <w:rPr>
                <w:sz w:val="13"/>
                <w:szCs w:val="13"/>
              </w:rPr>
              <w:t>63347150</w:t>
            </w:r>
          </w:p>
          <w:p w:rsidRPr="00FA7882" w:rsidR="005D61B0" w:rsidP="00215356" w:rsidRDefault="005D61B0" w14:paraId="73A2906B" w14:textId="017AF732">
            <w:pPr>
              <w:spacing w:line="180" w:lineRule="exact"/>
              <w:rPr>
                <w:sz w:val="13"/>
                <w:szCs w:val="13"/>
              </w:rPr>
            </w:pPr>
          </w:p>
        </w:tc>
      </w:tr>
      <w:tr w:rsidR="0002038F" w:rsidTr="00A421A1" w14:paraId="71158BB3" w14:textId="77777777">
        <w:trPr>
          <w:trHeight w:val="136"/>
        </w:trPr>
        <w:tc>
          <w:tcPr>
            <w:tcW w:w="2160" w:type="dxa"/>
          </w:tcPr>
          <w:p w:rsidRPr="00C5333A" w:rsidR="006205C0" w:rsidP="00A421A1" w:rsidRDefault="00C65EBE" w14:paraId="7ED74E68" w14:textId="77777777">
            <w:pPr>
              <w:tabs>
                <w:tab w:val="left" w:pos="1890"/>
              </w:tabs>
              <w:spacing w:line="180" w:lineRule="exact"/>
              <w:rPr>
                <w:b/>
                <w:sz w:val="13"/>
                <w:szCs w:val="13"/>
              </w:rPr>
            </w:pPr>
            <w:r w:rsidRPr="00003544">
              <w:rPr>
                <w:b/>
                <w:sz w:val="13"/>
                <w:szCs w:val="13"/>
              </w:rPr>
              <w:t>Uw brief</w:t>
            </w:r>
          </w:p>
          <w:p w:rsidR="00E91674" w:rsidP="00E210E0" w:rsidRDefault="00C65EBE" w14:paraId="353E47FC" w14:textId="77777777">
            <w:pPr>
              <w:tabs>
                <w:tab w:val="left" w:pos="1890"/>
              </w:tabs>
              <w:spacing w:after="92" w:line="180" w:lineRule="exact"/>
              <w:rPr>
                <w:sz w:val="13"/>
                <w:szCs w:val="13"/>
              </w:rPr>
            </w:pPr>
            <w:r>
              <w:rPr>
                <w:sz w:val="13"/>
                <w:szCs w:val="13"/>
              </w:rPr>
              <w:t>1 april 2026</w:t>
            </w:r>
          </w:p>
          <w:p w:rsidRPr="00E06CD4" w:rsidR="005D61B0" w:rsidP="00E210E0" w:rsidRDefault="005D61B0" w14:paraId="24E7F101" w14:textId="3418564E">
            <w:pPr>
              <w:tabs>
                <w:tab w:val="left" w:pos="1890"/>
              </w:tabs>
              <w:spacing w:after="92" w:line="180" w:lineRule="exact"/>
              <w:rPr>
                <w:sz w:val="13"/>
                <w:szCs w:val="13"/>
              </w:rPr>
            </w:pPr>
          </w:p>
        </w:tc>
      </w:tr>
      <w:tr w:rsidR="0002038F" w:rsidTr="00A421A1" w14:paraId="71D5194D" w14:textId="77777777">
        <w:trPr>
          <w:trHeight w:val="227"/>
        </w:trPr>
        <w:tc>
          <w:tcPr>
            <w:tcW w:w="2160" w:type="dxa"/>
          </w:tcPr>
          <w:p w:rsidRPr="004A65A5" w:rsidR="006205C0" w:rsidP="00A421A1" w:rsidRDefault="00C65EBE" w14:paraId="629D5826" w14:textId="77777777">
            <w:pPr>
              <w:spacing w:line="180" w:lineRule="exact"/>
              <w:rPr>
                <w:b/>
                <w:sz w:val="13"/>
                <w:szCs w:val="13"/>
              </w:rPr>
            </w:pPr>
            <w:r>
              <w:rPr>
                <w:b/>
                <w:sz w:val="13"/>
                <w:szCs w:val="13"/>
              </w:rPr>
              <w:t>Uw referentie</w:t>
            </w:r>
          </w:p>
          <w:p w:rsidRPr="00D74F66" w:rsidR="006205C0" w:rsidP="00A421A1" w:rsidRDefault="00C65EBE" w14:paraId="494B890A" w14:textId="77777777">
            <w:pPr>
              <w:spacing w:after="90" w:line="180" w:lineRule="exact"/>
              <w:rPr>
                <w:sz w:val="13"/>
              </w:rPr>
            </w:pPr>
            <w:r>
              <w:rPr>
                <w:sz w:val="13"/>
              </w:rPr>
              <w:t>2026Z06788</w:t>
            </w:r>
          </w:p>
        </w:tc>
      </w:tr>
    </w:tbl>
    <w:p w:rsidR="00215356" w:rsidRDefault="00215356" w14:paraId="1738828E" w14:textId="77777777"/>
    <w:p w:rsidR="006205C0" w:rsidP="00A421A1" w:rsidRDefault="006205C0" w14:paraId="6DF5447F" w14:textId="77777777"/>
    <w:p w:rsidR="00CA35E4" w:rsidP="00CA35E4" w:rsidRDefault="00437472" w14:paraId="75519DD7" w14:textId="5203D4B3">
      <w:r>
        <w:t xml:space="preserve">Hierbij </w:t>
      </w:r>
      <w:r w:rsidR="00C65EBE">
        <w:t>stuur ik</w:t>
      </w:r>
      <w:r w:rsidR="00D45993">
        <w:t xml:space="preserve"> u</w:t>
      </w:r>
      <w:r w:rsidR="00C65EBE">
        <w:t>, mede</w:t>
      </w:r>
      <w:r w:rsidR="00CC6418">
        <w:t xml:space="preserve"> namens</w:t>
      </w:r>
      <w:r w:rsidR="00C65EBE">
        <w:t xml:space="preserve"> de staatssecretaris van Onderwijs en Emancipatie, de antwoorden</w:t>
      </w:r>
      <w:r w:rsidR="006B0A79">
        <w:t xml:space="preserve"> op</w:t>
      </w:r>
      <w:r w:rsidR="00C82662">
        <w:t xml:space="preserve"> </w:t>
      </w:r>
      <w:r w:rsidRPr="00036AF8" w:rsidR="00C65EBE">
        <w:t>de vragen</w:t>
      </w:r>
      <w:r w:rsidR="00C65EBE">
        <w:t xml:space="preserve"> van het lid </w:t>
      </w:r>
      <w:proofErr w:type="spellStart"/>
      <w:r w:rsidR="00C65EBE">
        <w:t>Mohandis</w:t>
      </w:r>
      <w:proofErr w:type="spellEnd"/>
      <w:r w:rsidR="00AD7C7C">
        <w:t xml:space="preserve"> </w:t>
      </w:r>
      <w:r w:rsidR="00127580">
        <w:t>over</w:t>
      </w:r>
      <w:r w:rsidR="00C65EBE">
        <w:t> </w:t>
      </w:r>
      <w:r w:rsidR="00036AF8">
        <w:t xml:space="preserve">de </w:t>
      </w:r>
      <w:r w:rsidR="00C65EBE">
        <w:t>veiligheid van schrijvers en boekhandels</w:t>
      </w:r>
      <w:r w:rsidR="005E637C">
        <w:t>.</w:t>
      </w:r>
    </w:p>
    <w:p w:rsidR="00CA35E4" w:rsidP="00CA35E4" w:rsidRDefault="00CA35E4" w14:paraId="57213BE9" w14:textId="77777777"/>
    <w:p w:rsidR="00463FBD" w:rsidP="00CA35E4" w:rsidRDefault="00C65EBE" w14:paraId="31044EC2" w14:textId="77777777">
      <w:r w:rsidRPr="00036AF8">
        <w:t>De vragen werden</w:t>
      </w:r>
      <w:r w:rsidR="00B11469">
        <w:t> </w:t>
      </w:r>
      <w:r w:rsidR="00BD7E81">
        <w:t>in</w:t>
      </w:r>
      <w:r w:rsidR="00CA35E4">
        <w:t xml:space="preserve">gezonden </w:t>
      </w:r>
      <w:r w:rsidR="00BD7E81">
        <w:t>op</w:t>
      </w:r>
      <w:r w:rsidR="00EB5D85">
        <w:t xml:space="preserve"> </w:t>
      </w:r>
      <w:r>
        <w:t>1 april 2026</w:t>
      </w:r>
      <w:r w:rsidR="00E82C38">
        <w:t xml:space="preserve"> met kenmerk </w:t>
      </w:r>
      <w:r>
        <w:t>2026Z06788</w:t>
      </w:r>
      <w:r w:rsidR="00E82C38">
        <w:t>.</w:t>
      </w:r>
    </w:p>
    <w:p w:rsidR="00930C09" w:rsidP="00CA35E4" w:rsidRDefault="00930C09" w14:paraId="0D4E3EA6" w14:textId="77777777"/>
    <w:p w:rsidR="00105677" w:rsidP="00CA35E4" w:rsidRDefault="00105677" w14:paraId="0DC61570" w14:textId="77777777"/>
    <w:p w:rsidR="00820DDA" w:rsidP="00CA35E4" w:rsidRDefault="00820DDA" w14:paraId="033126D5" w14:textId="77777777"/>
    <w:p w:rsidR="00820DDA" w:rsidP="00CA35E4" w:rsidRDefault="00C65EBE" w14:paraId="0FAB7540" w14:textId="77777777">
      <w:r>
        <w:t>De minister van Onderwijs, Cultuur en Wetenschap,</w:t>
      </w:r>
    </w:p>
    <w:p w:rsidR="00950170" w:rsidP="00950170" w:rsidRDefault="00950170" w14:paraId="3FBDD0C0" w14:textId="77777777"/>
    <w:p w:rsidR="00950170" w:rsidP="00950170" w:rsidRDefault="00950170" w14:paraId="6FFE1E94" w14:textId="77777777"/>
    <w:p w:rsidR="00E250CB" w:rsidP="00950170" w:rsidRDefault="00E250CB" w14:paraId="6A1DB813" w14:textId="77777777"/>
    <w:p w:rsidR="00950170" w:rsidP="00950170" w:rsidRDefault="00950170" w14:paraId="02E802E3" w14:textId="77777777"/>
    <w:p w:rsidR="00950170" w:rsidP="00950170" w:rsidRDefault="00C65EBE" w14:paraId="19C38054" w14:textId="77777777">
      <w:r w:rsidRPr="006C6CF8">
        <w:rPr>
          <w:lang w:eastAsia="en-US"/>
        </w:rPr>
        <w:t>Rianne Letschert</w:t>
      </w:r>
    </w:p>
    <w:p w:rsidR="00930C09" w:rsidRDefault="00C65EBE" w14:paraId="7C1EE364" w14:textId="77777777">
      <w:pPr>
        <w:spacing w:line="240" w:lineRule="auto"/>
      </w:pPr>
      <w:r>
        <w:br w:type="page"/>
      </w:r>
    </w:p>
    <w:p w:rsidR="00930C09" w:rsidP="009E4507" w:rsidRDefault="00C65EBE" w14:paraId="4806721B" w14:textId="29020C42">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Mohandis</w:t>
      </w:r>
      <w:proofErr w:type="spellEnd"/>
      <w:r>
        <w:t>, mede</w:t>
      </w:r>
      <w:r w:rsidR="00CC6418">
        <w:t xml:space="preserve"> namens</w:t>
      </w:r>
      <w:r>
        <w:t xml:space="preserve"> de staatssecretaris van Onderwijs en Emancipatie,</w:t>
      </w:r>
      <w:r w:rsidR="00D51F76">
        <w:t xml:space="preserve"> </w:t>
      </w:r>
      <w:r w:rsidR="009E4507">
        <w:t>over</w:t>
      </w:r>
      <w:r w:rsidR="00EE09A7">
        <w:t xml:space="preserve"> </w:t>
      </w:r>
      <w:r>
        <w:t>veiligheid van schrijvers en boekhandels</w:t>
      </w:r>
      <w:r w:rsidR="00C50C4E">
        <w:t xml:space="preserve"> </w:t>
      </w:r>
      <w:r w:rsidR="009E4507">
        <w:t xml:space="preserve">met kenmerk </w:t>
      </w:r>
      <w:r>
        <w:t>2026Z06788</w:t>
      </w:r>
      <w:r w:rsidR="00C50C4E">
        <w:t xml:space="preserve">, ingezonden op </w:t>
      </w:r>
      <w:r>
        <w:t>1 april 2026</w:t>
      </w:r>
      <w:r w:rsidR="00C50C4E">
        <w:t>.</w:t>
      </w:r>
    </w:p>
    <w:p w:rsidR="00820DDA" w:rsidP="00820DDA" w:rsidRDefault="00820DDA" w14:paraId="3A545C89" w14:textId="77777777">
      <w:pPr>
        <w:pStyle w:val="standaard-tekst"/>
      </w:pPr>
    </w:p>
    <w:p w:rsidRPr="00194088" w:rsidR="00036AF8" w:rsidP="00036AF8" w:rsidRDefault="00036AF8" w14:paraId="12737495" w14:textId="51802471">
      <w:pPr>
        <w:rPr>
          <w:szCs w:val="18"/>
        </w:rPr>
      </w:pPr>
      <w:r>
        <w:rPr>
          <w:szCs w:val="18"/>
        </w:rPr>
        <w:t>Vraag 1</w:t>
      </w:r>
    </w:p>
    <w:p w:rsidRPr="00194088" w:rsidR="00036AF8" w:rsidP="00036AF8" w:rsidRDefault="00036AF8" w14:paraId="724C3724" w14:textId="7A22A6FE">
      <w:pPr>
        <w:spacing w:after="160" w:line="259" w:lineRule="auto"/>
        <w:rPr>
          <w:szCs w:val="18"/>
        </w:rPr>
      </w:pPr>
      <w:r w:rsidRPr="00194088">
        <w:rPr>
          <w:szCs w:val="18"/>
        </w:rPr>
        <w:t>Deelt u de mening dat het Thorbecke-adagium ten aanzien van cultuur niet alleen moet betekenen ‘dat de regering geen oordeel, noch enig gezag heeft op het gebied der kunst’ maar ook een waarborg van de veiligheid van kunstenaars door de regering, omwille van een bloeiend cultureel leven? [1]</w:t>
      </w:r>
    </w:p>
    <w:p w:rsidR="00036AF8" w:rsidP="00036AF8" w:rsidRDefault="00036AF8" w14:paraId="1E730527" w14:textId="064F15FC">
      <w:pPr>
        <w:spacing w:after="160" w:line="259" w:lineRule="auto"/>
        <w:rPr>
          <w:szCs w:val="18"/>
        </w:rPr>
      </w:pPr>
      <w:r>
        <w:rPr>
          <w:szCs w:val="18"/>
        </w:rPr>
        <w:t xml:space="preserve">Antwoord 1                                                                                                                </w:t>
      </w:r>
      <w:r w:rsidRPr="00036AF8">
        <w:rPr>
          <w:szCs w:val="18"/>
        </w:rPr>
        <w:t xml:space="preserve">Het Thorbecke-adagium houdt in dat de regering zich niet inhoudelijk uitlaat over artistieke uitingen. Dit is van belang voor de vrijheid van cultuur. </w:t>
      </w:r>
      <w:r w:rsidR="00AF1BF7">
        <w:rPr>
          <w:szCs w:val="18"/>
        </w:rPr>
        <w:t>E</w:t>
      </w:r>
      <w:r w:rsidRPr="00036AF8">
        <w:rPr>
          <w:szCs w:val="18"/>
        </w:rPr>
        <w:t xml:space="preserve">en </w:t>
      </w:r>
      <w:r w:rsidR="00AF1BF7">
        <w:rPr>
          <w:szCs w:val="18"/>
        </w:rPr>
        <w:t>belangrijke rand</w:t>
      </w:r>
      <w:r w:rsidRPr="00036AF8">
        <w:rPr>
          <w:szCs w:val="18"/>
        </w:rPr>
        <w:t xml:space="preserve">voorwaarde </w:t>
      </w:r>
      <w:r w:rsidR="00AF1BF7">
        <w:rPr>
          <w:szCs w:val="18"/>
        </w:rPr>
        <w:t xml:space="preserve">voor dit adagium is </w:t>
      </w:r>
      <w:r w:rsidRPr="00036AF8">
        <w:rPr>
          <w:szCs w:val="18"/>
        </w:rPr>
        <w:t>dat kunstenaars in vrijheid kunnen werken, zonder bedreiging of intimidatie.</w:t>
      </w:r>
    </w:p>
    <w:p w:rsidR="00036AF8" w:rsidP="00036AF8" w:rsidRDefault="00036AF8" w14:paraId="1E4FCA50" w14:textId="77777777">
      <w:pPr>
        <w:spacing w:after="160" w:line="259" w:lineRule="auto"/>
        <w:rPr>
          <w:szCs w:val="18"/>
        </w:rPr>
      </w:pPr>
      <w:r>
        <w:rPr>
          <w:szCs w:val="18"/>
        </w:rPr>
        <w:t xml:space="preserve">Vraag 2                                                                                                                      </w:t>
      </w:r>
      <w:r w:rsidRPr="00194088">
        <w:rPr>
          <w:szCs w:val="18"/>
        </w:rPr>
        <w:t xml:space="preserve">Bent u evenals uw ambtsvoorganger “doorlopend in gesprek met de sector over veiligheid” en over externe bedreigingen, met bijvoorbeeld </w:t>
      </w:r>
      <w:proofErr w:type="spellStart"/>
      <w:r w:rsidRPr="00194088">
        <w:rPr>
          <w:szCs w:val="18"/>
        </w:rPr>
        <w:t>PersVeilig</w:t>
      </w:r>
      <w:proofErr w:type="spellEnd"/>
      <w:r w:rsidRPr="00194088">
        <w:rPr>
          <w:szCs w:val="18"/>
        </w:rPr>
        <w:t xml:space="preserve"> en </w:t>
      </w:r>
      <w:proofErr w:type="spellStart"/>
      <w:r w:rsidRPr="00194088">
        <w:rPr>
          <w:szCs w:val="18"/>
        </w:rPr>
        <w:t>SchrijversVeilig</w:t>
      </w:r>
      <w:proofErr w:type="spellEnd"/>
      <w:r w:rsidRPr="00194088">
        <w:rPr>
          <w:szCs w:val="18"/>
        </w:rPr>
        <w:t>, maar ook met het Koninklijke Boekverkopersbond? [2]</w:t>
      </w:r>
      <w:r>
        <w:rPr>
          <w:szCs w:val="18"/>
        </w:rPr>
        <w:t xml:space="preserve">                    </w:t>
      </w:r>
    </w:p>
    <w:p w:rsidRPr="00036AF8" w:rsidR="00036AF8" w:rsidP="00036AF8" w:rsidRDefault="00036AF8" w14:paraId="75DCACF9" w14:textId="4E2C8BC1">
      <w:pPr>
        <w:spacing w:after="160" w:line="259" w:lineRule="auto"/>
        <w:rPr>
          <w:szCs w:val="18"/>
        </w:rPr>
      </w:pPr>
      <w:r>
        <w:rPr>
          <w:szCs w:val="18"/>
        </w:rPr>
        <w:t xml:space="preserve">Antwoord 2                                                                                                                </w:t>
      </w:r>
      <w:r w:rsidRPr="00036AF8">
        <w:rPr>
          <w:szCs w:val="18"/>
        </w:rPr>
        <w:t xml:space="preserve">Ja. In mijn gesprekken met culturele organisaties sta ik geregeld stil bij veiligheid. Het ministerie heeft contact met partijen als de Groep Algemene Uitgevers, de Koninklijke Boekverkopersbond en de Auteursbond. </w:t>
      </w:r>
    </w:p>
    <w:p w:rsidRPr="00194088" w:rsidR="00036AF8" w:rsidP="00036AF8" w:rsidRDefault="00036AF8" w14:paraId="68DD5182" w14:textId="6F81DF31">
      <w:pPr>
        <w:spacing w:after="160" w:line="259" w:lineRule="auto"/>
        <w:rPr>
          <w:szCs w:val="18"/>
        </w:rPr>
      </w:pPr>
      <w:proofErr w:type="spellStart"/>
      <w:r w:rsidRPr="00036AF8">
        <w:rPr>
          <w:szCs w:val="18"/>
        </w:rPr>
        <w:t>SchrijversVeilig</w:t>
      </w:r>
      <w:proofErr w:type="spellEnd"/>
      <w:r w:rsidRPr="00036AF8">
        <w:rPr>
          <w:szCs w:val="18"/>
        </w:rPr>
        <w:t xml:space="preserve"> heeft als doel om de positie van geïntimideerde en bedreigde auteurs te versterken en is opgezet naar voorbeeld van </w:t>
      </w:r>
      <w:proofErr w:type="spellStart"/>
      <w:r w:rsidRPr="00036AF8">
        <w:rPr>
          <w:szCs w:val="18"/>
        </w:rPr>
        <w:t>PersVeilig</w:t>
      </w:r>
      <w:proofErr w:type="spellEnd"/>
      <w:r w:rsidRPr="00036AF8">
        <w:rPr>
          <w:szCs w:val="18"/>
        </w:rPr>
        <w:t>.</w:t>
      </w:r>
      <w:r w:rsidR="00D7598F">
        <w:rPr>
          <w:szCs w:val="18"/>
        </w:rPr>
        <w:t xml:space="preserve"> </w:t>
      </w:r>
      <w:r w:rsidRPr="00036AF8">
        <w:rPr>
          <w:szCs w:val="18"/>
        </w:rPr>
        <w:t xml:space="preserve">Het ministerie steunt </w:t>
      </w:r>
      <w:proofErr w:type="spellStart"/>
      <w:r w:rsidRPr="00036AF8">
        <w:rPr>
          <w:szCs w:val="18"/>
        </w:rPr>
        <w:t>SchrijversVeilig</w:t>
      </w:r>
      <w:proofErr w:type="spellEnd"/>
      <w:r w:rsidRPr="00036AF8">
        <w:rPr>
          <w:szCs w:val="18"/>
        </w:rPr>
        <w:t xml:space="preserve"> sinds mei 2024, samen met de Auteursbond en de Groep Algemene Uitgevers, en zet deze steun voort</w:t>
      </w:r>
      <w:r>
        <w:rPr>
          <w:szCs w:val="18"/>
        </w:rPr>
        <w:t>.</w:t>
      </w:r>
      <w:r w:rsidR="00D7598F">
        <w:rPr>
          <w:szCs w:val="18"/>
        </w:rPr>
        <w:t xml:space="preserve"> </w:t>
      </w:r>
      <w:proofErr w:type="spellStart"/>
      <w:r w:rsidR="00D7598F">
        <w:rPr>
          <w:szCs w:val="18"/>
        </w:rPr>
        <w:t>PersVeilig</w:t>
      </w:r>
      <w:proofErr w:type="spellEnd"/>
      <w:r w:rsidR="00D7598F">
        <w:rPr>
          <w:szCs w:val="18"/>
        </w:rPr>
        <w:t xml:space="preserve"> vervult haar functie sinds 2019 voor journalisten. In 2025 is de stichting </w:t>
      </w:r>
      <w:proofErr w:type="spellStart"/>
      <w:r w:rsidR="00D7598F">
        <w:rPr>
          <w:szCs w:val="18"/>
        </w:rPr>
        <w:t>PersVeilig</w:t>
      </w:r>
      <w:proofErr w:type="spellEnd"/>
      <w:r w:rsidR="00D7598F">
        <w:rPr>
          <w:szCs w:val="18"/>
        </w:rPr>
        <w:t xml:space="preserve"> opgericht; zij ontvangt structurele financiering.</w:t>
      </w:r>
    </w:p>
    <w:p w:rsidR="00036AF8" w:rsidP="00036AF8" w:rsidRDefault="00036AF8" w14:paraId="7AB944F6" w14:textId="77777777">
      <w:pPr>
        <w:spacing w:after="160" w:line="259" w:lineRule="auto"/>
        <w:rPr>
          <w:szCs w:val="18"/>
        </w:rPr>
      </w:pPr>
      <w:r>
        <w:rPr>
          <w:szCs w:val="18"/>
        </w:rPr>
        <w:t xml:space="preserve">Vraag 3                                                                                                                           </w:t>
      </w:r>
      <w:r w:rsidRPr="00194088">
        <w:rPr>
          <w:szCs w:val="18"/>
        </w:rPr>
        <w:t>Hoe beoordeelt u in dit verband dat één op de zeven schrijvers in Nederland agressie of intimidatie ervaart vanwege zijn werk, met een remmend effect op nieuwe publicaties en boekwinkeliers die al langer subtiele vormen van druk ervaren? [3]</w:t>
      </w:r>
    </w:p>
    <w:p w:rsidRPr="00194088" w:rsidR="00036AF8" w:rsidP="00036AF8" w:rsidRDefault="00036AF8" w14:paraId="35D4EBBC" w14:textId="73E4B8F6">
      <w:pPr>
        <w:spacing w:after="160" w:line="259" w:lineRule="auto"/>
        <w:rPr>
          <w:szCs w:val="18"/>
        </w:rPr>
      </w:pPr>
      <w:r>
        <w:rPr>
          <w:szCs w:val="18"/>
        </w:rPr>
        <w:t>Antwoord 3                                                                                                                Zie vraag 1 en 2.</w:t>
      </w:r>
    </w:p>
    <w:p w:rsidR="00036AF8" w:rsidP="00036AF8" w:rsidRDefault="00036AF8" w14:paraId="6862BD14" w14:textId="471FC81C">
      <w:pPr>
        <w:spacing w:after="160" w:line="259" w:lineRule="auto"/>
        <w:rPr>
          <w:szCs w:val="18"/>
        </w:rPr>
      </w:pPr>
      <w:r>
        <w:rPr>
          <w:szCs w:val="18"/>
        </w:rPr>
        <w:t xml:space="preserve">Vraag 4                                                                                                                        </w:t>
      </w:r>
      <w:r w:rsidRPr="00194088">
        <w:rPr>
          <w:szCs w:val="18"/>
        </w:rPr>
        <w:t>Bent u bereid om gehoor te geven aan de oproep van de auteurs van het artikel om de collectievrijheid van culturele instellingen te verdedigen en in te grijpen wanneer die vrijheid onder druk komt te staan? Zo ja, welke mogelijkheden staan u ter beschikking om deze bereidheid gestalte te geven? Zo nee, waarom niet?</w:t>
      </w:r>
      <w:r w:rsidRPr="00194088">
        <w:rPr>
          <w:szCs w:val="18"/>
        </w:rPr>
        <w:br/>
      </w:r>
      <w:r>
        <w:rPr>
          <w:szCs w:val="18"/>
        </w:rPr>
        <w:t xml:space="preserve">                                                                                                                   Antwoord 4</w:t>
      </w:r>
      <w:r w:rsidRPr="00036AF8">
        <w:t xml:space="preserve"> </w:t>
      </w:r>
      <w:r>
        <w:t xml:space="preserve">                                                                                                                      </w:t>
      </w:r>
      <w:r>
        <w:rPr>
          <w:szCs w:val="18"/>
        </w:rPr>
        <w:t>A</w:t>
      </w:r>
      <w:r w:rsidRPr="00036AF8">
        <w:rPr>
          <w:szCs w:val="18"/>
        </w:rPr>
        <w:t>ls minister sta ik pal voor de vrijheid van</w:t>
      </w:r>
      <w:r>
        <w:rPr>
          <w:szCs w:val="18"/>
        </w:rPr>
        <w:t xml:space="preserve"> </w:t>
      </w:r>
      <w:r w:rsidRPr="00036AF8">
        <w:rPr>
          <w:szCs w:val="18"/>
        </w:rPr>
        <w:t xml:space="preserve">makers. Boekhandels zijn van groot belang voor de vrijheid van ideeën en de vrije toegang tot informatie. Hetzelfde geldt voor bibliotheken en andere culturele voorzieningen. Dit komt ook tot uitdrukking in de steun voor onder meer </w:t>
      </w:r>
      <w:proofErr w:type="spellStart"/>
      <w:r w:rsidRPr="00036AF8">
        <w:rPr>
          <w:szCs w:val="18"/>
        </w:rPr>
        <w:t>PersVeilig</w:t>
      </w:r>
      <w:proofErr w:type="spellEnd"/>
      <w:r w:rsidRPr="00036AF8">
        <w:rPr>
          <w:szCs w:val="18"/>
        </w:rPr>
        <w:t xml:space="preserve"> en </w:t>
      </w:r>
      <w:proofErr w:type="spellStart"/>
      <w:r w:rsidRPr="00036AF8">
        <w:rPr>
          <w:szCs w:val="18"/>
        </w:rPr>
        <w:t>SchrijversVeilig</w:t>
      </w:r>
      <w:proofErr w:type="spellEnd"/>
      <w:r w:rsidRPr="00036AF8">
        <w:rPr>
          <w:szCs w:val="18"/>
        </w:rPr>
        <w:t>.</w:t>
      </w:r>
      <w:r w:rsidRPr="00E71C67" w:rsidR="00E71C67">
        <w:t xml:space="preserve"> </w:t>
      </w:r>
      <w:r w:rsidRPr="00E71C67" w:rsidR="00E71C67">
        <w:rPr>
          <w:szCs w:val="18"/>
        </w:rPr>
        <w:t>Het is onacceptabel dat de vrijheid van cultuur door bedreiging of intimidatie wordt ingeperkt.</w:t>
      </w:r>
    </w:p>
    <w:p w:rsidR="00036AF8" w:rsidP="00036AF8" w:rsidRDefault="00036AF8" w14:paraId="6DA3B1E0" w14:textId="1CADD8B9">
      <w:pPr>
        <w:spacing w:after="160" w:line="259" w:lineRule="auto"/>
        <w:rPr>
          <w:szCs w:val="18"/>
        </w:rPr>
      </w:pPr>
      <w:r>
        <w:rPr>
          <w:szCs w:val="18"/>
        </w:rPr>
        <w:lastRenderedPageBreak/>
        <w:t xml:space="preserve">Vraag 5                                                                                                                 </w:t>
      </w:r>
      <w:r w:rsidRPr="00194088">
        <w:rPr>
          <w:szCs w:val="18"/>
        </w:rPr>
        <w:t>Deelt u de mening dat het Thorbecke-adagium veranker</w:t>
      </w:r>
      <w:r w:rsidR="00A65DAF">
        <w:rPr>
          <w:szCs w:val="18"/>
        </w:rPr>
        <w:t>d</w:t>
      </w:r>
      <w:r w:rsidRPr="00194088">
        <w:rPr>
          <w:szCs w:val="18"/>
        </w:rPr>
        <w:t xml:space="preserve"> dient te worden in onze wetgeving? Zo nee, waarom niet? Zo ja, op welke termijn kan de Kamer dan voorstellen daartoe tegemoet zien?</w:t>
      </w:r>
      <w:r>
        <w:rPr>
          <w:szCs w:val="18"/>
        </w:rPr>
        <w:t xml:space="preserve">                                                                  </w:t>
      </w:r>
    </w:p>
    <w:p w:rsidRPr="00194088" w:rsidR="00036AF8" w:rsidP="00036AF8" w:rsidRDefault="00036AF8" w14:paraId="11E2A9F6" w14:textId="230B0A50">
      <w:pPr>
        <w:spacing w:after="160" w:line="259" w:lineRule="auto"/>
        <w:rPr>
          <w:szCs w:val="18"/>
        </w:rPr>
      </w:pPr>
      <w:r>
        <w:rPr>
          <w:szCs w:val="18"/>
        </w:rPr>
        <w:t xml:space="preserve">Antwoord 5                                                                                                                    De </w:t>
      </w:r>
      <w:r w:rsidRPr="00036AF8">
        <w:rPr>
          <w:szCs w:val="18"/>
        </w:rPr>
        <w:t>Raad voor Cultuur heeft recent een waardevol advies uitgebracht over artistieke vrijheid. Of het Thorbecke-adagium verankerd dient te worden in wetgeving, is een vraag die nadere bestudering verdient</w:t>
      </w:r>
      <w:r w:rsidR="00514F46">
        <w:rPr>
          <w:szCs w:val="18"/>
        </w:rPr>
        <w:t>. Daarbij spe</w:t>
      </w:r>
      <w:r w:rsidR="00765454">
        <w:rPr>
          <w:szCs w:val="18"/>
        </w:rPr>
        <w:t xml:space="preserve">elt </w:t>
      </w:r>
      <w:r w:rsidR="00514F46">
        <w:rPr>
          <w:szCs w:val="18"/>
        </w:rPr>
        <w:t xml:space="preserve">de juridische haalbaarheid een rol. </w:t>
      </w:r>
      <w:r w:rsidRPr="00036AF8">
        <w:rPr>
          <w:szCs w:val="18"/>
        </w:rPr>
        <w:t xml:space="preserve">Mijn voornemen is de Tweede Kamer in de loop van dit jaar mijn </w:t>
      </w:r>
      <w:r w:rsidR="00E71C67">
        <w:rPr>
          <w:szCs w:val="18"/>
        </w:rPr>
        <w:t xml:space="preserve">visie hierop </w:t>
      </w:r>
      <w:r w:rsidRPr="00036AF8">
        <w:rPr>
          <w:szCs w:val="18"/>
        </w:rPr>
        <w:t>te sturen.</w:t>
      </w:r>
    </w:p>
    <w:p w:rsidRPr="00194088" w:rsidR="00036AF8" w:rsidP="00036AF8" w:rsidRDefault="00036AF8" w14:paraId="180AD0FC" w14:textId="77777777">
      <w:pPr>
        <w:rPr>
          <w:szCs w:val="18"/>
        </w:rPr>
      </w:pPr>
      <w:r w:rsidRPr="00194088">
        <w:rPr>
          <w:szCs w:val="18"/>
        </w:rPr>
        <w:t>[1] De minister van Binnenlandse Zaken, Jan Roelof Thorbecke: “Ik zal niet zeggen dat ik er geen belang in stel: een groot deel van mijn leven was daaraan gewijd. Maar het is geen zaak van regering. De regering is geen oordelaar van wetenschap en kunst.” (Handelingen II, vergaderjaar 1862-1863, blz. 36)</w:t>
      </w:r>
      <w:r w:rsidRPr="00194088">
        <w:rPr>
          <w:szCs w:val="18"/>
        </w:rPr>
        <w:br/>
      </w:r>
    </w:p>
    <w:p w:rsidRPr="00194088" w:rsidR="00036AF8" w:rsidP="00036AF8" w:rsidRDefault="00036AF8" w14:paraId="7200225E" w14:textId="77777777">
      <w:pPr>
        <w:rPr>
          <w:szCs w:val="18"/>
        </w:rPr>
      </w:pPr>
      <w:r w:rsidRPr="00194088">
        <w:rPr>
          <w:szCs w:val="18"/>
        </w:rPr>
        <w:t>[2] Kamerstuk 36800-VIII, nr. 131, blz. 54.</w:t>
      </w:r>
      <w:r w:rsidRPr="00194088">
        <w:rPr>
          <w:szCs w:val="18"/>
        </w:rPr>
        <w:br/>
      </w:r>
    </w:p>
    <w:p w:rsidRPr="00194088" w:rsidR="00036AF8" w:rsidP="00036AF8" w:rsidRDefault="00036AF8" w14:paraId="0A3373A7" w14:textId="77777777">
      <w:pPr>
        <w:rPr>
          <w:szCs w:val="18"/>
        </w:rPr>
      </w:pPr>
      <w:r w:rsidRPr="00194088">
        <w:rPr>
          <w:szCs w:val="18"/>
        </w:rPr>
        <w:t>[3] Trouw, d.d. 1 april 2026, 'Opinie: Boekverkopers slaan alarm: ‘Sluipenderwijs gaan wij Amerika achterna’ (www.trouw.nl/opinie/opinie-boekverkopers-slaan-alarm-sluipenderwijs-gaan-wij-amerika-achterna~b344f258/?referrer=https%3A%2F%2Fwww.google.com%2F)</w:t>
      </w:r>
      <w:r w:rsidRPr="00194088">
        <w:rPr>
          <w:szCs w:val="18"/>
        </w:rPr>
        <w:br/>
      </w:r>
    </w:p>
    <w:p w:rsidRPr="00194088" w:rsidR="00036AF8" w:rsidP="00036AF8" w:rsidRDefault="00036AF8" w14:paraId="72E878C0" w14:textId="77777777">
      <w:pPr>
        <w:rPr>
          <w:szCs w:val="18"/>
        </w:rPr>
      </w:pPr>
    </w:p>
    <w:p w:rsidRPr="00820DDA" w:rsidR="00820DDA" w:rsidP="00820DDA" w:rsidRDefault="00820DDA" w14:paraId="06A457DE" w14:textId="77777777">
      <w:pPr>
        <w:pStyle w:val="standaard-tekst"/>
      </w:pPr>
    </w:p>
    <w:sectPr w:rsidRPr="00820DDA" w:rsidR="00820DDA"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B7B1" w14:textId="77777777" w:rsidR="00DC691C" w:rsidRDefault="00C65EBE">
      <w:r>
        <w:separator/>
      </w:r>
    </w:p>
    <w:p w14:paraId="230C00FB" w14:textId="77777777" w:rsidR="00DC691C" w:rsidRDefault="00DC691C"/>
  </w:endnote>
  <w:endnote w:type="continuationSeparator" w:id="0">
    <w:p w14:paraId="57B012EC" w14:textId="77777777" w:rsidR="00DC691C" w:rsidRDefault="00C65EBE">
      <w:r>
        <w:continuationSeparator/>
      </w:r>
    </w:p>
    <w:p w14:paraId="18D2D9B4"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36A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2038F" w14:paraId="324374DF" w14:textId="77777777" w:rsidTr="004C7E1D">
      <w:trPr>
        <w:trHeight w:hRule="exact" w:val="357"/>
      </w:trPr>
      <w:tc>
        <w:tcPr>
          <w:tcW w:w="7603" w:type="dxa"/>
        </w:tcPr>
        <w:p w14:paraId="0D777D7E" w14:textId="77777777" w:rsidR="002F71BB" w:rsidRPr="004C7E1D" w:rsidRDefault="002F71BB" w:rsidP="004C7E1D">
          <w:pPr>
            <w:spacing w:line="180" w:lineRule="exact"/>
            <w:rPr>
              <w:sz w:val="13"/>
              <w:szCs w:val="13"/>
            </w:rPr>
          </w:pPr>
        </w:p>
      </w:tc>
      <w:tc>
        <w:tcPr>
          <w:tcW w:w="2172" w:type="dxa"/>
        </w:tcPr>
        <w:p w14:paraId="3C15FACE" w14:textId="5CB7D59A" w:rsidR="002F71BB" w:rsidRPr="004C7E1D" w:rsidRDefault="00C65EB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404A0">
            <w:rPr>
              <w:szCs w:val="13"/>
            </w:rPr>
            <w:t>3</w:t>
          </w:r>
          <w:r w:rsidRPr="004C7E1D">
            <w:rPr>
              <w:szCs w:val="13"/>
            </w:rPr>
            <w:fldChar w:fldCharType="end"/>
          </w:r>
        </w:p>
      </w:tc>
    </w:tr>
  </w:tbl>
  <w:p w14:paraId="60E76627"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02038F" w14:paraId="53992059" w14:textId="77777777" w:rsidTr="004C7E1D">
      <w:trPr>
        <w:trHeight w:hRule="exact" w:val="357"/>
      </w:trPr>
      <w:tc>
        <w:tcPr>
          <w:tcW w:w="7709" w:type="dxa"/>
        </w:tcPr>
        <w:p w14:paraId="28DF6C80" w14:textId="77777777" w:rsidR="00D17084" w:rsidRPr="004C7E1D" w:rsidRDefault="00D17084" w:rsidP="004C7E1D">
          <w:pPr>
            <w:spacing w:line="180" w:lineRule="exact"/>
            <w:rPr>
              <w:sz w:val="13"/>
              <w:szCs w:val="13"/>
            </w:rPr>
          </w:pPr>
        </w:p>
      </w:tc>
      <w:tc>
        <w:tcPr>
          <w:tcW w:w="2060" w:type="dxa"/>
        </w:tcPr>
        <w:p w14:paraId="1E523A73" w14:textId="59DA386C" w:rsidR="00D17084" w:rsidRPr="004C7E1D" w:rsidRDefault="00C65EB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404A0">
            <w:rPr>
              <w:szCs w:val="13"/>
            </w:rPr>
            <w:t>3</w:t>
          </w:r>
          <w:r w:rsidRPr="004C7E1D">
            <w:rPr>
              <w:szCs w:val="13"/>
            </w:rPr>
            <w:fldChar w:fldCharType="end"/>
          </w:r>
        </w:p>
      </w:tc>
    </w:tr>
  </w:tbl>
  <w:p w14:paraId="347AD69E"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6E0E" w14:textId="77777777" w:rsidR="00DC691C" w:rsidRDefault="00C65EBE">
      <w:r>
        <w:separator/>
      </w:r>
    </w:p>
    <w:p w14:paraId="2E78D632" w14:textId="77777777" w:rsidR="00DC691C" w:rsidRDefault="00DC691C"/>
  </w:footnote>
  <w:footnote w:type="continuationSeparator" w:id="0">
    <w:p w14:paraId="4FC9FF4A" w14:textId="77777777" w:rsidR="00DC691C" w:rsidRDefault="00C65EBE">
      <w:r>
        <w:continuationSeparator/>
      </w:r>
    </w:p>
    <w:p w14:paraId="13539D9E"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02038F" w14:paraId="02748FBC" w14:textId="77777777" w:rsidTr="006D2D53">
      <w:trPr>
        <w:trHeight w:hRule="exact" w:val="400"/>
      </w:trPr>
      <w:tc>
        <w:tcPr>
          <w:tcW w:w="7518" w:type="dxa"/>
        </w:tcPr>
        <w:p w14:paraId="4A784179" w14:textId="77777777" w:rsidR="00527BD4" w:rsidRPr="00275984" w:rsidRDefault="00527BD4" w:rsidP="00BF4427">
          <w:pPr>
            <w:pStyle w:val="Huisstijl-Rubricering"/>
          </w:pPr>
        </w:p>
      </w:tc>
    </w:tr>
  </w:tbl>
  <w:p w14:paraId="4CBACB6E"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2038F" w14:paraId="6AE5C60D" w14:textId="77777777" w:rsidTr="003B528D">
      <w:tc>
        <w:tcPr>
          <w:tcW w:w="2160" w:type="dxa"/>
        </w:tcPr>
        <w:p w14:paraId="351B1447" w14:textId="77777777" w:rsidR="002F71BB" w:rsidRPr="000407BB" w:rsidRDefault="00C65EBE" w:rsidP="005D283A">
          <w:pPr>
            <w:pStyle w:val="Colofonkop"/>
            <w:framePr w:hSpace="0" w:wrap="auto" w:vAnchor="margin" w:hAnchor="text" w:xAlign="left" w:yAlign="inline"/>
          </w:pPr>
          <w:r>
            <w:t>Onze referentie</w:t>
          </w:r>
        </w:p>
      </w:tc>
    </w:tr>
    <w:tr w:rsidR="0002038F" w14:paraId="704696B1" w14:textId="77777777" w:rsidTr="002F71BB">
      <w:trPr>
        <w:trHeight w:val="259"/>
      </w:trPr>
      <w:tc>
        <w:tcPr>
          <w:tcW w:w="2160" w:type="dxa"/>
        </w:tcPr>
        <w:p w14:paraId="1A7AB4EB" w14:textId="77777777" w:rsidR="0066298F" w:rsidRDefault="0066298F" w:rsidP="0066298F">
          <w:pPr>
            <w:spacing w:line="180" w:lineRule="exact"/>
            <w:rPr>
              <w:sz w:val="13"/>
              <w:szCs w:val="13"/>
            </w:rPr>
          </w:pPr>
          <w:r>
            <w:rPr>
              <w:sz w:val="13"/>
              <w:szCs w:val="13"/>
            </w:rPr>
            <w:t>63347150</w:t>
          </w:r>
        </w:p>
        <w:p w14:paraId="0BEBCDE6" w14:textId="02EEB3F7" w:rsidR="00E35CF4" w:rsidRPr="005D283A" w:rsidRDefault="00E35CF4" w:rsidP="0049501A">
          <w:pPr>
            <w:spacing w:line="180" w:lineRule="exact"/>
            <w:rPr>
              <w:sz w:val="13"/>
              <w:szCs w:val="13"/>
            </w:rPr>
          </w:pPr>
        </w:p>
      </w:tc>
    </w:tr>
  </w:tbl>
  <w:p w14:paraId="5F0FEF9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2038F" w14:paraId="7462B631" w14:textId="77777777" w:rsidTr="001377D4">
      <w:trPr>
        <w:trHeight w:val="2636"/>
      </w:trPr>
      <w:tc>
        <w:tcPr>
          <w:tcW w:w="737" w:type="dxa"/>
        </w:tcPr>
        <w:p w14:paraId="3EADEDF9" w14:textId="77777777" w:rsidR="00704845" w:rsidRDefault="00704845" w:rsidP="0047126E">
          <w:pPr>
            <w:framePr w:w="6339" w:h="2750" w:hRule="exact" w:hSpace="181" w:wrap="around" w:vAnchor="page" w:hAnchor="page" w:x="5586" w:y="1"/>
            <w:spacing w:line="240" w:lineRule="auto"/>
          </w:pPr>
        </w:p>
      </w:tc>
      <w:tc>
        <w:tcPr>
          <w:tcW w:w="5156" w:type="dxa"/>
        </w:tcPr>
        <w:p w14:paraId="318F508F" w14:textId="77777777" w:rsidR="00704845" w:rsidRDefault="00C65EBE" w:rsidP="0047126E">
          <w:pPr>
            <w:framePr w:w="3873" w:h="2625" w:hRule="exact" w:wrap="around" w:vAnchor="page" w:hAnchor="page" w:x="6323" w:y="1"/>
          </w:pPr>
          <w:r>
            <w:rPr>
              <w:noProof/>
              <w:lang w:val="en-US" w:eastAsia="en-US"/>
            </w:rPr>
            <w:drawing>
              <wp:inline distT="0" distB="0" distL="0" distR="0" wp14:anchorId="0F1C9DE7" wp14:editId="57E2508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2125564" w14:textId="77777777" w:rsidR="00483ECA" w:rsidRDefault="00483ECA" w:rsidP="00D037A9"/>
      </w:tc>
    </w:tr>
  </w:tbl>
  <w:p w14:paraId="09F45FF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2038F" w:rsidRPr="00B03CA3" w14:paraId="0CC834AE" w14:textId="77777777" w:rsidTr="0008539E">
      <w:trPr>
        <w:trHeight w:hRule="exact" w:val="572"/>
      </w:trPr>
      <w:tc>
        <w:tcPr>
          <w:tcW w:w="7520" w:type="dxa"/>
        </w:tcPr>
        <w:p w14:paraId="7F12BC21" w14:textId="77777777" w:rsidR="00527BD4" w:rsidRPr="00036AF8" w:rsidRDefault="00C65EBE" w:rsidP="00210BA3">
          <w:pPr>
            <w:pStyle w:val="Huisstijl-Adres"/>
            <w:spacing w:after="0"/>
            <w:rPr>
              <w:lang w:val="de-DE"/>
            </w:rPr>
          </w:pPr>
          <w:r w:rsidRPr="00036AF8">
            <w:rPr>
              <w:lang w:val="de-DE"/>
            </w:rPr>
            <w:t xml:space="preserve">&gt;Retouradres Postbus 16375 2500 BJ Den Haag </w:t>
          </w:r>
        </w:p>
      </w:tc>
    </w:tr>
    <w:tr w:rsidR="0002038F" w:rsidRPr="00B03CA3" w14:paraId="5B98063B" w14:textId="77777777" w:rsidTr="00E776C6">
      <w:trPr>
        <w:cantSplit/>
        <w:trHeight w:hRule="exact" w:val="238"/>
      </w:trPr>
      <w:tc>
        <w:tcPr>
          <w:tcW w:w="7520" w:type="dxa"/>
        </w:tcPr>
        <w:p w14:paraId="77999FE5" w14:textId="77777777" w:rsidR="00093ABC" w:rsidRPr="00036AF8" w:rsidRDefault="00093ABC" w:rsidP="00963440">
          <w:pPr>
            <w:rPr>
              <w:lang w:val="de-DE"/>
            </w:rPr>
          </w:pPr>
        </w:p>
      </w:tc>
    </w:tr>
    <w:tr w:rsidR="0002038F" w:rsidRPr="00B03CA3" w14:paraId="4DAFB395" w14:textId="77777777" w:rsidTr="00E776C6">
      <w:trPr>
        <w:cantSplit/>
        <w:trHeight w:hRule="exact" w:val="1520"/>
      </w:trPr>
      <w:tc>
        <w:tcPr>
          <w:tcW w:w="7520" w:type="dxa"/>
        </w:tcPr>
        <w:p w14:paraId="7233F0F4" w14:textId="77777777" w:rsidR="00A604D3" w:rsidRPr="00036AF8" w:rsidRDefault="00A604D3" w:rsidP="00963440">
          <w:pPr>
            <w:rPr>
              <w:lang w:val="de-DE"/>
            </w:rPr>
          </w:pPr>
        </w:p>
      </w:tc>
    </w:tr>
    <w:tr w:rsidR="0002038F" w:rsidRPr="00B03CA3" w14:paraId="70B0F78F" w14:textId="77777777" w:rsidTr="00E776C6">
      <w:trPr>
        <w:trHeight w:hRule="exact" w:val="1077"/>
      </w:trPr>
      <w:tc>
        <w:tcPr>
          <w:tcW w:w="7520" w:type="dxa"/>
        </w:tcPr>
        <w:p w14:paraId="6889272E" w14:textId="77777777" w:rsidR="00892BA5" w:rsidRPr="00036AF8" w:rsidRDefault="00892BA5" w:rsidP="00892BA5">
          <w:pPr>
            <w:tabs>
              <w:tab w:val="left" w:pos="740"/>
            </w:tabs>
            <w:autoSpaceDE w:val="0"/>
            <w:autoSpaceDN w:val="0"/>
            <w:adjustRightInd w:val="0"/>
            <w:rPr>
              <w:rFonts w:cs="Verdana"/>
              <w:szCs w:val="18"/>
              <w:lang w:val="de-DE"/>
            </w:rPr>
          </w:pPr>
        </w:p>
      </w:tc>
    </w:tr>
  </w:tbl>
  <w:p w14:paraId="50161FB6" w14:textId="77777777" w:rsidR="006F273B" w:rsidRPr="00036AF8" w:rsidRDefault="006F273B" w:rsidP="00BC4AE3">
    <w:pPr>
      <w:pStyle w:val="Koptekst"/>
      <w:rPr>
        <w:lang w:val="de-DE"/>
      </w:rPr>
    </w:pPr>
  </w:p>
  <w:p w14:paraId="7BCB5F35" w14:textId="77777777" w:rsidR="00153BD0" w:rsidRPr="00036AF8" w:rsidRDefault="00153BD0" w:rsidP="00BC4AE3">
    <w:pPr>
      <w:pStyle w:val="Koptekst"/>
      <w:rPr>
        <w:lang w:val="de-DE"/>
      </w:rPr>
    </w:pPr>
  </w:p>
  <w:p w14:paraId="44106924" w14:textId="77777777" w:rsidR="0044605E" w:rsidRPr="00036AF8" w:rsidRDefault="0044605E" w:rsidP="00BC4AE3">
    <w:pPr>
      <w:pStyle w:val="Koptekst"/>
      <w:rPr>
        <w:lang w:val="de-DE"/>
      </w:rPr>
    </w:pPr>
  </w:p>
  <w:p w14:paraId="449E71B4" w14:textId="77777777" w:rsidR="0044605E" w:rsidRPr="00036AF8" w:rsidRDefault="0044605E" w:rsidP="00BC4AE3">
    <w:pPr>
      <w:pStyle w:val="Koptekst"/>
      <w:rPr>
        <w:lang w:val="de-DE"/>
      </w:rPr>
    </w:pPr>
  </w:p>
  <w:p w14:paraId="0D7CE840" w14:textId="77777777" w:rsidR="0044605E" w:rsidRPr="00036AF8"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A2C6646">
      <w:start w:val="1"/>
      <w:numFmt w:val="bullet"/>
      <w:pStyle w:val="Lijstopsomteken"/>
      <w:lvlText w:val="•"/>
      <w:lvlJc w:val="left"/>
      <w:pPr>
        <w:tabs>
          <w:tab w:val="num" w:pos="227"/>
        </w:tabs>
        <w:ind w:left="227" w:hanging="227"/>
      </w:pPr>
      <w:rPr>
        <w:rFonts w:ascii="Verdana" w:hAnsi="Verdana" w:hint="default"/>
        <w:sz w:val="18"/>
        <w:szCs w:val="18"/>
      </w:rPr>
    </w:lvl>
    <w:lvl w:ilvl="1" w:tplc="E25ECB6A" w:tentative="1">
      <w:start w:val="1"/>
      <w:numFmt w:val="bullet"/>
      <w:lvlText w:val="o"/>
      <w:lvlJc w:val="left"/>
      <w:pPr>
        <w:tabs>
          <w:tab w:val="num" w:pos="1440"/>
        </w:tabs>
        <w:ind w:left="1440" w:hanging="360"/>
      </w:pPr>
      <w:rPr>
        <w:rFonts w:ascii="Courier New" w:hAnsi="Courier New" w:cs="Courier New" w:hint="default"/>
      </w:rPr>
    </w:lvl>
    <w:lvl w:ilvl="2" w:tplc="5C3AA6E0" w:tentative="1">
      <w:start w:val="1"/>
      <w:numFmt w:val="bullet"/>
      <w:lvlText w:val=""/>
      <w:lvlJc w:val="left"/>
      <w:pPr>
        <w:tabs>
          <w:tab w:val="num" w:pos="2160"/>
        </w:tabs>
        <w:ind w:left="2160" w:hanging="360"/>
      </w:pPr>
      <w:rPr>
        <w:rFonts w:ascii="Wingdings" w:hAnsi="Wingdings" w:hint="default"/>
      </w:rPr>
    </w:lvl>
    <w:lvl w:ilvl="3" w:tplc="856E4888" w:tentative="1">
      <w:start w:val="1"/>
      <w:numFmt w:val="bullet"/>
      <w:lvlText w:val=""/>
      <w:lvlJc w:val="left"/>
      <w:pPr>
        <w:tabs>
          <w:tab w:val="num" w:pos="2880"/>
        </w:tabs>
        <w:ind w:left="2880" w:hanging="360"/>
      </w:pPr>
      <w:rPr>
        <w:rFonts w:ascii="Symbol" w:hAnsi="Symbol" w:hint="default"/>
      </w:rPr>
    </w:lvl>
    <w:lvl w:ilvl="4" w:tplc="FBE40912" w:tentative="1">
      <w:start w:val="1"/>
      <w:numFmt w:val="bullet"/>
      <w:lvlText w:val="o"/>
      <w:lvlJc w:val="left"/>
      <w:pPr>
        <w:tabs>
          <w:tab w:val="num" w:pos="3600"/>
        </w:tabs>
        <w:ind w:left="3600" w:hanging="360"/>
      </w:pPr>
      <w:rPr>
        <w:rFonts w:ascii="Courier New" w:hAnsi="Courier New" w:cs="Courier New" w:hint="default"/>
      </w:rPr>
    </w:lvl>
    <w:lvl w:ilvl="5" w:tplc="6108E34C" w:tentative="1">
      <w:start w:val="1"/>
      <w:numFmt w:val="bullet"/>
      <w:lvlText w:val=""/>
      <w:lvlJc w:val="left"/>
      <w:pPr>
        <w:tabs>
          <w:tab w:val="num" w:pos="4320"/>
        </w:tabs>
        <w:ind w:left="4320" w:hanging="360"/>
      </w:pPr>
      <w:rPr>
        <w:rFonts w:ascii="Wingdings" w:hAnsi="Wingdings" w:hint="default"/>
      </w:rPr>
    </w:lvl>
    <w:lvl w:ilvl="6" w:tplc="67EC65D6" w:tentative="1">
      <w:start w:val="1"/>
      <w:numFmt w:val="bullet"/>
      <w:lvlText w:val=""/>
      <w:lvlJc w:val="left"/>
      <w:pPr>
        <w:tabs>
          <w:tab w:val="num" w:pos="5040"/>
        </w:tabs>
        <w:ind w:left="5040" w:hanging="360"/>
      </w:pPr>
      <w:rPr>
        <w:rFonts w:ascii="Symbol" w:hAnsi="Symbol" w:hint="default"/>
      </w:rPr>
    </w:lvl>
    <w:lvl w:ilvl="7" w:tplc="59881F90" w:tentative="1">
      <w:start w:val="1"/>
      <w:numFmt w:val="bullet"/>
      <w:lvlText w:val="o"/>
      <w:lvlJc w:val="left"/>
      <w:pPr>
        <w:tabs>
          <w:tab w:val="num" w:pos="5760"/>
        </w:tabs>
        <w:ind w:left="5760" w:hanging="360"/>
      </w:pPr>
      <w:rPr>
        <w:rFonts w:ascii="Courier New" w:hAnsi="Courier New" w:cs="Courier New" w:hint="default"/>
      </w:rPr>
    </w:lvl>
    <w:lvl w:ilvl="8" w:tplc="54165DD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176176E">
      <w:start w:val="1"/>
      <w:numFmt w:val="bullet"/>
      <w:pStyle w:val="Lijstopsomteken2"/>
      <w:lvlText w:val="–"/>
      <w:lvlJc w:val="left"/>
      <w:pPr>
        <w:tabs>
          <w:tab w:val="num" w:pos="227"/>
        </w:tabs>
        <w:ind w:left="227" w:firstLine="0"/>
      </w:pPr>
      <w:rPr>
        <w:rFonts w:ascii="Verdana" w:hAnsi="Verdana" w:hint="default"/>
      </w:rPr>
    </w:lvl>
    <w:lvl w:ilvl="1" w:tplc="291C5D56" w:tentative="1">
      <w:start w:val="1"/>
      <w:numFmt w:val="bullet"/>
      <w:lvlText w:val="o"/>
      <w:lvlJc w:val="left"/>
      <w:pPr>
        <w:tabs>
          <w:tab w:val="num" w:pos="1440"/>
        </w:tabs>
        <w:ind w:left="1440" w:hanging="360"/>
      </w:pPr>
      <w:rPr>
        <w:rFonts w:ascii="Courier New" w:hAnsi="Courier New" w:cs="Courier New" w:hint="default"/>
      </w:rPr>
    </w:lvl>
    <w:lvl w:ilvl="2" w:tplc="03343304" w:tentative="1">
      <w:start w:val="1"/>
      <w:numFmt w:val="bullet"/>
      <w:lvlText w:val=""/>
      <w:lvlJc w:val="left"/>
      <w:pPr>
        <w:tabs>
          <w:tab w:val="num" w:pos="2160"/>
        </w:tabs>
        <w:ind w:left="2160" w:hanging="360"/>
      </w:pPr>
      <w:rPr>
        <w:rFonts w:ascii="Wingdings" w:hAnsi="Wingdings" w:hint="default"/>
      </w:rPr>
    </w:lvl>
    <w:lvl w:ilvl="3" w:tplc="8DAED152" w:tentative="1">
      <w:start w:val="1"/>
      <w:numFmt w:val="bullet"/>
      <w:lvlText w:val=""/>
      <w:lvlJc w:val="left"/>
      <w:pPr>
        <w:tabs>
          <w:tab w:val="num" w:pos="2880"/>
        </w:tabs>
        <w:ind w:left="2880" w:hanging="360"/>
      </w:pPr>
      <w:rPr>
        <w:rFonts w:ascii="Symbol" w:hAnsi="Symbol" w:hint="default"/>
      </w:rPr>
    </w:lvl>
    <w:lvl w:ilvl="4" w:tplc="CD5A9666" w:tentative="1">
      <w:start w:val="1"/>
      <w:numFmt w:val="bullet"/>
      <w:lvlText w:val="o"/>
      <w:lvlJc w:val="left"/>
      <w:pPr>
        <w:tabs>
          <w:tab w:val="num" w:pos="3600"/>
        </w:tabs>
        <w:ind w:left="3600" w:hanging="360"/>
      </w:pPr>
      <w:rPr>
        <w:rFonts w:ascii="Courier New" w:hAnsi="Courier New" w:cs="Courier New" w:hint="default"/>
      </w:rPr>
    </w:lvl>
    <w:lvl w:ilvl="5" w:tplc="34D2C49A" w:tentative="1">
      <w:start w:val="1"/>
      <w:numFmt w:val="bullet"/>
      <w:lvlText w:val=""/>
      <w:lvlJc w:val="left"/>
      <w:pPr>
        <w:tabs>
          <w:tab w:val="num" w:pos="4320"/>
        </w:tabs>
        <w:ind w:left="4320" w:hanging="360"/>
      </w:pPr>
      <w:rPr>
        <w:rFonts w:ascii="Wingdings" w:hAnsi="Wingdings" w:hint="default"/>
      </w:rPr>
    </w:lvl>
    <w:lvl w:ilvl="6" w:tplc="C2722D40" w:tentative="1">
      <w:start w:val="1"/>
      <w:numFmt w:val="bullet"/>
      <w:lvlText w:val=""/>
      <w:lvlJc w:val="left"/>
      <w:pPr>
        <w:tabs>
          <w:tab w:val="num" w:pos="5040"/>
        </w:tabs>
        <w:ind w:left="5040" w:hanging="360"/>
      </w:pPr>
      <w:rPr>
        <w:rFonts w:ascii="Symbol" w:hAnsi="Symbol" w:hint="default"/>
      </w:rPr>
    </w:lvl>
    <w:lvl w:ilvl="7" w:tplc="7812CE04" w:tentative="1">
      <w:start w:val="1"/>
      <w:numFmt w:val="bullet"/>
      <w:lvlText w:val="o"/>
      <w:lvlJc w:val="left"/>
      <w:pPr>
        <w:tabs>
          <w:tab w:val="num" w:pos="5760"/>
        </w:tabs>
        <w:ind w:left="5760" w:hanging="360"/>
      </w:pPr>
      <w:rPr>
        <w:rFonts w:ascii="Courier New" w:hAnsi="Courier New" w:cs="Courier New" w:hint="default"/>
      </w:rPr>
    </w:lvl>
    <w:lvl w:ilvl="8" w:tplc="1F3EDFD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5D4318"/>
    <w:multiLevelType w:val="hybridMultilevel"/>
    <w:tmpl w:val="62DE3E42"/>
    <w:lvl w:ilvl="0" w:tplc="B55C10C4">
      <w:start w:val="1"/>
      <w:numFmt w:val="decimal"/>
      <w:lvlText w:val="%1."/>
      <w:lvlJc w:val="left"/>
      <w:pPr>
        <w:ind w:left="720" w:hanging="360"/>
      </w:pPr>
    </w:lvl>
    <w:lvl w:ilvl="1" w:tplc="878ED6E4">
      <w:start w:val="1"/>
      <w:numFmt w:val="lowerLetter"/>
      <w:lvlText w:val="%2."/>
      <w:lvlJc w:val="left"/>
      <w:pPr>
        <w:ind w:left="1440" w:hanging="360"/>
      </w:pPr>
    </w:lvl>
    <w:lvl w:ilvl="2" w:tplc="728E3F6A">
      <w:start w:val="1"/>
      <w:numFmt w:val="lowerRoman"/>
      <w:lvlText w:val="%3."/>
      <w:lvlJc w:val="right"/>
      <w:pPr>
        <w:ind w:left="2160" w:hanging="180"/>
      </w:pPr>
    </w:lvl>
    <w:lvl w:ilvl="3" w:tplc="155E4040">
      <w:start w:val="1"/>
      <w:numFmt w:val="decimal"/>
      <w:lvlText w:val="%4."/>
      <w:lvlJc w:val="left"/>
      <w:pPr>
        <w:ind w:left="2880" w:hanging="360"/>
      </w:pPr>
    </w:lvl>
    <w:lvl w:ilvl="4" w:tplc="5B263B12">
      <w:start w:val="1"/>
      <w:numFmt w:val="lowerLetter"/>
      <w:lvlText w:val="%5."/>
      <w:lvlJc w:val="left"/>
      <w:pPr>
        <w:ind w:left="3600" w:hanging="360"/>
      </w:pPr>
    </w:lvl>
    <w:lvl w:ilvl="5" w:tplc="6A4AFFA0">
      <w:start w:val="1"/>
      <w:numFmt w:val="lowerRoman"/>
      <w:lvlText w:val="%6."/>
      <w:lvlJc w:val="right"/>
      <w:pPr>
        <w:ind w:left="4320" w:hanging="180"/>
      </w:pPr>
    </w:lvl>
    <w:lvl w:ilvl="6" w:tplc="68446586">
      <w:start w:val="1"/>
      <w:numFmt w:val="decimal"/>
      <w:lvlText w:val="%7."/>
      <w:lvlJc w:val="left"/>
      <w:pPr>
        <w:ind w:left="5040" w:hanging="360"/>
      </w:pPr>
    </w:lvl>
    <w:lvl w:ilvl="7" w:tplc="311678B6">
      <w:start w:val="1"/>
      <w:numFmt w:val="lowerLetter"/>
      <w:lvlText w:val="%8."/>
      <w:lvlJc w:val="left"/>
      <w:pPr>
        <w:ind w:left="5760" w:hanging="360"/>
      </w:pPr>
    </w:lvl>
    <w:lvl w:ilvl="8" w:tplc="54522D9C">
      <w:start w:val="1"/>
      <w:numFmt w:val="lowerRoman"/>
      <w:lvlText w:val="%9."/>
      <w:lvlJc w:val="right"/>
      <w:pPr>
        <w:ind w:left="6480" w:hanging="180"/>
      </w:pPr>
    </w:lvl>
  </w:abstractNum>
  <w:num w:numId="1" w16cid:durableId="861094249">
    <w:abstractNumId w:val="10"/>
  </w:num>
  <w:num w:numId="2" w16cid:durableId="1285768998">
    <w:abstractNumId w:val="7"/>
  </w:num>
  <w:num w:numId="3" w16cid:durableId="371685588">
    <w:abstractNumId w:val="6"/>
  </w:num>
  <w:num w:numId="4" w16cid:durableId="660894447">
    <w:abstractNumId w:val="5"/>
  </w:num>
  <w:num w:numId="5" w16cid:durableId="3173556">
    <w:abstractNumId w:val="4"/>
  </w:num>
  <w:num w:numId="6" w16cid:durableId="486822985">
    <w:abstractNumId w:val="8"/>
  </w:num>
  <w:num w:numId="7" w16cid:durableId="242297078">
    <w:abstractNumId w:val="3"/>
  </w:num>
  <w:num w:numId="8" w16cid:durableId="271785238">
    <w:abstractNumId w:val="2"/>
  </w:num>
  <w:num w:numId="9" w16cid:durableId="282268958">
    <w:abstractNumId w:val="1"/>
  </w:num>
  <w:num w:numId="10" w16cid:durableId="2128885757">
    <w:abstractNumId w:val="0"/>
  </w:num>
  <w:num w:numId="11" w16cid:durableId="1017001851">
    <w:abstractNumId w:val="9"/>
  </w:num>
  <w:num w:numId="12" w16cid:durableId="421143323">
    <w:abstractNumId w:val="11"/>
  </w:num>
  <w:num w:numId="13" w16cid:durableId="406659125">
    <w:abstractNumId w:val="13"/>
  </w:num>
  <w:num w:numId="14" w16cid:durableId="1402363327">
    <w:abstractNumId w:val="12"/>
  </w:num>
  <w:num w:numId="15" w16cid:durableId="171234477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38F"/>
    <w:rsid w:val="00020EE4"/>
    <w:rsid w:val="00020FCB"/>
    <w:rsid w:val="000217E8"/>
    <w:rsid w:val="00023E9A"/>
    <w:rsid w:val="00025A42"/>
    <w:rsid w:val="00033CDD"/>
    <w:rsid w:val="00034A84"/>
    <w:rsid w:val="00034D28"/>
    <w:rsid w:val="00035E67"/>
    <w:rsid w:val="000366F3"/>
    <w:rsid w:val="00036AF8"/>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35BB"/>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B3D0F"/>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4F46"/>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1B0"/>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98F"/>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2D82"/>
    <w:rsid w:val="00754AD6"/>
    <w:rsid w:val="00754FBF"/>
    <w:rsid w:val="007615AC"/>
    <w:rsid w:val="00764585"/>
    <w:rsid w:val="00765454"/>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052"/>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5DAF"/>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1351"/>
    <w:rsid w:val="00AF1BF7"/>
    <w:rsid w:val="00AF2321"/>
    <w:rsid w:val="00AF52F6"/>
    <w:rsid w:val="00AF7237"/>
    <w:rsid w:val="00B0043A"/>
    <w:rsid w:val="00B00D75"/>
    <w:rsid w:val="00B03CA3"/>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65EB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C6418"/>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22F"/>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98F"/>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799"/>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250CB"/>
    <w:rsid w:val="00E307D1"/>
    <w:rsid w:val="00E35710"/>
    <w:rsid w:val="00E35CF4"/>
    <w:rsid w:val="00E3731D"/>
    <w:rsid w:val="00E37811"/>
    <w:rsid w:val="00E404A0"/>
    <w:rsid w:val="00E468E4"/>
    <w:rsid w:val="00E51469"/>
    <w:rsid w:val="00E54114"/>
    <w:rsid w:val="00E62709"/>
    <w:rsid w:val="00E634E3"/>
    <w:rsid w:val="00E717C4"/>
    <w:rsid w:val="00E71C67"/>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0770"/>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B7782"/>
    <w:rsid w:val="00FC08A4"/>
    <w:rsid w:val="00FC202F"/>
    <w:rsid w:val="00FC3165"/>
    <w:rsid w:val="00FC36AB"/>
    <w:rsid w:val="00FC4300"/>
    <w:rsid w:val="00FC7F66"/>
    <w:rsid w:val="00FD5776"/>
    <w:rsid w:val="00FD6A55"/>
    <w:rsid w:val="00FD6CF9"/>
    <w:rsid w:val="00FD772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67D9C"/>
  <w15:docId w15:val="{AABBA076-B4E0-41C0-A31C-7B76245F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Revisie">
    <w:name w:val="Revision"/>
    <w:hidden/>
    <w:uiPriority w:val="99"/>
    <w:semiHidden/>
    <w:rsid w:val="00AF1BF7"/>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912</ap:Words>
  <ap:Characters>5016</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2009-07-01T14:30:00.0000000Z</lastPrinted>
  <dcterms:created xsi:type="dcterms:W3CDTF">2026-04-22T09:21:00.0000000Z</dcterms:created>
  <dcterms:modified xsi:type="dcterms:W3CDTF">2026-04-22T09:21:00.0000000Z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o204spi</vt:lpwstr>
  </property>
  <property fmtid="{D5CDD505-2E9C-101B-9397-08002B2CF9AE}" pid="3" name="Author">
    <vt:lpwstr>o204spi</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aan de minister en de staatssecretaris van Onderwijs, Cultuur en Wetenschap over de veiligheid van schrijvers en boekhandels</vt:lpwstr>
  </property>
  <property fmtid="{D5CDD505-2E9C-101B-9397-08002B2CF9AE}" pid="9" name="ocw_directie">
    <vt:lpwstr>MENC/ABL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o204spi</vt:lpwstr>
  </property>
</Properties>
</file>