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6506" w:type="dxa"/>
        <w:tblLook w:val="04A0" w:firstRow="1" w:lastRow="0" w:firstColumn="1" w:lastColumn="0" w:noHBand="0" w:noVBand="1"/>
      </w:tblPr>
      <w:tblGrid>
        <w:gridCol w:w="6506"/>
      </w:tblGrid>
      <w:tr w:rsidR="004C3BEF" w:rsidTr="00065749" w14:paraId="1ACD1EED" w14:textId="77777777">
        <w:trPr>
          <w:trHeight w:val="618"/>
        </w:trPr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551C" w:rsidP="00BE15AC" w:rsidRDefault="00D600DD" w14:paraId="70DB1391" w14:textId="03626025">
            <w:r>
              <w:t>De voorzitter van de Tweede Kamer de Staten-Generaal</w:t>
            </w:r>
          </w:p>
          <w:p w:rsidR="00D600DD" w:rsidP="00BE15AC" w:rsidRDefault="00D600DD" w14:paraId="11218C7D" w14:textId="2880AD1A">
            <w:r>
              <w:t>Postbus 20018</w:t>
            </w:r>
          </w:p>
          <w:p w:rsidR="00D600DD" w:rsidP="00BE15AC" w:rsidRDefault="00D600DD" w14:paraId="48CCDAF7" w14:textId="4AD81EFD">
            <w:r>
              <w:t>2500 EA DEN HAAG</w:t>
            </w:r>
          </w:p>
          <w:p w:rsidRPr="007F7207" w:rsidR="007F7207" w:rsidP="007F7207" w:rsidRDefault="007F7207" w14:paraId="3B287995" w14:textId="4321F1F9"/>
        </w:tc>
      </w:tr>
    </w:tbl>
    <w:tbl>
      <w:tblPr>
        <w:tblStyle w:val="Tabelraster"/>
        <w:tblpPr w:vertAnchor="page" w:horzAnchor="margin" w:tblpY="513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065749" w:rsidTr="000148FF" w14:paraId="5EB4C3D9" w14:textId="77777777">
        <w:trPr>
          <w:trHeight w:val="284" w:hRule="exact"/>
        </w:trPr>
        <w:tc>
          <w:tcPr>
            <w:tcW w:w="928" w:type="dxa"/>
            <w:hideMark/>
          </w:tcPr>
          <w:p w:rsidR="00065749" w:rsidP="000148FF" w:rsidRDefault="00065749" w14:paraId="0D9A7345" w14:textId="7EE01CC5">
            <w:r>
              <w:t>Datum</w:t>
            </w:r>
          </w:p>
        </w:tc>
        <w:tc>
          <w:tcPr>
            <w:tcW w:w="6572" w:type="dxa"/>
            <w:hideMark/>
          </w:tcPr>
          <w:p w:rsidR="00065749" w:rsidP="000148FF" w:rsidRDefault="00194C9D" w14:paraId="7944C7E0" w14:textId="0C051E66">
            <w:pPr>
              <w:tabs>
                <w:tab w:val="center" w:pos="3290"/>
              </w:tabs>
            </w:pPr>
            <w:r>
              <w:t>24 april 2026</w:t>
            </w:r>
            <w:r w:rsidR="00065749">
              <w:tab/>
            </w:r>
          </w:p>
        </w:tc>
      </w:tr>
      <w:tr w:rsidR="00065749" w:rsidTr="000148FF" w14:paraId="67EC3177" w14:textId="77777777">
        <w:trPr>
          <w:trHeight w:val="369"/>
        </w:trPr>
        <w:tc>
          <w:tcPr>
            <w:tcW w:w="928" w:type="dxa"/>
            <w:hideMark/>
          </w:tcPr>
          <w:p w:rsidR="00065749" w:rsidP="000148FF" w:rsidRDefault="00065749" w14:paraId="57CA5630" w14:textId="77777777">
            <w:r>
              <w:t>Betreft</w:t>
            </w:r>
          </w:p>
        </w:tc>
        <w:tc>
          <w:tcPr>
            <w:tcW w:w="6572" w:type="dxa"/>
            <w:hideMark/>
          </w:tcPr>
          <w:p w:rsidR="00065749" w:rsidP="000148FF" w:rsidRDefault="00065749" w14:paraId="08596108" w14:textId="77777777">
            <w:r>
              <w:t xml:space="preserve">Brief inzake de uitvoering van het aangenomen amendement Stoffer c.s. over het structureel voortzetten en verhogen van de subsidie aan het Nationaal Onderwijsmuseum </w:t>
            </w:r>
          </w:p>
        </w:tc>
      </w:tr>
    </w:tbl>
    <w:p w:rsidR="00D600DD" w:rsidP="003A7160" w:rsidRDefault="001A5BF1" w14:paraId="44879224" w14:textId="270A78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73E98C59" wp14:anchorId="6CD5BC84">
                <wp:simplePos x="0" y="0"/>
                <wp:positionH relativeFrom="column">
                  <wp:posOffset>4634865</wp:posOffset>
                </wp:positionH>
                <wp:positionV relativeFrom="page">
                  <wp:posOffset>1924074</wp:posOffset>
                </wp:positionV>
                <wp:extent cx="1543050" cy="7366000"/>
                <wp:effectExtent l="0" t="0" r="0" b="6350"/>
                <wp:wrapSquare wrapText="bothSides"/>
                <wp:docPr id="1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D9D" w:rsidP="000E7D9D" w:rsidRDefault="00095CA9" w14:paraId="70F88DEF" w14:textId="77777777">
                            <w:pPr>
                              <w:spacing w:line="180" w:lineRule="atLeast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Onderwijspersoneel en Primair Onderwijs</w:t>
                            </w:r>
                          </w:p>
                          <w:p w:rsidR="000E7D9D" w:rsidP="000E7D9D" w:rsidRDefault="00095CA9" w14:paraId="0A69F2E1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 xml:space="preserve">Rijnstraat 50 </w:t>
                            </w:r>
                          </w:p>
                          <w:p w:rsidR="004425A7" w:rsidP="00E972A2" w:rsidRDefault="00095CA9" w14:paraId="1D974854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Den Haag</w:t>
                            </w:r>
                          </w:p>
                          <w:p w:rsidR="004425A7" w:rsidP="00E972A2" w:rsidRDefault="00095CA9" w14:paraId="4FBE86E5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Postbus 16375</w:t>
                            </w:r>
                          </w:p>
                          <w:p w:rsidR="004425A7" w:rsidP="00E972A2" w:rsidRDefault="00095CA9" w14:paraId="5B49EADD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2500 BJ Den Haag</w:t>
                            </w:r>
                          </w:p>
                          <w:p w:rsidR="004425A7" w:rsidP="00E972A2" w:rsidRDefault="00095CA9" w14:paraId="3DC3FACD" w14:textId="77777777">
                            <w:pPr>
                              <w:pStyle w:val="Huisstijl-Gegeven"/>
                              <w:spacing w:after="90"/>
                            </w:pPr>
                            <w:r>
                              <w:t>www.rijksoverheid.nl</w:t>
                            </w:r>
                          </w:p>
                          <w:p w:rsidR="000E7D9D" w:rsidP="000E7D9D" w:rsidRDefault="00095CA9" w14:paraId="24D25ECA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54BBA">
                              <w:rPr>
                                <w:b/>
                                <w:sz w:val="13"/>
                                <w:szCs w:val="13"/>
                              </w:rPr>
                              <w:t>Onze referentie</w:t>
                            </w:r>
                          </w:p>
                          <w:p w:rsidR="000E7D9D" w:rsidP="000E7D9D" w:rsidRDefault="00095CA9" w14:paraId="358B36D6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095CA9">
                              <w:rPr>
                                <w:sz w:val="13"/>
                                <w:szCs w:val="13"/>
                              </w:rPr>
                              <w:t>63278468</w:t>
                            </w:r>
                          </w:p>
                          <w:p w:rsidR="000E7D9D" w:rsidP="000E7D9D" w:rsidRDefault="000E7D9D" w14:paraId="38C38636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095CA9" w14:paraId="4000909F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A6288">
                              <w:rPr>
                                <w:b/>
                                <w:sz w:val="13"/>
                                <w:szCs w:val="13"/>
                              </w:rPr>
                              <w:t>Bijlagen</w:t>
                            </w:r>
                          </w:p>
                          <w:p w:rsidRPr="00095CA9" w:rsidR="000E7D9D" w:rsidP="000E7D9D" w:rsidRDefault="000E7D9D" w14:paraId="70B8F6C8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Pr="00095CA9" w:rsidR="000E7D9D" w:rsidP="000E7D9D" w:rsidRDefault="000E7D9D" w14:paraId="02E03A64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Pr="00095CA9" w:rsidR="000E7D9D" w:rsidP="000E7D9D" w:rsidRDefault="000E7D9D" w14:paraId="6F2CB8CF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CD5BC84">
                <v:stroke joinstyle="miter"/>
                <v:path gradientshapeok="t" o:connecttype="rect"/>
              </v:shapetype>
              <v:shape id="Tekstvak 3" style="position:absolute;margin-left:364.95pt;margin-top:151.5pt;width:121.5pt;height:5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">
                <v:textbox>
                  <w:txbxContent>
                    <w:p w:rsidR="000E7D9D" w:rsidP="000E7D9D" w:rsidRDefault="00095CA9" w14:paraId="70F88DEF" w14:textId="77777777">
                      <w:pPr>
                        <w:spacing w:line="180" w:lineRule="atLeast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Onderwijspersoneel en Primair Onderwijs</w:t>
                      </w:r>
                    </w:p>
                    <w:p w:rsidR="000E7D9D" w:rsidP="000E7D9D" w:rsidRDefault="00095CA9" w14:paraId="0A69F2E1" w14:textId="77777777">
                      <w:pPr>
                        <w:pStyle w:val="Huisstijl-Gegeven"/>
                        <w:spacing w:after="0"/>
                      </w:pPr>
                      <w:r>
                        <w:t xml:space="preserve">Rijnstraat 50 </w:t>
                      </w:r>
                    </w:p>
                    <w:p w:rsidR="004425A7" w:rsidP="00E972A2" w:rsidRDefault="00095CA9" w14:paraId="1D974854" w14:textId="77777777">
                      <w:pPr>
                        <w:pStyle w:val="Huisstijl-Gegeven"/>
                        <w:spacing w:after="0"/>
                      </w:pPr>
                      <w:r>
                        <w:t>Den Haag</w:t>
                      </w:r>
                    </w:p>
                    <w:p w:rsidR="004425A7" w:rsidP="00E972A2" w:rsidRDefault="00095CA9" w14:paraId="4FBE86E5" w14:textId="77777777">
                      <w:pPr>
                        <w:pStyle w:val="Huisstijl-Gegeven"/>
                        <w:spacing w:after="0"/>
                      </w:pPr>
                      <w:r>
                        <w:t>Postbus 16375</w:t>
                      </w:r>
                    </w:p>
                    <w:p w:rsidR="004425A7" w:rsidP="00E972A2" w:rsidRDefault="00095CA9" w14:paraId="5B49EADD" w14:textId="77777777">
                      <w:pPr>
                        <w:pStyle w:val="Huisstijl-Gegeven"/>
                        <w:spacing w:after="0"/>
                      </w:pPr>
                      <w:r>
                        <w:t>2500 BJ Den Haag</w:t>
                      </w:r>
                    </w:p>
                    <w:p w:rsidR="004425A7" w:rsidP="00E972A2" w:rsidRDefault="00095CA9" w14:paraId="3DC3FACD" w14:textId="77777777">
                      <w:pPr>
                        <w:pStyle w:val="Huisstijl-Gegeven"/>
                        <w:spacing w:after="90"/>
                      </w:pPr>
                      <w:r>
                        <w:t>www.rijksoverheid.nl</w:t>
                      </w:r>
                    </w:p>
                    <w:p w:rsidR="000E7D9D" w:rsidP="000E7D9D" w:rsidRDefault="00095CA9" w14:paraId="24D25ECA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54BBA">
                        <w:rPr>
                          <w:b/>
                          <w:sz w:val="13"/>
                          <w:szCs w:val="13"/>
                        </w:rPr>
                        <w:t>Onze referentie</w:t>
                      </w:r>
                    </w:p>
                    <w:p w:rsidR="000E7D9D" w:rsidP="000E7D9D" w:rsidRDefault="00095CA9" w14:paraId="358B36D6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  <w:r w:rsidRPr="00095CA9">
                        <w:rPr>
                          <w:sz w:val="13"/>
                          <w:szCs w:val="13"/>
                        </w:rPr>
                        <w:t>63278468</w:t>
                      </w:r>
                    </w:p>
                    <w:p w:rsidR="000E7D9D" w:rsidP="000E7D9D" w:rsidRDefault="000E7D9D" w14:paraId="38C38636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095CA9" w14:paraId="4000909F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A6288">
                        <w:rPr>
                          <w:b/>
                          <w:sz w:val="13"/>
                          <w:szCs w:val="13"/>
                        </w:rPr>
                        <w:t>Bijlagen</w:t>
                      </w:r>
                    </w:p>
                    <w:p w:rsidRPr="00095CA9" w:rsidR="000E7D9D" w:rsidP="000E7D9D" w:rsidRDefault="000E7D9D" w14:paraId="70B8F6C8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</w:p>
                    <w:p w:rsidRPr="00095CA9" w:rsidR="000E7D9D" w:rsidP="000E7D9D" w:rsidRDefault="000E7D9D" w14:paraId="02E03A64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</w:p>
                    <w:p w:rsidRPr="00095CA9" w:rsidR="000E7D9D" w:rsidP="000E7D9D" w:rsidRDefault="000E7D9D" w14:paraId="6F2CB8CF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600DD">
        <w:t xml:space="preserve">Op 24 maart </w:t>
      </w:r>
      <w:r w:rsidR="005277D7">
        <w:t xml:space="preserve">jl. </w:t>
      </w:r>
      <w:r w:rsidR="00D600DD">
        <w:t xml:space="preserve">nam uw Kamer </w:t>
      </w:r>
      <w:r w:rsidR="005277D7">
        <w:t>het amendement</w:t>
      </w:r>
      <w:r w:rsidR="00D600DD">
        <w:t xml:space="preserve"> Stoffer c.s.</w:t>
      </w:r>
      <w:r w:rsidR="00D600DD">
        <w:rPr>
          <w:rStyle w:val="Voetnootmarkering"/>
        </w:rPr>
        <w:footnoteReference w:id="1"/>
      </w:r>
      <w:r w:rsidR="00D600DD">
        <w:t xml:space="preserve"> aan. </w:t>
      </w:r>
      <w:r w:rsidR="00A17435">
        <w:t xml:space="preserve">Dit </w:t>
      </w:r>
      <w:r w:rsidR="00D600DD">
        <w:t xml:space="preserve">amendement verzoekt de subsidie aan het Nationaal Onderwijsmuseum structureel voort te zetten en te verhogen naar </w:t>
      </w:r>
      <w:r w:rsidRPr="007F549F" w:rsidR="00D600DD">
        <w:t>€</w:t>
      </w:r>
      <w:r w:rsidR="00D600DD">
        <w:t xml:space="preserve">945.000. In het amendement wordt dekking gegeven voor een verhoging van de subsidie in 2026, maar niet voor de structurele voortzetting en verhoging daarvan. </w:t>
      </w:r>
    </w:p>
    <w:p w:rsidR="00D600DD" w:rsidP="003A7160" w:rsidRDefault="00D600DD" w14:paraId="32BE4762" w14:textId="77777777"/>
    <w:p w:rsidR="00765A25" w:rsidP="003A7160" w:rsidRDefault="005277D7" w14:paraId="32EDD034" w14:textId="4576D583">
      <w:r>
        <w:t>H</w:t>
      </w:r>
      <w:r w:rsidR="001A5BF1">
        <w:t xml:space="preserve">et </w:t>
      </w:r>
      <w:r>
        <w:t xml:space="preserve">aangenomen </w:t>
      </w:r>
      <w:r w:rsidR="001A5BF1">
        <w:t>amendement stelt mij voor een lastig dilemma.</w:t>
      </w:r>
      <w:r w:rsidR="00095CA9">
        <w:t xml:space="preserve"> </w:t>
      </w:r>
      <w:r w:rsidR="00A17435">
        <w:t>U</w:t>
      </w:r>
      <w:r w:rsidR="00095CA9">
        <w:t>w wens de subsidie structureel voort te zetten</w:t>
      </w:r>
      <w:r>
        <w:t>,</w:t>
      </w:r>
      <w:r w:rsidR="00765A25">
        <w:t xml:space="preserve"> om de collectie van de geschiedenis van het onderwijs te kunnen blijven tentoonstellen</w:t>
      </w:r>
      <w:r w:rsidR="00A17435">
        <w:t>,</w:t>
      </w:r>
      <w:r w:rsidR="00353750">
        <w:t xml:space="preserve"> komt niet overeen met de </w:t>
      </w:r>
      <w:r w:rsidR="00C60583">
        <w:t>middelen</w:t>
      </w:r>
      <w:r w:rsidR="00353750">
        <w:t xml:space="preserve"> </w:t>
      </w:r>
      <w:r w:rsidR="00C60583">
        <w:t xml:space="preserve">die </w:t>
      </w:r>
      <w:r w:rsidR="00353750">
        <w:t xml:space="preserve">hiervoor </w:t>
      </w:r>
      <w:r w:rsidR="00147862">
        <w:t>geregeld</w:t>
      </w:r>
      <w:r w:rsidR="00C60583">
        <w:t xml:space="preserve"> zijn</w:t>
      </w:r>
      <w:r w:rsidR="00353750">
        <w:t>.</w:t>
      </w:r>
      <w:r w:rsidR="00C60583">
        <w:t xml:space="preserve"> </w:t>
      </w:r>
      <w:r w:rsidR="007E42CC">
        <w:t xml:space="preserve">Bovendien </w:t>
      </w:r>
      <w:r w:rsidR="00095CA9">
        <w:t>kan ik nog steeds niet om de flinke taakstelling op mijn departement</w:t>
      </w:r>
      <w:r>
        <w:t xml:space="preserve"> heen</w:t>
      </w:r>
      <w:r w:rsidR="00095CA9">
        <w:t>, zowel voor personeel als voor subsidies</w:t>
      </w:r>
      <w:r>
        <w:t>. I</w:t>
      </w:r>
      <w:r w:rsidR="00095CA9">
        <w:t xml:space="preserve">k </w:t>
      </w:r>
      <w:r>
        <w:t xml:space="preserve">moet daarom scherpe </w:t>
      </w:r>
      <w:r w:rsidR="00095CA9">
        <w:t xml:space="preserve">keuzes maken. </w:t>
      </w:r>
    </w:p>
    <w:p w:rsidR="00765A25" w:rsidP="003A7160" w:rsidRDefault="00765A25" w14:paraId="70A82EB3" w14:textId="77777777"/>
    <w:p w:rsidR="00095CA9" w:rsidP="003A7160" w:rsidRDefault="00A17435" w14:paraId="3DA1E0E0" w14:textId="4D7FE3F3">
      <w:r>
        <w:t>Er is dan ook</w:t>
      </w:r>
      <w:r w:rsidR="00765A25">
        <w:t xml:space="preserve"> geen mogelijkheid de subsidie </w:t>
      </w:r>
      <w:r>
        <w:t xml:space="preserve">aan dit museum </w:t>
      </w:r>
      <w:r w:rsidR="00765A25">
        <w:t>structureel voort te zetten</w:t>
      </w:r>
      <w:r w:rsidR="00782522">
        <w:t xml:space="preserve">. </w:t>
      </w:r>
      <w:r w:rsidR="00E71E60">
        <w:t xml:space="preserve">Dit </w:t>
      </w:r>
      <w:r w:rsidR="00765A25">
        <w:t xml:space="preserve">betekent dat </w:t>
      </w:r>
      <w:r w:rsidR="005277D7">
        <w:t xml:space="preserve">het </w:t>
      </w:r>
      <w:r w:rsidR="00765A25">
        <w:t>be</w:t>
      </w:r>
      <w:r w:rsidR="00095CA9">
        <w:t>sluit om de subsidie stop te zetten per 1 januari 2027</w:t>
      </w:r>
      <w:r w:rsidR="005277D7">
        <w:t xml:space="preserve"> </w:t>
      </w:r>
      <w:r w:rsidR="00095CA9">
        <w:t>blijft staan. Wel ontvangt het museum vanzelfsprekend de</w:t>
      </w:r>
      <w:r>
        <w:t xml:space="preserve"> per amendement vastgestelde</w:t>
      </w:r>
      <w:r w:rsidR="00095CA9">
        <w:t xml:space="preserve"> aanvullende </w:t>
      </w:r>
      <w:r w:rsidR="00765A25">
        <w:t xml:space="preserve">subsidie van </w:t>
      </w:r>
      <w:r w:rsidRPr="007F549F" w:rsidR="007F549F">
        <w:t>€</w:t>
      </w:r>
      <w:r w:rsidR="00095CA9">
        <w:t xml:space="preserve">350.000 in 2026. </w:t>
      </w:r>
      <w:r>
        <w:t xml:space="preserve">Ook </w:t>
      </w:r>
      <w:r w:rsidR="00490F99">
        <w:t>stel ik bij een goed onderbouwd plan de</w:t>
      </w:r>
      <w:r>
        <w:t xml:space="preserve"> eerder toegezegde eenmalige projectsubsidie voor de afbouw van de collectie</w:t>
      </w:r>
      <w:r w:rsidR="00490F99">
        <w:t xml:space="preserve"> in 2027 nog steeds beschikbaar voor het museum</w:t>
      </w:r>
      <w:r>
        <w:t xml:space="preserve">. </w:t>
      </w:r>
      <w:r w:rsidR="00095CA9">
        <w:t xml:space="preserve">Ik heb dit ook aan het museum laten weten en blijf hierover met het museum in gesprek. </w:t>
      </w:r>
    </w:p>
    <w:p w:rsidR="00095CA9" w:rsidP="003A7160" w:rsidRDefault="00095CA9" w14:paraId="3D4B9B4D" w14:textId="77777777"/>
    <w:p w:rsidR="00065749" w:rsidP="003A7160" w:rsidRDefault="00065749" w14:paraId="3FED99E5" w14:textId="77777777"/>
    <w:p w:rsidR="00D342F4" w:rsidP="003A7160" w:rsidRDefault="00E551D3" w14:paraId="66623BA6" w14:textId="0B9CA5AC">
      <w:r>
        <w:t>Hoogachtend</w:t>
      </w:r>
      <w:r w:rsidR="00095CA9">
        <w:t>,</w:t>
      </w:r>
    </w:p>
    <w:p w:rsidR="00184B30" w:rsidP="00A60B58" w:rsidRDefault="00184B30" w14:paraId="6197337B" w14:textId="21AB9AD5"/>
    <w:p w:rsidR="00CA48EF" w:rsidP="00A60B58" w:rsidRDefault="00095CA9" w14:paraId="009EF045" w14:textId="77777777">
      <w:pPr>
        <w:rPr>
          <w:szCs w:val="20"/>
        </w:rPr>
      </w:pPr>
      <w:r>
        <w:t>de s</w:t>
      </w:r>
      <w:r w:rsidR="002724F6">
        <w:t>taatssecretaris van Onderwijs</w:t>
      </w:r>
      <w:r w:rsidR="00856459">
        <w:t xml:space="preserve"> en Emancipatie</w:t>
      </w:r>
    </w:p>
    <w:p w:rsidR="000C104C" w:rsidP="000C104C" w:rsidRDefault="000C104C" w14:paraId="6C7440D5" w14:textId="77777777">
      <w:pPr>
        <w:rPr>
          <w:szCs w:val="20"/>
        </w:rPr>
      </w:pPr>
    </w:p>
    <w:p w:rsidR="000C104C" w:rsidP="000C104C" w:rsidRDefault="000C104C" w14:paraId="42E82D4E" w14:textId="77777777">
      <w:pPr>
        <w:rPr>
          <w:szCs w:val="20"/>
        </w:rPr>
      </w:pPr>
    </w:p>
    <w:p w:rsidR="000C104C" w:rsidP="000C104C" w:rsidRDefault="000C104C" w14:paraId="601EED5D" w14:textId="77777777">
      <w:pPr>
        <w:rPr>
          <w:szCs w:val="20"/>
        </w:rPr>
      </w:pPr>
    </w:p>
    <w:p w:rsidR="000C104C" w:rsidP="000C104C" w:rsidRDefault="000C104C" w14:paraId="1D84F56F" w14:textId="77777777">
      <w:pPr>
        <w:rPr>
          <w:szCs w:val="20"/>
        </w:rPr>
      </w:pPr>
    </w:p>
    <w:p w:rsidR="00E93891" w:rsidP="00347221" w:rsidRDefault="00E93891" w14:paraId="10C86557" w14:textId="77777777"/>
    <w:p w:rsidRPr="000E7D9D" w:rsidR="00D57D9F" w:rsidP="000E7D9D" w:rsidRDefault="00095CA9" w14:paraId="54B2DD04" w14:textId="7913A77E">
      <w:r w:rsidRPr="000E04A1">
        <w:t>Judith Zs.C.M. Tielen</w:t>
      </w:r>
    </w:p>
    <w:sectPr w:rsidRPr="000E7D9D" w:rsidR="00D57D9F" w:rsidSect="002F493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A4989" w14:textId="77777777" w:rsidR="005F0738" w:rsidRDefault="00095CA9">
      <w:r>
        <w:separator/>
      </w:r>
    </w:p>
    <w:p w14:paraId="5CD3F79E" w14:textId="77777777" w:rsidR="005F0738" w:rsidRDefault="005F0738"/>
  </w:endnote>
  <w:endnote w:type="continuationSeparator" w:id="0">
    <w:p w14:paraId="0C49AE8B" w14:textId="77777777" w:rsidR="005F0738" w:rsidRDefault="00095CA9">
      <w:r>
        <w:continuationSeparator/>
      </w:r>
    </w:p>
    <w:p w14:paraId="01B9BAAE" w14:textId="77777777" w:rsidR="005F0738" w:rsidRDefault="005F07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CBB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4C3BEF" w14:paraId="733F780A" w14:textId="77777777" w:rsidTr="004C7E1D">
      <w:trPr>
        <w:trHeight w:hRule="exact" w:val="357"/>
      </w:trPr>
      <w:tc>
        <w:tcPr>
          <w:tcW w:w="7603" w:type="dxa"/>
        </w:tcPr>
        <w:p w14:paraId="5F41534A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8251FBD" w14:textId="5C8608A0" w:rsidR="002F71BB" w:rsidRPr="004C7E1D" w:rsidRDefault="00095CA9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4B0D8E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64ED046D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4C3BEF" w14:paraId="536B7832" w14:textId="77777777" w:rsidTr="004C7E1D">
      <w:trPr>
        <w:trHeight w:hRule="exact" w:val="357"/>
      </w:trPr>
      <w:tc>
        <w:tcPr>
          <w:tcW w:w="7709" w:type="dxa"/>
        </w:tcPr>
        <w:p w14:paraId="27D1A926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152E016" w14:textId="1220E8B2" w:rsidR="00D17084" w:rsidRPr="004C7E1D" w:rsidRDefault="00095CA9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9369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5CEEE596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D518C" w14:textId="77777777" w:rsidR="005F0738" w:rsidRDefault="00095CA9">
      <w:r>
        <w:separator/>
      </w:r>
    </w:p>
    <w:p w14:paraId="329E24ED" w14:textId="77777777" w:rsidR="005F0738" w:rsidRDefault="005F0738"/>
  </w:footnote>
  <w:footnote w:type="continuationSeparator" w:id="0">
    <w:p w14:paraId="04857368" w14:textId="77777777" w:rsidR="005F0738" w:rsidRDefault="00095CA9">
      <w:r>
        <w:continuationSeparator/>
      </w:r>
    </w:p>
    <w:p w14:paraId="0EA90E50" w14:textId="77777777" w:rsidR="005F0738" w:rsidRDefault="005F0738"/>
  </w:footnote>
  <w:footnote w:id="1">
    <w:p w14:paraId="3A24E0B8" w14:textId="3052175F" w:rsidR="00D600DD" w:rsidRDefault="00D600DD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D6F">
        <w:rPr>
          <w:sz w:val="18"/>
          <w:szCs w:val="18"/>
        </w:rPr>
        <w:t>TK 2025-2026, 36 800 VIII nr. 77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4C3BEF" w14:paraId="02F20CF3" w14:textId="77777777" w:rsidTr="006D2D53">
      <w:trPr>
        <w:trHeight w:hRule="exact" w:val="400"/>
      </w:trPr>
      <w:tc>
        <w:tcPr>
          <w:tcW w:w="7518" w:type="dxa"/>
        </w:tcPr>
        <w:p w14:paraId="37D50A1F" w14:textId="77777777" w:rsidR="00527BD4" w:rsidRPr="00275984" w:rsidRDefault="00527BD4" w:rsidP="00BF4427">
          <w:pPr>
            <w:pStyle w:val="Huisstijl-Rubricering"/>
          </w:pPr>
        </w:p>
      </w:tc>
    </w:tr>
  </w:tbl>
  <w:p w14:paraId="1AE776E9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4C3BEF" w14:paraId="2002F4F7" w14:textId="77777777" w:rsidTr="003B528D">
      <w:tc>
        <w:tcPr>
          <w:tcW w:w="2160" w:type="dxa"/>
        </w:tcPr>
        <w:p w14:paraId="3CC977B4" w14:textId="77777777" w:rsidR="00FF7D29" w:rsidRPr="002F71BB" w:rsidRDefault="00095CA9" w:rsidP="006C2093">
          <w:pPr>
            <w:rPr>
              <w:b/>
              <w:sz w:val="13"/>
              <w:szCs w:val="13"/>
            </w:rPr>
          </w:pPr>
          <w:r w:rsidRPr="0052042A">
            <w:rPr>
              <w:b/>
              <w:sz w:val="13"/>
              <w:szCs w:val="13"/>
            </w:rPr>
            <w:t>Onze referentie</w:t>
          </w:r>
        </w:p>
        <w:p w14:paraId="18020192" w14:textId="77777777" w:rsidR="002F71BB" w:rsidRPr="000407BB" w:rsidRDefault="00095CA9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63278468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4C3BEF" w14:paraId="3A95A87C" w14:textId="77777777" w:rsidTr="002F71BB">
      <w:trPr>
        <w:trHeight w:val="259"/>
      </w:trPr>
      <w:tc>
        <w:tcPr>
          <w:tcW w:w="2160" w:type="dxa"/>
        </w:tcPr>
        <w:p w14:paraId="2C7C60AD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1A6D7C82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4C3BEF" w14:paraId="1520748C" w14:textId="77777777" w:rsidTr="001377D4">
      <w:trPr>
        <w:trHeight w:val="2636"/>
      </w:trPr>
      <w:tc>
        <w:tcPr>
          <w:tcW w:w="737" w:type="dxa"/>
        </w:tcPr>
        <w:p w14:paraId="04022038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09ABE69" w14:textId="77777777" w:rsidR="00704845" w:rsidRDefault="00095CA9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64BC276F" wp14:editId="2141B63A">
                <wp:extent cx="2447925" cy="16573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B87B995" w14:textId="77777777" w:rsidR="00483ECA" w:rsidRDefault="00483ECA" w:rsidP="00D037A9"/>
        <w:p w14:paraId="10E75123" w14:textId="77777777" w:rsidR="005F2FA9" w:rsidRDefault="005F2FA9" w:rsidP="00082403"/>
      </w:tc>
    </w:tr>
  </w:tbl>
  <w:p w14:paraId="1923E79E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C3BEF" w14:paraId="7785A958" w14:textId="77777777" w:rsidTr="0008539E">
      <w:trPr>
        <w:trHeight w:hRule="exact" w:val="572"/>
      </w:trPr>
      <w:tc>
        <w:tcPr>
          <w:tcW w:w="7520" w:type="dxa"/>
        </w:tcPr>
        <w:p w14:paraId="11795A30" w14:textId="77777777" w:rsidR="00527BD4" w:rsidRPr="00963440" w:rsidRDefault="00095CA9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4C3BEF" w14:paraId="70628DB3" w14:textId="77777777" w:rsidTr="00E776C6">
      <w:trPr>
        <w:cantSplit/>
        <w:trHeight w:hRule="exact" w:val="238"/>
      </w:trPr>
      <w:tc>
        <w:tcPr>
          <w:tcW w:w="7520" w:type="dxa"/>
        </w:tcPr>
        <w:p w14:paraId="5DBE80DD" w14:textId="77777777" w:rsidR="00093ABC" w:rsidRPr="00963440" w:rsidRDefault="00093ABC" w:rsidP="00963440"/>
      </w:tc>
    </w:tr>
    <w:tr w:rsidR="004C3BEF" w14:paraId="14EB9EAA" w14:textId="77777777" w:rsidTr="00E776C6">
      <w:trPr>
        <w:cantSplit/>
        <w:trHeight w:hRule="exact" w:val="1520"/>
      </w:trPr>
      <w:tc>
        <w:tcPr>
          <w:tcW w:w="7520" w:type="dxa"/>
        </w:tcPr>
        <w:p w14:paraId="0FE3100E" w14:textId="77777777" w:rsidR="00A604D3" w:rsidRPr="00963440" w:rsidRDefault="00A604D3" w:rsidP="003B6D32"/>
      </w:tc>
    </w:tr>
    <w:tr w:rsidR="004C3BEF" w14:paraId="14449E98" w14:textId="77777777" w:rsidTr="00E776C6">
      <w:trPr>
        <w:trHeight w:hRule="exact" w:val="1077"/>
      </w:trPr>
      <w:tc>
        <w:tcPr>
          <w:tcW w:w="7520" w:type="dxa"/>
        </w:tcPr>
        <w:p w14:paraId="2E328E5D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47FD355D" w14:textId="77777777" w:rsidR="000C6006" w:rsidRDefault="000C6006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648C5EDF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78209016" w14:textId="77777777" w:rsidR="00892BA5" w:rsidRPr="00596D5A" w:rsidRDefault="00095CA9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2784F7C6" w14:textId="77777777" w:rsidR="006F273B" w:rsidRDefault="006F273B" w:rsidP="00BC4AE3">
    <w:pPr>
      <w:pStyle w:val="Koptekst"/>
    </w:pPr>
  </w:p>
  <w:p w14:paraId="33223681" w14:textId="77777777" w:rsidR="00153BD0" w:rsidRDefault="00153BD0" w:rsidP="00BC4AE3">
    <w:pPr>
      <w:pStyle w:val="Koptekst"/>
    </w:pPr>
  </w:p>
  <w:p w14:paraId="72FA7BAB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B6929AD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F5C654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E4E45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5AA9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AA5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C0AE8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B2D8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A408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7CC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9C3E710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74C00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5AF2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D0C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ED7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D61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B6C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58B0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C80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4510726">
    <w:abstractNumId w:val="10"/>
  </w:num>
  <w:num w:numId="2" w16cid:durableId="1251739139">
    <w:abstractNumId w:val="7"/>
  </w:num>
  <w:num w:numId="3" w16cid:durableId="778187533">
    <w:abstractNumId w:val="6"/>
  </w:num>
  <w:num w:numId="4" w16cid:durableId="300968059">
    <w:abstractNumId w:val="5"/>
  </w:num>
  <w:num w:numId="5" w16cid:durableId="231815374">
    <w:abstractNumId w:val="4"/>
  </w:num>
  <w:num w:numId="6" w16cid:durableId="1013994812">
    <w:abstractNumId w:val="8"/>
  </w:num>
  <w:num w:numId="7" w16cid:durableId="71590037">
    <w:abstractNumId w:val="3"/>
  </w:num>
  <w:num w:numId="8" w16cid:durableId="905149363">
    <w:abstractNumId w:val="2"/>
  </w:num>
  <w:num w:numId="9" w16cid:durableId="112017879">
    <w:abstractNumId w:val="1"/>
  </w:num>
  <w:num w:numId="10" w16cid:durableId="1013848502">
    <w:abstractNumId w:val="0"/>
  </w:num>
  <w:num w:numId="11" w16cid:durableId="1431782665">
    <w:abstractNumId w:val="9"/>
  </w:num>
  <w:num w:numId="12" w16cid:durableId="2069840407">
    <w:abstractNumId w:val="11"/>
  </w:num>
  <w:num w:numId="13" w16cid:durableId="1607958284">
    <w:abstractNumId w:val="13"/>
  </w:num>
  <w:num w:numId="14" w16cid:durableId="117776986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48FF"/>
    <w:rsid w:val="00016012"/>
    <w:rsid w:val="00016ECB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5749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5CA9"/>
    <w:rsid w:val="00096680"/>
    <w:rsid w:val="000A0F36"/>
    <w:rsid w:val="000A174A"/>
    <w:rsid w:val="000A2F33"/>
    <w:rsid w:val="000A3E0A"/>
    <w:rsid w:val="000A65AC"/>
    <w:rsid w:val="000B7281"/>
    <w:rsid w:val="000B7FAB"/>
    <w:rsid w:val="000C104C"/>
    <w:rsid w:val="000C1BA1"/>
    <w:rsid w:val="000C3EA9"/>
    <w:rsid w:val="000C4A32"/>
    <w:rsid w:val="000C6006"/>
    <w:rsid w:val="000C65BB"/>
    <w:rsid w:val="000C7119"/>
    <w:rsid w:val="000D0225"/>
    <w:rsid w:val="000D6399"/>
    <w:rsid w:val="000E04A1"/>
    <w:rsid w:val="000E2FD1"/>
    <w:rsid w:val="000E5886"/>
    <w:rsid w:val="000E7895"/>
    <w:rsid w:val="000E7D9D"/>
    <w:rsid w:val="000F161D"/>
    <w:rsid w:val="000F1B4E"/>
    <w:rsid w:val="000F1FFF"/>
    <w:rsid w:val="00100203"/>
    <w:rsid w:val="00104B4D"/>
    <w:rsid w:val="001177B4"/>
    <w:rsid w:val="00122CF9"/>
    <w:rsid w:val="00123704"/>
    <w:rsid w:val="00124451"/>
    <w:rsid w:val="001270C7"/>
    <w:rsid w:val="00132540"/>
    <w:rsid w:val="001377D4"/>
    <w:rsid w:val="00142E41"/>
    <w:rsid w:val="001475E9"/>
    <w:rsid w:val="00147862"/>
    <w:rsid w:val="0014786A"/>
    <w:rsid w:val="00150BB7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4C9D"/>
    <w:rsid w:val="00196B8B"/>
    <w:rsid w:val="001A0BFA"/>
    <w:rsid w:val="001A1608"/>
    <w:rsid w:val="001A2BEA"/>
    <w:rsid w:val="001A325F"/>
    <w:rsid w:val="001A5BF1"/>
    <w:rsid w:val="001A6D93"/>
    <w:rsid w:val="001B2BBA"/>
    <w:rsid w:val="001B35FA"/>
    <w:rsid w:val="001C006F"/>
    <w:rsid w:val="001C32EC"/>
    <w:rsid w:val="001C38BD"/>
    <w:rsid w:val="001C4D5A"/>
    <w:rsid w:val="001E0256"/>
    <w:rsid w:val="001E1C99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259B3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24F6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3CF0"/>
    <w:rsid w:val="002E4CF2"/>
    <w:rsid w:val="002E58D8"/>
    <w:rsid w:val="002E6FC0"/>
    <w:rsid w:val="002F258D"/>
    <w:rsid w:val="002F3F37"/>
    <w:rsid w:val="002F493B"/>
    <w:rsid w:val="002F4ED5"/>
    <w:rsid w:val="002F5147"/>
    <w:rsid w:val="002F5A0B"/>
    <w:rsid w:val="002F62F5"/>
    <w:rsid w:val="002F71BB"/>
    <w:rsid w:val="002F7ABD"/>
    <w:rsid w:val="00307B3C"/>
    <w:rsid w:val="00310EF2"/>
    <w:rsid w:val="003115A6"/>
    <w:rsid w:val="00312597"/>
    <w:rsid w:val="003162CF"/>
    <w:rsid w:val="00322836"/>
    <w:rsid w:val="00326155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750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15E"/>
    <w:rsid w:val="00377C07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3F573F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0F99"/>
    <w:rsid w:val="0049501A"/>
    <w:rsid w:val="00496319"/>
    <w:rsid w:val="0049657E"/>
    <w:rsid w:val="00497279"/>
    <w:rsid w:val="004A010B"/>
    <w:rsid w:val="004A3186"/>
    <w:rsid w:val="004A419C"/>
    <w:rsid w:val="004A670A"/>
    <w:rsid w:val="004B0D8E"/>
    <w:rsid w:val="004B5465"/>
    <w:rsid w:val="004B6487"/>
    <w:rsid w:val="004B70F0"/>
    <w:rsid w:val="004C0035"/>
    <w:rsid w:val="004C1299"/>
    <w:rsid w:val="004C3BEF"/>
    <w:rsid w:val="004C7E1D"/>
    <w:rsid w:val="004D065C"/>
    <w:rsid w:val="004D33FE"/>
    <w:rsid w:val="004D373A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042A"/>
    <w:rsid w:val="00521CEE"/>
    <w:rsid w:val="005277D7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856DB"/>
    <w:rsid w:val="00590595"/>
    <w:rsid w:val="0059369A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534F"/>
    <w:rsid w:val="00636218"/>
    <w:rsid w:val="0064192A"/>
    <w:rsid w:val="00642768"/>
    <w:rsid w:val="006448E4"/>
    <w:rsid w:val="00645414"/>
    <w:rsid w:val="00650C9D"/>
    <w:rsid w:val="00651C49"/>
    <w:rsid w:val="0065244E"/>
    <w:rsid w:val="006534D0"/>
    <w:rsid w:val="00653606"/>
    <w:rsid w:val="00660C64"/>
    <w:rsid w:val="006610E9"/>
    <w:rsid w:val="00661591"/>
    <w:rsid w:val="00662A78"/>
    <w:rsid w:val="00663187"/>
    <w:rsid w:val="0066632F"/>
    <w:rsid w:val="00674A89"/>
    <w:rsid w:val="00674F3D"/>
    <w:rsid w:val="00680C08"/>
    <w:rsid w:val="00682E02"/>
    <w:rsid w:val="00685545"/>
    <w:rsid w:val="006864B3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357E"/>
    <w:rsid w:val="00764585"/>
    <w:rsid w:val="00765A25"/>
    <w:rsid w:val="007661C9"/>
    <w:rsid w:val="00767FEF"/>
    <w:rsid w:val="007709EF"/>
    <w:rsid w:val="00782522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4B2B"/>
    <w:rsid w:val="007C5183"/>
    <w:rsid w:val="007C7573"/>
    <w:rsid w:val="007E14E4"/>
    <w:rsid w:val="007E2B20"/>
    <w:rsid w:val="007E42CC"/>
    <w:rsid w:val="007F5331"/>
    <w:rsid w:val="007F549F"/>
    <w:rsid w:val="007F7207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0010"/>
    <w:rsid w:val="008547BA"/>
    <w:rsid w:val="008553C7"/>
    <w:rsid w:val="00856459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A556A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1B8C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20AC"/>
    <w:rsid w:val="009E3B07"/>
    <w:rsid w:val="009F3259"/>
    <w:rsid w:val="009F541F"/>
    <w:rsid w:val="00A056DE"/>
    <w:rsid w:val="00A0678A"/>
    <w:rsid w:val="00A1289E"/>
    <w:rsid w:val="00A128AD"/>
    <w:rsid w:val="00A17435"/>
    <w:rsid w:val="00A20730"/>
    <w:rsid w:val="00A21E76"/>
    <w:rsid w:val="00A23BC8"/>
    <w:rsid w:val="00A2531F"/>
    <w:rsid w:val="00A30E68"/>
    <w:rsid w:val="00A31933"/>
    <w:rsid w:val="00A342D2"/>
    <w:rsid w:val="00A34AA0"/>
    <w:rsid w:val="00A34AFB"/>
    <w:rsid w:val="00A41FE2"/>
    <w:rsid w:val="00A46FEF"/>
    <w:rsid w:val="00A47948"/>
    <w:rsid w:val="00A50CF6"/>
    <w:rsid w:val="00A522CB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3742"/>
    <w:rsid w:val="00B259C8"/>
    <w:rsid w:val="00B26CCF"/>
    <w:rsid w:val="00B2716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620"/>
    <w:rsid w:val="00BC0D9E"/>
    <w:rsid w:val="00BC3B53"/>
    <w:rsid w:val="00BC3B96"/>
    <w:rsid w:val="00BC4AE3"/>
    <w:rsid w:val="00BC5B28"/>
    <w:rsid w:val="00BC7264"/>
    <w:rsid w:val="00BD33B8"/>
    <w:rsid w:val="00BE15AC"/>
    <w:rsid w:val="00BE17D4"/>
    <w:rsid w:val="00BE3F88"/>
    <w:rsid w:val="00BE4756"/>
    <w:rsid w:val="00BE5ED9"/>
    <w:rsid w:val="00BE7B41"/>
    <w:rsid w:val="00BF4427"/>
    <w:rsid w:val="00BF46B6"/>
    <w:rsid w:val="00BF5675"/>
    <w:rsid w:val="00C0468B"/>
    <w:rsid w:val="00C15A91"/>
    <w:rsid w:val="00C206F1"/>
    <w:rsid w:val="00C2159D"/>
    <w:rsid w:val="00C217E1"/>
    <w:rsid w:val="00C219B1"/>
    <w:rsid w:val="00C231E2"/>
    <w:rsid w:val="00C26950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4BBA"/>
    <w:rsid w:val="00C55923"/>
    <w:rsid w:val="00C60583"/>
    <w:rsid w:val="00C619A7"/>
    <w:rsid w:val="00C64E34"/>
    <w:rsid w:val="00C6545E"/>
    <w:rsid w:val="00C7097A"/>
    <w:rsid w:val="00C736E8"/>
    <w:rsid w:val="00C73D5F"/>
    <w:rsid w:val="00C80621"/>
    <w:rsid w:val="00C965EF"/>
    <w:rsid w:val="00C97C80"/>
    <w:rsid w:val="00CA1D00"/>
    <w:rsid w:val="00CA47D3"/>
    <w:rsid w:val="00CA48EF"/>
    <w:rsid w:val="00CA6288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4990"/>
    <w:rsid w:val="00D264D6"/>
    <w:rsid w:val="00D30EC4"/>
    <w:rsid w:val="00D33144"/>
    <w:rsid w:val="00D33BF0"/>
    <w:rsid w:val="00D33F30"/>
    <w:rsid w:val="00D342F4"/>
    <w:rsid w:val="00D34892"/>
    <w:rsid w:val="00D36447"/>
    <w:rsid w:val="00D41CE8"/>
    <w:rsid w:val="00D44B73"/>
    <w:rsid w:val="00D516BE"/>
    <w:rsid w:val="00D5423B"/>
    <w:rsid w:val="00D54F4E"/>
    <w:rsid w:val="00D566DC"/>
    <w:rsid w:val="00D57D9F"/>
    <w:rsid w:val="00D600DD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EEA"/>
    <w:rsid w:val="00D87D03"/>
    <w:rsid w:val="00D93170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551C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551D3"/>
    <w:rsid w:val="00E62709"/>
    <w:rsid w:val="00E634E3"/>
    <w:rsid w:val="00E717C4"/>
    <w:rsid w:val="00E71E60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5B60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18E0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49D6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7EADBEC"/>
  <w15:docId w15:val="{B789EDB8-147D-40B2-9D15-FBE84BDE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1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uiPriority w:val="99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ui-provider">
    <w:name w:val="ui-provider"/>
    <w:basedOn w:val="Standaardalinea-lettertype"/>
    <w:rsid w:val="00BF518F"/>
  </w:style>
  <w:style w:type="character" w:styleId="Tekstvantijdelijkeaanduiding">
    <w:name w:val="Placeholder Text"/>
    <w:basedOn w:val="Standaardalinea-lettertype"/>
    <w:uiPriority w:val="99"/>
    <w:semiHidden/>
    <w:rsid w:val="0069193D"/>
    <w:rPr>
      <w:color w:val="808080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BallontekstChar1">
    <w:name w:val="Ballontekst Char1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styleId="Voetnoottekst">
    <w:name w:val="footnote text"/>
    <w:basedOn w:val="Standaard"/>
    <w:link w:val="VoetnoottekstChar"/>
    <w:rsid w:val="007F549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F549F"/>
    <w:rPr>
      <w:rFonts w:ascii="Verdana" w:hAnsi="Verdana"/>
      <w:lang w:val="nl-NL" w:eastAsia="nl-NL"/>
    </w:rPr>
  </w:style>
  <w:style w:type="character" w:styleId="Voetnootmarkering">
    <w:name w:val="footnote reference"/>
    <w:basedOn w:val="Standaardalinea-lettertype"/>
    <w:rsid w:val="007F549F"/>
    <w:rPr>
      <w:vertAlign w:val="superscript"/>
    </w:rPr>
  </w:style>
  <w:style w:type="paragraph" w:styleId="Revisie">
    <w:name w:val="Revision"/>
    <w:hidden/>
    <w:uiPriority w:val="99"/>
    <w:semiHidden/>
    <w:rsid w:val="005277D7"/>
    <w:rPr>
      <w:rFonts w:ascii="Verdana" w:hAnsi="Verdana"/>
      <w:sz w:val="18"/>
      <w:szCs w:val="24"/>
      <w:lang w:val="nl-NL" w:eastAsia="nl-NL"/>
    </w:rPr>
  </w:style>
  <w:style w:type="character" w:styleId="Verwijzingopmerking">
    <w:name w:val="annotation reference"/>
    <w:basedOn w:val="Standaardalinea-lettertype"/>
    <w:rsid w:val="005277D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277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5277D7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277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277D7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260</ap:Words>
  <ap:Characters>1433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1690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2026-04-24T15:00:00.0000000Z</dcterms:created>
  <dcterms:modified xsi:type="dcterms:W3CDTF">2026-04-24T15:00:00.0000000Z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O203SEL</vt:lpwstr>
  </property>
  <property fmtid="{D5CDD505-2E9C-101B-9397-08002B2CF9AE}" pid="3" name="Author">
    <vt:lpwstr>O203SEL</vt:lpwstr>
  </property>
  <property fmtid="{D5CDD505-2E9C-101B-9397-08002B2CF9AE}" pid="4" name="cs_objectid">
    <vt:lpwstr>63278468</vt:lpwstr>
  </property>
  <property fmtid="{D5CDD505-2E9C-101B-9397-08002B2CF9AE}" pid="5" name="Header">
    <vt:lpwstr>Brief (meertalig)-met keuzemogelijkheid weergave beeldmerk</vt:lpwstr>
  </property>
  <property fmtid="{D5CDD505-2E9C-101B-9397-08002B2CF9AE}" pid="6" name="HeaderId">
    <vt:lpwstr>0B93317D302047288C29FAC72B35C0B3</vt:lpwstr>
  </property>
  <property fmtid="{D5CDD505-2E9C-101B-9397-08002B2CF9AE}" pid="7" name="ocw_betreft">
    <vt:lpwstr>(Tweede Kamer, bij incidentele voortzetting) - Uitvoering amendement Nationaal Onderwijsmuseum</vt:lpwstr>
  </property>
  <property fmtid="{D5CDD505-2E9C-101B-9397-08002B2CF9AE}" pid="8" name="ocw_directie">
    <vt:lpwstr>OPO/3</vt:lpwstr>
  </property>
  <property fmtid="{D5CDD505-2E9C-101B-9397-08002B2CF9AE}" pid="9" name="ocw_naw_adres">
    <vt:lpwstr/>
  </property>
  <property fmtid="{D5CDD505-2E9C-101B-9397-08002B2CF9AE}" pid="10" name="ocw_naw_huisnr">
    <vt:lpwstr/>
  </property>
  <property fmtid="{D5CDD505-2E9C-101B-9397-08002B2CF9AE}" pid="11" name="ocw_naw_naam">
    <vt:lpwstr/>
  </property>
  <property fmtid="{D5CDD505-2E9C-101B-9397-08002B2CF9AE}" pid="12" name="ocw_naw_org">
    <vt:lpwstr/>
  </property>
  <property fmtid="{D5CDD505-2E9C-101B-9397-08002B2CF9AE}" pid="13" name="ocw_naw_postc">
    <vt:lpwstr/>
  </property>
  <property fmtid="{D5CDD505-2E9C-101B-9397-08002B2CF9AE}" pid="14" name="ocw_naw_titela">
    <vt:lpwstr/>
  </property>
  <property fmtid="{D5CDD505-2E9C-101B-9397-08002B2CF9AE}" pid="15" name="ocw_naw_titelv">
    <vt:lpwstr/>
  </property>
  <property fmtid="{D5CDD505-2E9C-101B-9397-08002B2CF9AE}" pid="16" name="ocw_naw_tussen">
    <vt:lpwstr/>
  </property>
  <property fmtid="{D5CDD505-2E9C-101B-9397-08002B2CF9AE}" pid="17" name="ocw_naw_vrltrs">
    <vt:lpwstr/>
  </property>
  <property fmtid="{D5CDD505-2E9C-101B-9397-08002B2CF9AE}" pid="18" name="ocw_naw_woonplaats">
    <vt:lpwstr/>
  </property>
  <property fmtid="{D5CDD505-2E9C-101B-9397-08002B2CF9AE}" pid="19" name="sjabloon.edocs.documenttype">
    <vt:lpwstr>BRIEF</vt:lpwstr>
  </property>
  <property fmtid="{D5CDD505-2E9C-101B-9397-08002B2CF9AE}" pid="20" name="sjabloon.edocs.richting">
    <vt:lpwstr>UITGAAND</vt:lpwstr>
  </property>
  <property fmtid="{D5CDD505-2E9C-101B-9397-08002B2CF9AE}" pid="21" name="Template">
    <vt:lpwstr>Brief</vt:lpwstr>
  </property>
  <property fmtid="{D5CDD505-2E9C-101B-9397-08002B2CF9AE}" pid="22" name="TemplateId">
    <vt:lpwstr>E7E03CB142144F09802848874845B390</vt:lpwstr>
  </property>
  <property fmtid="{D5CDD505-2E9C-101B-9397-08002B2CF9AE}" pid="23" name="Typist">
    <vt:lpwstr>O203SEL</vt:lpwstr>
  </property>
</Properties>
</file>