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B62E16" w:rsidTr="00D9561B" w14:paraId="654C2457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B13C1A" w14:paraId="4C6DA3BC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B13C1A" w14:paraId="252F4142" w14:textId="77777777">
            <w:r>
              <w:t>Postbus 20018</w:t>
            </w:r>
          </w:p>
          <w:p w:rsidR="008E3932" w:rsidP="00D9561B" w:rsidRDefault="00B13C1A" w14:paraId="20E75247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B62E16" w:rsidTr="00FF66F9" w14:paraId="79BFA242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B13C1A" w14:paraId="351B0070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214F71" w14:paraId="67EC9291" w14:textId="369ACD18">
            <w:pPr>
              <w:rPr>
                <w:lang w:eastAsia="en-US"/>
              </w:rPr>
            </w:pPr>
            <w:r>
              <w:rPr>
                <w:lang w:eastAsia="en-US"/>
              </w:rPr>
              <w:t>11 mei 2026</w:t>
            </w:r>
          </w:p>
        </w:tc>
      </w:tr>
      <w:tr w:rsidR="00B62E16" w:rsidTr="00FF66F9" w14:paraId="66761E51" w14:textId="77777777">
        <w:trPr>
          <w:trHeight w:val="368"/>
        </w:trPr>
        <w:tc>
          <w:tcPr>
            <w:tcW w:w="929" w:type="dxa"/>
          </w:tcPr>
          <w:p w:rsidR="0005404B" w:rsidP="00FF66F9" w:rsidRDefault="00B13C1A" w14:paraId="47C0B929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B13C1A" w14:paraId="478C250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Schriftelijke vragen over het voornemen van diverse schoolbesturen in het land om op korte termijn een kleine school te gaan sluiten</w:t>
            </w:r>
          </w:p>
        </w:tc>
      </w:tr>
    </w:tbl>
    <w:p w:rsidR="00B62E16" w:rsidRDefault="001C2C36" w14:paraId="5C75E4E9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214F71" w:rsidR="00B62E16" w:rsidTr="00A421A1" w14:paraId="5D21CC87" w14:textId="77777777">
        <w:tc>
          <w:tcPr>
            <w:tcW w:w="2160" w:type="dxa"/>
          </w:tcPr>
          <w:p w:rsidRPr="00F53C9D" w:rsidR="006205C0" w:rsidP="00686AED" w:rsidRDefault="00B13C1A" w14:paraId="31DBB688" w14:textId="77777777">
            <w:pPr>
              <w:pStyle w:val="Colofonkop"/>
              <w:framePr w:hSpace="0" w:wrap="auto" w:hAnchor="text" w:vAnchor="margin" w:xAlign="left" w:yAlign="inline"/>
            </w:pPr>
            <w:r>
              <w:t>Onderwijspersoneel en Primair Onderwijs</w:t>
            </w:r>
          </w:p>
          <w:p w:rsidR="006205C0" w:rsidP="00A421A1" w:rsidRDefault="00B13C1A" w14:paraId="54F64ADC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B13C1A" w14:paraId="07A2B065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B13C1A" w14:paraId="0755B756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B13C1A" w14:paraId="7E670AE5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B13C1A" w14:paraId="5219FD49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70080F" w:rsidR="006205C0" w:rsidP="00A421A1" w:rsidRDefault="006205C0" w14:paraId="1DCD0411" w14:textId="1801FA0C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214F71" w:rsidR="00B62E16" w:rsidTr="00A421A1" w14:paraId="26D739B2" w14:textId="77777777">
        <w:trPr>
          <w:trHeight w:val="200" w:hRule="exact"/>
        </w:trPr>
        <w:tc>
          <w:tcPr>
            <w:tcW w:w="2160" w:type="dxa"/>
          </w:tcPr>
          <w:p w:rsidRPr="0070080F" w:rsidR="006205C0" w:rsidP="00A421A1" w:rsidRDefault="006205C0" w14:paraId="74B03467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B62E16" w:rsidTr="00A421A1" w14:paraId="2AE51971" w14:textId="77777777">
        <w:trPr>
          <w:trHeight w:val="450"/>
        </w:trPr>
        <w:tc>
          <w:tcPr>
            <w:tcW w:w="2160" w:type="dxa"/>
          </w:tcPr>
          <w:p w:rsidR="00F51A76" w:rsidP="00A421A1" w:rsidRDefault="00B13C1A" w14:paraId="29CD3942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B13C1A" w14:paraId="411A596A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63778899</w:t>
            </w:r>
          </w:p>
        </w:tc>
      </w:tr>
      <w:tr w:rsidR="00B62E16" w:rsidTr="00A421A1" w14:paraId="7EC0F03C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B13C1A" w14:paraId="320DC70A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B13C1A" w14:paraId="55998CF2" w14:textId="77777777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07 mei 2026</w:t>
            </w:r>
          </w:p>
        </w:tc>
      </w:tr>
      <w:tr w:rsidR="00B62E16" w:rsidTr="00A421A1" w14:paraId="564AFA7D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B13C1A" w14:paraId="4ACD2336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B13C1A" w14:paraId="3ACC9A5F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2026Z08243</w:t>
            </w:r>
          </w:p>
        </w:tc>
      </w:tr>
    </w:tbl>
    <w:p w:rsidR="00215356" w:rsidRDefault="00215356" w14:paraId="15786E4C" w14:textId="77777777"/>
    <w:p w:rsidR="006205C0" w:rsidP="00A421A1" w:rsidRDefault="006205C0" w14:paraId="482C07C4" w14:textId="77777777"/>
    <w:p w:rsidR="00160C16" w:rsidP="00CA35E4" w:rsidRDefault="00B13C1A" w14:paraId="5C32BFD8" w14:textId="341809E6">
      <w:r>
        <w:t xml:space="preserve">Op 7 mei 2026 </w:t>
      </w:r>
      <w:r w:rsidR="0070080F">
        <w:t>hebben de leden</w:t>
      </w:r>
      <w:r w:rsidR="005A7667">
        <w:t xml:space="preserve"> </w:t>
      </w:r>
      <w:r>
        <w:t>Stoffer en Flach (beiden SGP)</w:t>
      </w:r>
      <w:r w:rsidR="009C4A36">
        <w:t xml:space="preserve"> </w:t>
      </w:r>
      <w:r w:rsidRPr="0070080F">
        <w:t xml:space="preserve">schriftelijke </w:t>
      </w:r>
      <w:r w:rsidRPr="0070080F" w:rsidR="00935893">
        <w:t>vragen</w:t>
      </w:r>
      <w:r w:rsidR="00E5483F">
        <w:t xml:space="preserve"> </w:t>
      </w:r>
      <w:r w:rsidR="009C4A36">
        <w:t xml:space="preserve">gesteld over </w:t>
      </w:r>
      <w:r>
        <w:t>het voornemen van diverse schoolbesturen in het land om op korte termijn een kleine school te gaan sluiten</w:t>
      </w:r>
      <w:r w:rsidR="009C4A36">
        <w:t>.</w:t>
      </w:r>
    </w:p>
    <w:p w:rsidR="0070080F" w:rsidP="00CA35E4" w:rsidRDefault="0070080F" w14:paraId="7CC29D38" w14:textId="77777777"/>
    <w:p w:rsidR="009C4A36" w:rsidP="0070080F" w:rsidRDefault="00B13C1A" w14:paraId="21F6B2EA" w14:textId="54B4121D">
      <w:r>
        <w:t>Tot mijn</w:t>
      </w:r>
      <w:r w:rsidR="00C048DC">
        <w:t xml:space="preserve"> </w:t>
      </w:r>
      <w:r>
        <w:t xml:space="preserve">spijt is beantwoording binnen de gestelde termijn niet mogelijk, </w:t>
      </w:r>
      <w:r w:rsidR="0070080F">
        <w:t xml:space="preserve">omdat </w:t>
      </w:r>
      <w:r>
        <w:t xml:space="preserve">interdepartementale afstemming en </w:t>
      </w:r>
      <w:r w:rsidR="0070080F">
        <w:t xml:space="preserve">het </w:t>
      </w:r>
      <w:proofErr w:type="spellStart"/>
      <w:r w:rsidR="0070080F">
        <w:t>meireces</w:t>
      </w:r>
      <w:proofErr w:type="spellEnd"/>
      <w:r w:rsidR="0070080F">
        <w:t xml:space="preserve"> tot vertraging hebben geleid. </w:t>
      </w:r>
      <w:r>
        <w:t>Ik zal</w:t>
      </w:r>
      <w:r w:rsidR="00C048DC">
        <w:t xml:space="preserve"> </w:t>
      </w:r>
      <w:r w:rsidRPr="0070080F">
        <w:t>de vragen</w:t>
      </w:r>
      <w:r w:rsidR="00F83ED3">
        <w:t xml:space="preserve"> </w:t>
      </w:r>
      <w:r>
        <w:t>zo snel mogelijk</w:t>
      </w:r>
      <w:r w:rsidR="00F83ED3">
        <w:t xml:space="preserve"> beantwoorden.</w:t>
      </w:r>
    </w:p>
    <w:p w:rsidR="00F83ED3" w:rsidP="00CA35E4" w:rsidRDefault="00F83ED3" w14:paraId="103A6EA3" w14:textId="77777777"/>
    <w:p w:rsidR="00512BFC" w:rsidP="00CA35E4" w:rsidRDefault="003E7AAD" w14:paraId="2CB31C76" w14:textId="17D525FB">
      <w:r>
        <w:t>Hoogachtend,</w:t>
      </w:r>
    </w:p>
    <w:p w:rsidRPr="005D5D2A" w:rsidR="003E7AAD" w:rsidP="00CA35E4" w:rsidRDefault="003E7AAD" w14:paraId="66D420DC" w14:textId="77777777"/>
    <w:p w:rsidRPr="005D5D2A" w:rsidR="009C4A36" w:rsidP="00CA35E4" w:rsidRDefault="00B13C1A" w14:paraId="6E57AC03" w14:textId="77777777">
      <w:proofErr w:type="gramStart"/>
      <w:r w:rsidRPr="005D5D2A">
        <w:rPr>
          <w:rStyle w:val="ui-provider"/>
        </w:rPr>
        <w:t>d</w:t>
      </w:r>
      <w:r w:rsidRPr="005D5D2A" w:rsidR="00A13087">
        <w:rPr>
          <w:rStyle w:val="ui-provider"/>
        </w:rPr>
        <w:t>e</w:t>
      </w:r>
      <w:proofErr w:type="gramEnd"/>
      <w:r w:rsidRPr="005D5D2A" w:rsidR="00A13087">
        <w:rPr>
          <w:rStyle w:val="ui-provider"/>
        </w:rPr>
        <w:t xml:space="preserve"> staatssecretaris van Onderwijs</w:t>
      </w:r>
      <w:r w:rsidRPr="005D5D2A">
        <w:rPr>
          <w:rStyle w:val="ui-provider"/>
        </w:rPr>
        <w:t xml:space="preserve"> en Emancipatie</w:t>
      </w:r>
      <w:r w:rsidRPr="005D5D2A" w:rsidR="00A13087">
        <w:rPr>
          <w:rStyle w:val="ui-provider"/>
        </w:rPr>
        <w:t>,</w:t>
      </w:r>
    </w:p>
    <w:p w:rsidRPr="005D5D2A" w:rsidR="002923CC" w:rsidP="002923CC" w:rsidRDefault="002923CC" w14:paraId="346EE46E" w14:textId="77777777"/>
    <w:p w:rsidRPr="005D5D2A" w:rsidR="002923CC" w:rsidP="002923CC" w:rsidRDefault="002923CC" w14:paraId="1D3E14D3" w14:textId="77777777"/>
    <w:p w:rsidRPr="005D5D2A" w:rsidR="002923CC" w:rsidP="002923CC" w:rsidRDefault="002923CC" w14:paraId="71B1935A" w14:textId="77777777"/>
    <w:p w:rsidRPr="005D5D2A" w:rsidR="00325877" w:rsidP="002923CC" w:rsidRDefault="00325877" w14:paraId="446EE672" w14:textId="77777777"/>
    <w:p w:rsidRPr="005D5D2A" w:rsidR="00E93891" w:rsidP="00347221" w:rsidRDefault="00E93891" w14:paraId="6D8B7BE7" w14:textId="77777777"/>
    <w:p w:rsidRPr="005D5D2A" w:rsidR="00697943" w:rsidP="000E04A1" w:rsidRDefault="00B13C1A" w14:paraId="1B1D3A9E" w14:textId="77777777">
      <w:r w:rsidRPr="005D5D2A">
        <w:t>Judith Zs.C.M. Tielen</w:t>
      </w:r>
    </w:p>
    <w:sectPr w:rsidRPr="005D5D2A" w:rsidR="00697943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AC0AB" w14:textId="77777777" w:rsidR="00DC691C" w:rsidRDefault="00B13C1A">
      <w:r>
        <w:separator/>
      </w:r>
    </w:p>
    <w:p w14:paraId="5E5E3A68" w14:textId="77777777" w:rsidR="00DC691C" w:rsidRDefault="00DC691C"/>
  </w:endnote>
  <w:endnote w:type="continuationSeparator" w:id="0">
    <w:p w14:paraId="20CB285E" w14:textId="77777777" w:rsidR="00DC691C" w:rsidRDefault="00B13C1A">
      <w:r>
        <w:continuationSeparator/>
      </w:r>
    </w:p>
    <w:p w14:paraId="2CD86E9F" w14:textId="77777777" w:rsidR="00DC691C" w:rsidRDefault="00DC69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C775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F379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B62E16" w14:paraId="530DB4B2" w14:textId="77777777" w:rsidTr="004C7E1D">
      <w:trPr>
        <w:trHeight w:hRule="exact" w:val="357"/>
      </w:trPr>
      <w:tc>
        <w:tcPr>
          <w:tcW w:w="7603" w:type="dxa"/>
        </w:tcPr>
        <w:p w14:paraId="674633F5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0B443764" w14:textId="77777777" w:rsidR="002F71BB" w:rsidRPr="004C7E1D" w:rsidRDefault="00B13C1A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FD9E170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B62E16" w14:paraId="58EA72E1" w14:textId="77777777" w:rsidTr="004C7E1D">
      <w:trPr>
        <w:trHeight w:hRule="exact" w:val="357"/>
      </w:trPr>
      <w:tc>
        <w:tcPr>
          <w:tcW w:w="7709" w:type="dxa"/>
        </w:tcPr>
        <w:p w14:paraId="1F9869EE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35249EBC" w14:textId="49674A11" w:rsidR="00D17084" w:rsidRPr="004C7E1D" w:rsidRDefault="00B13C1A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214F71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354600C0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6D239" w14:textId="77777777" w:rsidR="00DC691C" w:rsidRDefault="00B13C1A">
      <w:r>
        <w:separator/>
      </w:r>
    </w:p>
    <w:p w14:paraId="17EB9320" w14:textId="77777777" w:rsidR="00DC691C" w:rsidRDefault="00DC691C"/>
  </w:footnote>
  <w:footnote w:type="continuationSeparator" w:id="0">
    <w:p w14:paraId="6B869C50" w14:textId="77777777" w:rsidR="00DC691C" w:rsidRDefault="00B13C1A">
      <w:r>
        <w:continuationSeparator/>
      </w:r>
    </w:p>
    <w:p w14:paraId="2627964F" w14:textId="77777777" w:rsidR="00DC691C" w:rsidRDefault="00DC69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1D72F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B62E16" w14:paraId="4AEB0ADE" w14:textId="77777777" w:rsidTr="006D2D53">
      <w:trPr>
        <w:trHeight w:hRule="exact" w:val="400"/>
      </w:trPr>
      <w:tc>
        <w:tcPr>
          <w:tcW w:w="7518" w:type="dxa"/>
        </w:tcPr>
        <w:p w14:paraId="4EEBE633" w14:textId="77777777" w:rsidR="00527BD4" w:rsidRPr="00275984" w:rsidRDefault="00527BD4" w:rsidP="00BF4427">
          <w:pPr>
            <w:pStyle w:val="Huisstijl-Rubricering"/>
          </w:pPr>
        </w:p>
      </w:tc>
    </w:tr>
  </w:tbl>
  <w:p w14:paraId="360CC668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B62E16" w14:paraId="45F1A561" w14:textId="77777777" w:rsidTr="003B528D">
      <w:tc>
        <w:tcPr>
          <w:tcW w:w="2160" w:type="dxa"/>
        </w:tcPr>
        <w:p w14:paraId="232462DE" w14:textId="77777777" w:rsidR="002F71BB" w:rsidRPr="000407BB" w:rsidRDefault="00B13C1A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B62E16" w14:paraId="73F235E5" w14:textId="77777777" w:rsidTr="002F71BB">
      <w:trPr>
        <w:trHeight w:val="259"/>
      </w:trPr>
      <w:tc>
        <w:tcPr>
          <w:tcW w:w="2160" w:type="dxa"/>
        </w:tcPr>
        <w:p w14:paraId="6262660F" w14:textId="77777777" w:rsidR="00E35CF4" w:rsidRPr="005D283A" w:rsidRDefault="00B13C1A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63778899</w:t>
          </w:r>
        </w:p>
      </w:tc>
    </w:tr>
  </w:tbl>
  <w:p w14:paraId="2E0A9A5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B62E16" w14:paraId="3EA92AC0" w14:textId="77777777" w:rsidTr="001377D4">
      <w:trPr>
        <w:trHeight w:val="2636"/>
      </w:trPr>
      <w:tc>
        <w:tcPr>
          <w:tcW w:w="737" w:type="dxa"/>
        </w:tcPr>
        <w:p w14:paraId="4605DC64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69E4AF95" w14:textId="77777777" w:rsidR="00704845" w:rsidRDefault="00B13C1A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3BA4637B" wp14:editId="2C894AFD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530DD5F" w14:textId="77777777" w:rsidR="00483ECA" w:rsidRDefault="00483ECA" w:rsidP="00D037A9"/>
      </w:tc>
    </w:tr>
  </w:tbl>
  <w:p w14:paraId="7AD9EC27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B62E16" w14:paraId="25E47A18" w14:textId="77777777" w:rsidTr="0008539E">
      <w:trPr>
        <w:trHeight w:hRule="exact" w:val="572"/>
      </w:trPr>
      <w:tc>
        <w:tcPr>
          <w:tcW w:w="7520" w:type="dxa"/>
        </w:tcPr>
        <w:p w14:paraId="15457D4C" w14:textId="77777777" w:rsidR="00527BD4" w:rsidRPr="00963440" w:rsidRDefault="00B13C1A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B62E16" w14:paraId="513644E5" w14:textId="77777777" w:rsidTr="00E776C6">
      <w:trPr>
        <w:cantSplit/>
        <w:trHeight w:hRule="exact" w:val="238"/>
      </w:trPr>
      <w:tc>
        <w:tcPr>
          <w:tcW w:w="7520" w:type="dxa"/>
        </w:tcPr>
        <w:p w14:paraId="492CA803" w14:textId="77777777" w:rsidR="00093ABC" w:rsidRPr="00963440" w:rsidRDefault="00093ABC" w:rsidP="00963440"/>
      </w:tc>
    </w:tr>
    <w:tr w:rsidR="00B62E16" w14:paraId="0AE66D25" w14:textId="77777777" w:rsidTr="00E776C6">
      <w:trPr>
        <w:cantSplit/>
        <w:trHeight w:hRule="exact" w:val="1520"/>
      </w:trPr>
      <w:tc>
        <w:tcPr>
          <w:tcW w:w="7520" w:type="dxa"/>
        </w:tcPr>
        <w:p w14:paraId="29FDDBCF" w14:textId="77777777" w:rsidR="00A604D3" w:rsidRPr="00963440" w:rsidRDefault="00A604D3" w:rsidP="00963440"/>
      </w:tc>
    </w:tr>
    <w:tr w:rsidR="00B62E16" w14:paraId="24275E0A" w14:textId="77777777" w:rsidTr="00E776C6">
      <w:trPr>
        <w:trHeight w:hRule="exact" w:val="1077"/>
      </w:trPr>
      <w:tc>
        <w:tcPr>
          <w:tcW w:w="7520" w:type="dxa"/>
        </w:tcPr>
        <w:p w14:paraId="44F5C8DB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154F6F5D" w14:textId="77777777" w:rsidR="006F273B" w:rsidRDefault="006F273B" w:rsidP="00BC4AE3">
    <w:pPr>
      <w:pStyle w:val="Koptekst"/>
    </w:pPr>
  </w:p>
  <w:p w14:paraId="23701270" w14:textId="77777777" w:rsidR="00153BD0" w:rsidRDefault="00153BD0" w:rsidP="00BC4AE3">
    <w:pPr>
      <w:pStyle w:val="Koptekst"/>
    </w:pPr>
  </w:p>
  <w:p w14:paraId="1D800963" w14:textId="77777777" w:rsidR="0044605E" w:rsidRDefault="0044605E" w:rsidP="00BC4AE3">
    <w:pPr>
      <w:pStyle w:val="Koptekst"/>
    </w:pPr>
  </w:p>
  <w:p w14:paraId="53F4E55E" w14:textId="77777777" w:rsidR="0044605E" w:rsidRDefault="0044605E" w:rsidP="00BC4AE3">
    <w:pPr>
      <w:pStyle w:val="Koptekst"/>
    </w:pPr>
  </w:p>
  <w:p w14:paraId="75102F25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578E483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2DFA5C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B23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A0D9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B2EB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1EC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EAE2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9A65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38C6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9078BDE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CAD5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3486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18C6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FA0B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12DB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62BD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82D3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3EF2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8639886">
    <w:abstractNumId w:val="10"/>
  </w:num>
  <w:num w:numId="2" w16cid:durableId="1345204645">
    <w:abstractNumId w:val="7"/>
  </w:num>
  <w:num w:numId="3" w16cid:durableId="1341464945">
    <w:abstractNumId w:val="6"/>
  </w:num>
  <w:num w:numId="4" w16cid:durableId="965283155">
    <w:abstractNumId w:val="5"/>
  </w:num>
  <w:num w:numId="5" w16cid:durableId="332805040">
    <w:abstractNumId w:val="4"/>
  </w:num>
  <w:num w:numId="6" w16cid:durableId="1333723306">
    <w:abstractNumId w:val="8"/>
  </w:num>
  <w:num w:numId="7" w16cid:durableId="392392374">
    <w:abstractNumId w:val="3"/>
  </w:num>
  <w:num w:numId="8" w16cid:durableId="1070541347">
    <w:abstractNumId w:val="2"/>
  </w:num>
  <w:num w:numId="9" w16cid:durableId="1449548921">
    <w:abstractNumId w:val="1"/>
  </w:num>
  <w:num w:numId="10" w16cid:durableId="1703164721">
    <w:abstractNumId w:val="0"/>
  </w:num>
  <w:num w:numId="11" w16cid:durableId="182020785">
    <w:abstractNumId w:val="9"/>
  </w:num>
  <w:num w:numId="12" w16cid:durableId="534315611">
    <w:abstractNumId w:val="11"/>
  </w:num>
  <w:num w:numId="13" w16cid:durableId="1718503426">
    <w:abstractNumId w:val="13"/>
  </w:num>
  <w:num w:numId="14" w16cid:durableId="80401032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4F71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23CC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9AD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25877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E7AAD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A7667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5D2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080F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13087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3C1A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62E16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048DC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11A7"/>
    <w:rsid w:val="00D849AF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83F"/>
    <w:rsid w:val="00E62709"/>
    <w:rsid w:val="00E62C91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CA45C"/>
  <w15:docId w15:val="{9E300A5B-381F-445B-AB65-21A4D660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A13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145</ap:Words>
  <ap:Characters>802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946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2009-07-01T14:30:00.0000000Z</lastPrinted>
  <dcterms:created xsi:type="dcterms:W3CDTF">2026-05-11T12:32:00.0000000Z</dcterms:created>
  <dcterms:modified xsi:type="dcterms:W3CDTF">2026-05-11T12:32:00.0000000Z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O202COL</vt:lpwstr>
  </property>
  <property fmtid="{D5CDD505-2E9C-101B-9397-08002B2CF9AE}" pid="3" name="Author">
    <vt:lpwstr>O202COL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Schriftelijke vragen over het voornemen van diverse schoolbesturen in het land om op korte termijn een kleine school te gaan sluiten</vt:lpwstr>
  </property>
  <property fmtid="{D5CDD505-2E9C-101B-9397-08002B2CF9AE}" pid="9" name="ocw_directie">
    <vt:lpwstr>OPO/3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O202COL</vt:lpwstr>
  </property>
</Properties>
</file>