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474F8" w:rsidP="004852A5" w:rsidRDefault="00A474F8" w14:paraId="580B00ED" w14:textId="77777777">
      <w:r w:rsidRPr="00A474F8">
        <w:t xml:space="preserve">Geachte Voorzitter, </w:t>
      </w:r>
    </w:p>
    <w:p w:rsidR="00A474F8" w:rsidP="004852A5" w:rsidRDefault="00A474F8" w14:paraId="4D1BF10F" w14:textId="77777777"/>
    <w:p w:rsidR="00A474F8" w:rsidP="004852A5" w:rsidRDefault="00A474F8" w14:paraId="08767E1E" w14:textId="354711C4">
      <w:r w:rsidRPr="00A474F8">
        <w:t xml:space="preserve">Hierbij zend ik u, </w:t>
      </w:r>
      <w:r w:rsidRPr="00195111">
        <w:t xml:space="preserve">mede namens de </w:t>
      </w:r>
      <w:r w:rsidR="006F2D88">
        <w:t>s</w:t>
      </w:r>
      <w:r w:rsidRPr="00195111">
        <w:t>taatssecretaris van Infrastructuur en Waterstaat,</w:t>
      </w:r>
      <w:r w:rsidRPr="00A474F8">
        <w:t xml:space="preserve"> de antwoorden op de vragen van </w:t>
      </w:r>
      <w:r w:rsidR="00940655">
        <w:t>het lid Stoffer (</w:t>
      </w:r>
      <w:r>
        <w:t>SGP</w:t>
      </w:r>
      <w:r w:rsidR="00940655">
        <w:t>)</w:t>
      </w:r>
      <w:r>
        <w:t xml:space="preserve"> over de gevolgen van het Circulair Materialenplan voor de verwerking van bodemas</w:t>
      </w:r>
      <w:r w:rsidRPr="00A474F8">
        <w:t xml:space="preserve"> (ingezonden op </w:t>
      </w:r>
      <w:r>
        <w:t xml:space="preserve">26 mei </w:t>
      </w:r>
      <w:r w:rsidRPr="00A474F8">
        <w:t xml:space="preserve">2026 met kenmerk 2026Z10871). </w:t>
      </w:r>
    </w:p>
    <w:p w:rsidR="000756AD" w:rsidP="004852A5" w:rsidRDefault="000756AD" w14:paraId="5B436C32" w14:textId="77777777"/>
    <w:p w:rsidR="004852A5" w:rsidP="004852A5" w:rsidRDefault="004852A5" w14:paraId="51DB0EFA" w14:textId="77777777"/>
    <w:p w:rsidR="004852A5" w:rsidP="004852A5" w:rsidRDefault="004852A5" w14:paraId="640F01E7" w14:textId="77777777"/>
    <w:p w:rsidR="004852A5" w:rsidP="004852A5" w:rsidRDefault="004852A5" w14:paraId="335F4301" w14:textId="77777777"/>
    <w:p w:rsidR="00263155" w:rsidP="004852A5" w:rsidRDefault="00A474F8" w14:paraId="4143F153" w14:textId="477C999D">
      <w:r>
        <w:t>S</w:t>
      </w:r>
      <w:r w:rsidR="004173D4">
        <w:t>tientje</w:t>
      </w:r>
      <w:r>
        <w:t xml:space="preserve"> van Veldhoven</w:t>
      </w:r>
      <w:r w:rsidR="000756AD">
        <w:t>-van der Meer</w:t>
      </w:r>
    </w:p>
    <w:p w:rsidR="004852A5" w:rsidP="004852A5" w:rsidRDefault="004852A5" w14:paraId="317EA7B6" w14:textId="6DEBA147">
      <w:r>
        <w:t>Minister van Klimaat en Groene Groei</w:t>
      </w:r>
    </w:p>
    <w:p w:rsidR="00195111" w:rsidP="004852A5" w:rsidRDefault="00195111" w14:paraId="34657287" w14:textId="77777777"/>
    <w:p w:rsidRPr="00195111" w:rsidR="00195111" w:rsidP="004852A5" w:rsidRDefault="00195111" w14:paraId="2746E4D5" w14:textId="4E2925F8">
      <w:pPr>
        <w:rPr>
          <w:b/>
          <w:bCs/>
        </w:rPr>
      </w:pPr>
      <w:r>
        <w:br w:type="page"/>
      </w:r>
    </w:p>
    <w:p w:rsidR="00195111" w:rsidP="004852A5" w:rsidRDefault="004852A5" w14:paraId="3E9E59EB" w14:textId="42F191A9">
      <w:pPr>
        <w:rPr>
          <w:b/>
          <w:bCs/>
        </w:rPr>
      </w:pPr>
      <w:r w:rsidRPr="004852A5">
        <w:rPr>
          <w:b/>
          <w:bCs/>
        </w:rPr>
        <w:lastRenderedPageBreak/>
        <w:t>2026Z10871</w:t>
      </w:r>
    </w:p>
    <w:p w:rsidRPr="004852A5" w:rsidR="004852A5" w:rsidP="004852A5" w:rsidRDefault="004852A5" w14:paraId="0FF72754" w14:textId="77777777">
      <w:pPr>
        <w:rPr>
          <w:b/>
          <w:bCs/>
        </w:rPr>
      </w:pPr>
    </w:p>
    <w:p w:rsidR="004852A5" w:rsidP="004852A5" w:rsidRDefault="000756AD" w14:paraId="02C4CDAB" w14:textId="77777777">
      <w:r>
        <w:t>1</w:t>
      </w:r>
    </w:p>
    <w:p w:rsidR="00195111" w:rsidP="004852A5" w:rsidRDefault="00195111" w14:paraId="5BEC5127" w14:textId="757B44C7">
      <w:r w:rsidRPr="005E5B49">
        <w:t>Heeft u kennisgenomen van de grote zorgen bij het bedrijfsleven over de gevolgen van het Circulair Materialenplan (CMP) voor de verwerking van bodemas van afvalverbrandingsinstallaties</w:t>
      </w:r>
      <w:r w:rsidR="004852A5">
        <w:t xml:space="preserve"> </w:t>
      </w:r>
      <w:r w:rsidRPr="005E5B49">
        <w:t>in combinatie met de afnemende afzetmogelijkheden in eigen land?</w:t>
      </w:r>
    </w:p>
    <w:p w:rsidR="004852A5" w:rsidP="004852A5" w:rsidRDefault="004852A5" w14:paraId="0B2DD801" w14:textId="77777777"/>
    <w:p w:rsidR="004852A5" w:rsidP="004852A5" w:rsidRDefault="004852A5" w14:paraId="02232EF3" w14:textId="77777777">
      <w:r>
        <w:t>Antwoord</w:t>
      </w:r>
    </w:p>
    <w:p w:rsidR="000756AD" w:rsidP="004852A5" w:rsidRDefault="00195111" w14:paraId="38034FDF" w14:textId="08F6E105">
      <w:r w:rsidRPr="000756AD">
        <w:t xml:space="preserve">Ja. </w:t>
      </w:r>
    </w:p>
    <w:p w:rsidR="000756AD" w:rsidP="004852A5" w:rsidRDefault="000756AD" w14:paraId="037D391D" w14:textId="77777777"/>
    <w:p w:rsidR="004852A5" w:rsidP="004852A5" w:rsidRDefault="000756AD" w14:paraId="6EAA9BAB" w14:textId="77777777">
      <w:r>
        <w:t>2</w:t>
      </w:r>
    </w:p>
    <w:p w:rsidR="00195111" w:rsidP="004852A5" w:rsidRDefault="00195111" w14:paraId="4EE66FFF" w14:textId="5CE8EBCA">
      <w:r w:rsidRPr="005E5B49">
        <w:t>Hoe waardeert u deze zorgen?</w:t>
      </w:r>
    </w:p>
    <w:p w:rsidR="00CA0058" w:rsidP="004852A5" w:rsidRDefault="00CA0058" w14:paraId="355C773E" w14:textId="77777777">
      <w:pPr>
        <w:rPr>
          <w:i/>
          <w:iCs/>
        </w:rPr>
      </w:pPr>
    </w:p>
    <w:p w:rsidR="004852A5" w:rsidP="004852A5" w:rsidRDefault="004852A5" w14:paraId="65718B86" w14:textId="77777777">
      <w:r>
        <w:t>Antwoord</w:t>
      </w:r>
    </w:p>
    <w:p w:rsidRPr="00CA0058" w:rsidR="00195111" w:rsidP="004852A5" w:rsidRDefault="00195111" w14:paraId="796361AD" w14:textId="7C4FE21C">
      <w:r w:rsidRPr="00CA0058">
        <w:t>Het ministerie van EZK</w:t>
      </w:r>
      <w:r w:rsidR="00990649">
        <w:t xml:space="preserve"> en het ministerie van IenW</w:t>
      </w:r>
      <w:r w:rsidRPr="00CA0058">
        <w:t xml:space="preserve"> voer</w:t>
      </w:r>
      <w:r w:rsidR="00990649">
        <w:t>en</w:t>
      </w:r>
      <w:r w:rsidRPr="00CA0058">
        <w:t xml:space="preserve"> regelmatig gesprekken met de sector, zowel voor als na de inwerkingtreding van het C</w:t>
      </w:r>
      <w:r w:rsidR="009C75BF">
        <w:t xml:space="preserve">irculair </w:t>
      </w:r>
      <w:r w:rsidRPr="00CA0058">
        <w:t>M</w:t>
      </w:r>
      <w:r w:rsidR="009C75BF">
        <w:t>aterialenplan (CM</w:t>
      </w:r>
      <w:r w:rsidRPr="00CA0058">
        <w:t>P</w:t>
      </w:r>
      <w:r w:rsidR="009C75BF">
        <w:t>)</w:t>
      </w:r>
      <w:r w:rsidRPr="00CA0058">
        <w:t xml:space="preserve">. Naast deze gesprekken loopt er een traject van de Speciaal Regeringsvertegenwoordiger Circulaire Economie (SRCE) dat de Rijksoverheid, decentrale overheden en de sector samenbrengt om het vertrouwen in de verantwoorde toepassing van gewassen bodemas te herstellen. </w:t>
      </w:r>
    </w:p>
    <w:p w:rsidRPr="001E410A" w:rsidR="00195111" w:rsidP="004852A5" w:rsidRDefault="00195111" w14:paraId="7C98C5A3" w14:textId="77777777">
      <w:pPr>
        <w:ind w:left="426"/>
        <w:rPr>
          <w:i/>
          <w:iCs/>
        </w:rPr>
      </w:pPr>
    </w:p>
    <w:p w:rsidR="004852A5" w:rsidP="004852A5" w:rsidRDefault="00CA0058" w14:paraId="19B2BBCB" w14:textId="77777777">
      <w:r>
        <w:t>3</w:t>
      </w:r>
    </w:p>
    <w:p w:rsidR="00195111" w:rsidP="004852A5" w:rsidRDefault="00195111" w14:paraId="74A71418" w14:textId="0A773180">
      <w:r w:rsidRPr="005E5B49">
        <w:t>Is de veronderstelling juist dat de huidige afzetproblematiek en de snel opgelopen voorraden van ongereinigde bodemas niet zijn meegenomen bij de vaststelling van het CMP?</w:t>
      </w:r>
    </w:p>
    <w:p w:rsidR="004852A5" w:rsidP="004852A5" w:rsidRDefault="004852A5" w14:paraId="0F2214B3" w14:textId="77777777"/>
    <w:p w:rsidR="004852A5" w:rsidP="004852A5" w:rsidRDefault="004852A5" w14:paraId="67FE85CE" w14:textId="77777777">
      <w:r>
        <w:t>Antwoord</w:t>
      </w:r>
    </w:p>
    <w:p w:rsidR="00AD75B7" w:rsidP="004852A5" w:rsidRDefault="00B62944" w14:paraId="5743021D" w14:textId="2E8CBB69">
      <w:r>
        <w:t>Ten behoeve van een verantwoorde toepassing en het versterken van het vertrouwen hierin, is i</w:t>
      </w:r>
      <w:r w:rsidR="00AD75B7">
        <w:t xml:space="preserve">n het CMP opgenomen dat bodemas moet voldoen aan de </w:t>
      </w:r>
      <w:r w:rsidRPr="00CA0058" w:rsidR="00AD75B7">
        <w:t>kwaliteitseisen voor niet-vormgegeven bouwstoffen uit de Regeling bodemkwaliteit 2022</w:t>
      </w:r>
      <w:r w:rsidR="00AD75B7">
        <w:t>. Daarnaast zien we dat het</w:t>
      </w:r>
      <w:r w:rsidRPr="00CA0058" w:rsidR="00AD75B7">
        <w:t xml:space="preserve"> reinigen van AVI-bodemas technisch goed mogelijk </w:t>
      </w:r>
      <w:r w:rsidR="00AD75B7">
        <w:t xml:space="preserve">is </w:t>
      </w:r>
      <w:r w:rsidRPr="00CA0058" w:rsidR="00AD75B7">
        <w:t>en al geruime tijd in de praktijk toegepast</w:t>
      </w:r>
      <w:r w:rsidR="00AD75B7">
        <w:t xml:space="preserve"> wordt</w:t>
      </w:r>
      <w:r w:rsidRPr="00CA0058" w:rsidR="00AD75B7">
        <w:t xml:space="preserve">. </w:t>
      </w:r>
    </w:p>
    <w:p w:rsidR="00AD75B7" w:rsidP="004852A5" w:rsidRDefault="00AD75B7" w14:paraId="408E523F" w14:textId="77777777"/>
    <w:p w:rsidRPr="00CA0058" w:rsidR="00195111" w:rsidP="004852A5" w:rsidRDefault="00195111" w14:paraId="48BACC70" w14:textId="0922DB57">
      <w:r w:rsidRPr="00CA0058">
        <w:t xml:space="preserve">De sector is nauw betrokken geweest bij de voorbereidingen van de maatregelen in het CMP. Er hebben verschillende gesprekken met </w:t>
      </w:r>
      <w:r w:rsidR="00B62944">
        <w:t xml:space="preserve">partijen uit </w:t>
      </w:r>
      <w:r w:rsidRPr="00CA0058">
        <w:t xml:space="preserve">de sector plaatsgevonden. Tijdens deze gesprekken </w:t>
      </w:r>
      <w:r w:rsidR="00B62944">
        <w:t>hebben belanghebbenden</w:t>
      </w:r>
      <w:r w:rsidRPr="00CA0058">
        <w:t xml:space="preserve"> zorgen kunnen uiten</w:t>
      </w:r>
      <w:r w:rsidR="009C75BF">
        <w:t xml:space="preserve"> en inbreng kunnen leveren</w:t>
      </w:r>
      <w:r w:rsidRPr="00CA0058">
        <w:t xml:space="preserve">. Mede op basis van deze gesprekken is besloten tot een overgangstermijn van twee jaar om de sector in staat te stellen om (de capaciteit van) hun reinigingsinstallaties aan te passen. </w:t>
      </w:r>
    </w:p>
    <w:p w:rsidRPr="00DB6B44" w:rsidR="00195111" w:rsidP="004852A5" w:rsidRDefault="00195111" w14:paraId="3687736B" w14:textId="77777777">
      <w:pPr>
        <w:ind w:left="426"/>
        <w:rPr>
          <w:i/>
          <w:iCs/>
        </w:rPr>
      </w:pPr>
    </w:p>
    <w:p w:rsidR="004852A5" w:rsidP="004852A5" w:rsidRDefault="00CA0058" w14:paraId="57B33BFF" w14:textId="77777777">
      <w:r>
        <w:t>4</w:t>
      </w:r>
    </w:p>
    <w:p w:rsidR="00195111" w:rsidP="004852A5" w:rsidRDefault="00195111" w14:paraId="4141B7EF" w14:textId="2046D056">
      <w:r w:rsidRPr="005E5B49">
        <w:t>Verwacht u dat de huidige overgangstermijn voldoende is voor het realiseren van voldoende wascapaciteit voor het reinigen van bodemas? Zo ja, waar baseert u dat op?</w:t>
      </w:r>
    </w:p>
    <w:p w:rsidR="004852A5" w:rsidP="004852A5" w:rsidRDefault="004852A5" w14:paraId="555EFDC4" w14:textId="77777777"/>
    <w:p w:rsidR="004852A5" w:rsidP="004852A5" w:rsidRDefault="004852A5" w14:paraId="280E664E" w14:textId="77777777">
      <w:r>
        <w:t>Antwoord</w:t>
      </w:r>
    </w:p>
    <w:p w:rsidRPr="00CA0058" w:rsidR="00195111" w:rsidP="004852A5" w:rsidRDefault="00AD75B7" w14:paraId="113A1E19" w14:textId="10870D1A">
      <w:r>
        <w:t xml:space="preserve">Het concept-CMP is begin 2025 </w:t>
      </w:r>
      <w:r w:rsidR="005001E5">
        <w:t>gedeeld. Daarnaast</w:t>
      </w:r>
      <w:r>
        <w:t xml:space="preserve"> zien</w:t>
      </w:r>
      <w:r w:rsidR="005001E5">
        <w:t xml:space="preserve"> we</w:t>
      </w:r>
      <w:r>
        <w:t xml:space="preserve"> dat de reiniging van AVI-bodemas al geruime tijd wordt toegepast in de praktijk. Twee jaar lijkt om deze reden een redelijke overgangstermijn. </w:t>
      </w:r>
      <w:r w:rsidR="00ED56BD">
        <w:t>Het Rijk</w:t>
      </w:r>
      <w:r w:rsidRPr="00CA0058" w:rsidR="00195111">
        <w:t xml:space="preserve"> is en blijft </w:t>
      </w:r>
      <w:r>
        <w:t xml:space="preserve">ook </w:t>
      </w:r>
      <w:r w:rsidRPr="00CA0058" w:rsidR="00195111">
        <w:t xml:space="preserve">met de sector (exploitanten van AVI’s en opwerkers van AVI-bodemas) in gesprek over de </w:t>
      </w:r>
      <w:r w:rsidRPr="00CA0058" w:rsidR="00195111">
        <w:lastRenderedPageBreak/>
        <w:t xml:space="preserve">voortgang. In het afvalplan AVI-bodemassen is in de paragraaf Toekomstplannen opgenomen dat, als blijkt dat de overgangstermijn van twee jaar niet voor alle situaties toereikend is terwijl de sector zich naar het oordeel van de Rijksoverheid wel voldoende heeft ingespannen, wordt gekeken of uitstel nodig is.  </w:t>
      </w:r>
    </w:p>
    <w:p w:rsidRPr="00F74607" w:rsidR="00195111" w:rsidP="004852A5" w:rsidRDefault="00195111" w14:paraId="4A9DB4B2" w14:textId="77777777">
      <w:pPr>
        <w:ind w:left="426"/>
      </w:pPr>
    </w:p>
    <w:p w:rsidR="004852A5" w:rsidP="004852A5" w:rsidRDefault="00CA0058" w14:paraId="12D64B44" w14:textId="77777777">
      <w:r>
        <w:t>5</w:t>
      </w:r>
    </w:p>
    <w:p w:rsidRPr="005E5B49" w:rsidR="00195111" w:rsidP="004852A5" w:rsidRDefault="00195111" w14:paraId="7DA1697D" w14:textId="7C458A44">
      <w:r w:rsidRPr="005E5B49">
        <w:t>Ziet u mogelijkheden voor het tijdelijk toestaan van export van bodemas ten behoeve van nuttige toepassingen, bijvoorbeeld voor opvulling of andere toepassing in de diepe ondergrond, om zo de voorraadproblematiek op te lossen?</w:t>
      </w:r>
    </w:p>
    <w:p w:rsidR="004852A5" w:rsidP="004852A5" w:rsidRDefault="004852A5" w14:paraId="72CAAB6B" w14:textId="77777777"/>
    <w:p w:rsidR="004852A5" w:rsidP="004852A5" w:rsidRDefault="004852A5" w14:paraId="635B168D" w14:textId="77777777">
      <w:r>
        <w:t>Antwoord</w:t>
      </w:r>
    </w:p>
    <w:p w:rsidRPr="00CA0058" w:rsidR="00195111" w:rsidP="004852A5" w:rsidRDefault="00CA0058" w14:paraId="3458DA65" w14:textId="7D3B3487">
      <w:r w:rsidRPr="00CA0058">
        <w:t xml:space="preserve">De </w:t>
      </w:r>
      <w:r w:rsidRPr="00CA0058" w:rsidR="00195111">
        <w:t>I</w:t>
      </w:r>
      <w:r w:rsidR="00ED56BD">
        <w:t>nspectie Leefomgeving en Transport (ILT)</w:t>
      </w:r>
      <w:r w:rsidRPr="00CA0058" w:rsidR="00195111">
        <w:t xml:space="preserve"> is het bevoegd gezag dat export </w:t>
      </w:r>
      <w:r w:rsidR="00AD75B7">
        <w:t xml:space="preserve">van afvalstoffen </w:t>
      </w:r>
      <w:r w:rsidRPr="00CA0058" w:rsidR="00195111">
        <w:t xml:space="preserve">toetst </w:t>
      </w:r>
      <w:r w:rsidR="00AD75B7">
        <w:t xml:space="preserve">aan de Europese Verordening Overbrenging Afvalstoffen (EVOA) </w:t>
      </w:r>
      <w:r w:rsidRPr="00CA0058" w:rsidR="00195111">
        <w:t xml:space="preserve">via de zogenaamde kennisgevingsprocedure. ILT hanteert, naast de regels van de EVOA, het toetsingskader van het CMP voor de beoordeling van kennisgevingen. </w:t>
      </w:r>
      <w:r w:rsidRPr="00CA0058" w:rsidR="00AD75B7">
        <w:t>Als er concrete verzoeken om export ten behoeve van ‘andere nuttige toepassing’ komen</w:t>
      </w:r>
      <w:r w:rsidR="00AD75B7">
        <w:t>,</w:t>
      </w:r>
      <w:r w:rsidRPr="00CA0058" w:rsidR="00AD75B7">
        <w:t xml:space="preserve"> </w:t>
      </w:r>
      <w:r w:rsidR="00AD75B7">
        <w:t>beslist de ILT</w:t>
      </w:r>
      <w:r w:rsidRPr="00CA0058" w:rsidR="00AD75B7">
        <w:t xml:space="preserve"> van geval tot geval of </w:t>
      </w:r>
      <w:r w:rsidR="00AD75B7">
        <w:t>kan</w:t>
      </w:r>
      <w:r w:rsidRPr="00CA0058" w:rsidR="00AD75B7">
        <w:t xml:space="preserve"> worden ingestemd met deze export</w:t>
      </w:r>
      <w:r w:rsidR="00AD75B7">
        <w:t xml:space="preserve">. </w:t>
      </w:r>
      <w:r w:rsidRPr="00CA0058" w:rsidR="00195111">
        <w:t>Mocht</w:t>
      </w:r>
      <w:r w:rsidR="00ED56BD">
        <w:t xml:space="preserve"> de</w:t>
      </w:r>
      <w:r w:rsidRPr="00CA0058" w:rsidR="00195111">
        <w:t xml:space="preserve"> ILT vinden dat het noodzakelijk is om af te wijken van het toetsingskader van het CMP, dan zullen zij een melding ‘afwijken CMP’ </w:t>
      </w:r>
      <w:r w:rsidR="009D7490">
        <w:t>doen</w:t>
      </w:r>
      <w:r w:rsidRPr="00CA0058" w:rsidR="00195111">
        <w:t xml:space="preserve">. Deze meldingen worden </w:t>
      </w:r>
      <w:r w:rsidR="00ED56BD">
        <w:t>door</w:t>
      </w:r>
      <w:r w:rsidRPr="00CA0058" w:rsidR="00195111">
        <w:t xml:space="preserve"> het ministerie</w:t>
      </w:r>
      <w:r w:rsidR="00ED56BD">
        <w:t xml:space="preserve"> van EZK</w:t>
      </w:r>
      <w:r w:rsidRPr="00CA0058" w:rsidR="00195111">
        <w:t xml:space="preserve"> van advies voorzien.</w:t>
      </w:r>
    </w:p>
    <w:p w:rsidRPr="00A35040" w:rsidR="00195111" w:rsidP="004852A5" w:rsidRDefault="00195111" w14:paraId="1C7C21A0" w14:textId="77777777">
      <w:pPr>
        <w:ind w:left="426"/>
        <w:rPr>
          <w:i/>
          <w:iCs/>
        </w:rPr>
      </w:pPr>
    </w:p>
    <w:p w:rsidR="004852A5" w:rsidP="004852A5" w:rsidRDefault="00CA0058" w14:paraId="6DA53446" w14:textId="77777777">
      <w:r>
        <w:t>6</w:t>
      </w:r>
    </w:p>
    <w:p w:rsidR="00195111" w:rsidP="004852A5" w:rsidRDefault="00195111" w14:paraId="4FBF2371" w14:textId="78FBC443">
      <w:r w:rsidRPr="005E5B49">
        <w:t>Is het u bekend dat verschillende gemeenten het gebruik van gewassen bodemas verbieden dan wel sterk beperken, terwijl het CMP deze ruimte voor gebruik van gewassen bodemas, gelet op de gewenste circulariteit, nadrukkelijk wel biedt en zich verzet tegen dergelijke generieke verboden en beperkingen?</w:t>
      </w:r>
    </w:p>
    <w:p w:rsidR="004852A5" w:rsidP="004852A5" w:rsidRDefault="004852A5" w14:paraId="0EB86D4F" w14:textId="77777777"/>
    <w:p w:rsidR="004852A5" w:rsidP="004852A5" w:rsidRDefault="004852A5" w14:paraId="006CB16D" w14:textId="77777777">
      <w:r>
        <w:t>Antwoord</w:t>
      </w:r>
    </w:p>
    <w:p w:rsidRPr="00ED56BD" w:rsidR="00195111" w:rsidP="004852A5" w:rsidRDefault="00195111" w14:paraId="72BF7C37" w14:textId="52A78A2D">
      <w:r w:rsidRPr="00ED56BD">
        <w:t xml:space="preserve">Ja. </w:t>
      </w:r>
    </w:p>
    <w:p w:rsidR="00195111" w:rsidP="004852A5" w:rsidRDefault="00195111" w14:paraId="1909D1F3" w14:textId="77777777">
      <w:pPr>
        <w:ind w:left="426"/>
      </w:pPr>
    </w:p>
    <w:p w:rsidR="004852A5" w:rsidP="004852A5" w:rsidRDefault="00CA0058" w14:paraId="0CE577AF" w14:textId="77777777">
      <w:r>
        <w:t>7</w:t>
      </w:r>
    </w:p>
    <w:p w:rsidR="00195111" w:rsidP="004852A5" w:rsidRDefault="00195111" w14:paraId="370D45D6" w14:textId="38F43D6E">
      <w:r w:rsidRPr="005E5B49">
        <w:t>Hoe waardeert u deze beperkingen?</w:t>
      </w:r>
    </w:p>
    <w:p w:rsidR="004852A5" w:rsidP="004852A5" w:rsidRDefault="004852A5" w14:paraId="352347F1" w14:textId="77777777"/>
    <w:p w:rsidR="004852A5" w:rsidP="004852A5" w:rsidRDefault="004852A5" w14:paraId="68663688" w14:textId="77777777">
      <w:r>
        <w:t>Antwoord</w:t>
      </w:r>
    </w:p>
    <w:p w:rsidRPr="00CA0058" w:rsidR="00195111" w:rsidP="004852A5" w:rsidRDefault="00195111" w14:paraId="133D0653" w14:textId="610A6F8C">
      <w:r w:rsidRPr="00CA0058">
        <w:t xml:space="preserve">In het CMP is een oproep gedaan om geen generieke beperkingen op te nemen </w:t>
      </w:r>
      <w:r w:rsidR="00ED56BD">
        <w:t>voor</w:t>
      </w:r>
      <w:r w:rsidRPr="00CA0058">
        <w:t xml:space="preserve"> de toepassing van secundaire bouwstoffen die voldoen aan de kwaliteitseisen in wet- en regelgeving, maar om specifiek per bouwstof en per toepassingslocatie een afweging te maken. </w:t>
      </w:r>
    </w:p>
    <w:p w:rsidR="00195111" w:rsidP="004852A5" w:rsidRDefault="00195111" w14:paraId="62D23B32" w14:textId="77777777">
      <w:pPr>
        <w:ind w:left="426"/>
        <w:rPr>
          <w:i/>
          <w:iCs/>
        </w:rPr>
      </w:pPr>
    </w:p>
    <w:p w:rsidR="004852A5" w:rsidP="004852A5" w:rsidRDefault="00195111" w14:paraId="22B48BEF" w14:textId="77777777">
      <w:r w:rsidRPr="00CA0058">
        <w:t xml:space="preserve">Deze oproep betekent echter niet dat een generieke beperking niet mogelijk is. Een bevoegd gezag mag hiertoe besluiten. De bevoegdheid om op lokaal niveau aanvullende maatregelen te treffen is verankerd in de Omgevingswet en het Besluit activiteiten leefomgeving. Het CMP verandert hier niets aan. Hierover is </w:t>
      </w:r>
    </w:p>
    <w:p w:rsidRPr="00CA0058" w:rsidR="00195111" w:rsidP="004852A5" w:rsidRDefault="00195111" w14:paraId="272860FD" w14:textId="34B51A09">
      <w:r w:rsidRPr="00CA0058">
        <w:t xml:space="preserve">23 april jongstleden een brief naar </w:t>
      </w:r>
      <w:r w:rsidR="009D7490">
        <w:t>de</w:t>
      </w:r>
      <w:r w:rsidRPr="00CA0058">
        <w:t xml:space="preserve"> Kamer gestuurd.</w:t>
      </w:r>
      <w:r w:rsidRPr="00CA0058">
        <w:rPr>
          <w:rStyle w:val="Voetnootmarkering"/>
          <w:rFonts w:eastAsiaTheme="majorEastAsia"/>
        </w:rPr>
        <w:footnoteReference w:id="1"/>
      </w:r>
    </w:p>
    <w:p w:rsidRPr="0060378F" w:rsidR="00195111" w:rsidP="004852A5" w:rsidRDefault="00195111" w14:paraId="47274013" w14:textId="77777777">
      <w:pPr>
        <w:ind w:left="426"/>
      </w:pPr>
    </w:p>
    <w:p w:rsidR="004852A5" w:rsidRDefault="004852A5" w14:paraId="088B4E1F" w14:textId="77777777">
      <w:pPr>
        <w:spacing w:line="240" w:lineRule="auto"/>
      </w:pPr>
      <w:r>
        <w:br w:type="page"/>
      </w:r>
    </w:p>
    <w:p w:rsidR="004852A5" w:rsidP="004852A5" w:rsidRDefault="00CA0058" w14:paraId="75A76070" w14:textId="5C56C9DF">
      <w:r>
        <w:lastRenderedPageBreak/>
        <w:t>8</w:t>
      </w:r>
    </w:p>
    <w:p w:rsidR="00195111" w:rsidP="004852A5" w:rsidRDefault="00195111" w14:paraId="531DA4A6" w14:textId="2D216834">
      <w:r w:rsidRPr="005E5B49">
        <w:t>Wat bent u voornemens te doen om onnodige inperking van de ruimte voor gebruik van gewassen bodemas te beperken?</w:t>
      </w:r>
    </w:p>
    <w:p w:rsidR="004852A5" w:rsidP="004852A5" w:rsidRDefault="004852A5" w14:paraId="7641BB87" w14:textId="77777777"/>
    <w:p w:rsidR="004852A5" w:rsidP="004852A5" w:rsidRDefault="004852A5" w14:paraId="3B954924" w14:textId="77777777">
      <w:r>
        <w:t>Antwoord</w:t>
      </w:r>
    </w:p>
    <w:p w:rsidRPr="00CA0058" w:rsidR="00195111" w:rsidP="004852A5" w:rsidRDefault="00195111" w14:paraId="33424CDF" w14:textId="4EFF84C5">
      <w:r w:rsidRPr="00CA0058">
        <w:t xml:space="preserve">Er vinden verschillende gesprekken plaats tussen de Rijksoverheid, de sector en decentrale overheden </w:t>
      </w:r>
      <w:r w:rsidR="00ED56BD">
        <w:t>in</w:t>
      </w:r>
      <w:r w:rsidRPr="00CA0058">
        <w:t xml:space="preserve"> het traject van de SRCE. Dit traject focust zich op lokale overheden</w:t>
      </w:r>
      <w:r w:rsidR="00ED56BD">
        <w:t xml:space="preserve"> via </w:t>
      </w:r>
      <w:r w:rsidRPr="00CA0058">
        <w:t>IPO, VNG en ODNL en op herstel van het vertrouwen in de verantwoorde toepassing van gewassen bodemas.</w:t>
      </w:r>
    </w:p>
    <w:p w:rsidRPr="0052703B" w:rsidR="00195111" w:rsidP="004852A5" w:rsidRDefault="00195111" w14:paraId="74B0EAE3" w14:textId="77777777">
      <w:pPr>
        <w:ind w:left="426"/>
        <w:rPr>
          <w:i/>
          <w:iCs/>
        </w:rPr>
      </w:pPr>
    </w:p>
    <w:p w:rsidR="004852A5" w:rsidP="004852A5" w:rsidRDefault="00CA0058" w14:paraId="674C7E0D" w14:textId="77777777">
      <w:r>
        <w:t>9</w:t>
      </w:r>
    </w:p>
    <w:p w:rsidR="00195111" w:rsidP="004852A5" w:rsidRDefault="00195111" w14:paraId="118BD551" w14:textId="255C76F6">
      <w:r w:rsidRPr="005E5B49">
        <w:t>Deelt u de analyse dat de kwaliteit van Nederlands bodemas relatief slecht is ten opzichte van de bodemas uit onder meer België en Frankrijk, mede vanwege de keuze voor snelle verbranding?</w:t>
      </w:r>
    </w:p>
    <w:p w:rsidR="004852A5" w:rsidP="004852A5" w:rsidRDefault="004852A5" w14:paraId="10572CEA" w14:textId="77777777"/>
    <w:p w:rsidR="004852A5" w:rsidP="004852A5" w:rsidRDefault="004852A5" w14:paraId="0AC4332A" w14:textId="77777777">
      <w:r>
        <w:t>Antwoord</w:t>
      </w:r>
    </w:p>
    <w:p w:rsidRPr="00CA0058" w:rsidR="00195111" w:rsidP="004852A5" w:rsidRDefault="00195111" w14:paraId="3C8330C9" w14:textId="7AEA54CD">
      <w:r w:rsidRPr="00CA0058">
        <w:t>Er zijn mij signalen bekend van opwerkers van bodemas dat er relatief grote verschillen bestaan tussen de kwaliteit van bodemas van Nederlandse AVI’s (dit betreft ongereinigde ‘ruwe’ bodemas) en bodemas uit het buitenland</w:t>
      </w:r>
      <w:r w:rsidRPr="00CA0058" w:rsidR="00971BE0">
        <w:t xml:space="preserve">. </w:t>
      </w:r>
    </w:p>
    <w:p w:rsidR="00CA0058" w:rsidP="004852A5" w:rsidRDefault="00CA0058" w14:paraId="4E27F746" w14:textId="77777777"/>
    <w:p w:rsidR="004852A5" w:rsidP="004852A5" w:rsidRDefault="00CA0058" w14:paraId="75298D77" w14:textId="77777777">
      <w:r>
        <w:t>10</w:t>
      </w:r>
    </w:p>
    <w:p w:rsidRPr="00CA0058" w:rsidR="00195111" w:rsidP="004852A5" w:rsidRDefault="00195111" w14:paraId="0FF356E1" w14:textId="63F97C7C">
      <w:r w:rsidRPr="005E5B49">
        <w:t>Welke maatregelen neemt u voor verbetering van de kwaliteit van het bodemas?</w:t>
      </w:r>
    </w:p>
    <w:p w:rsidR="00ED56BD" w:rsidP="004852A5" w:rsidRDefault="00ED56BD" w14:paraId="1D99C24C" w14:textId="77777777"/>
    <w:p w:rsidR="004852A5" w:rsidP="004852A5" w:rsidRDefault="004852A5" w14:paraId="5B37480D" w14:textId="77777777">
      <w:r>
        <w:t>Antwoord</w:t>
      </w:r>
    </w:p>
    <w:p w:rsidRPr="00CA0058" w:rsidR="00195111" w:rsidP="004852A5" w:rsidRDefault="00195111" w14:paraId="0558B0A3" w14:textId="7A9C5A0B">
      <w:r w:rsidRPr="00CA0058">
        <w:t xml:space="preserve">Om de kwaliteit van de bodemas in Nederland te verbeteren zijn met het CMP de eisen aangescherpt. Het is niet langer toegestaan om bodemas die niet aan de kwaliteitseisen voor niet-vormgegeven bouwstoffen uit de Regeling bodemkwaliteit 2022 voldoet, toe te passen </w:t>
      </w:r>
      <w:r w:rsidR="00AD75B7">
        <w:t>of te gebruiken</w:t>
      </w:r>
      <w:r w:rsidRPr="00CA0058">
        <w:t xml:space="preserve"> voor de productie van vulstof voor vormgegeven bouwstoffen of inzet als granulaat in vormgegeven bouwstoffen. Dit vanwege milieutechnische redenen en met het oog op een circulaire toekomst. Het reinigen van AVI-bodemas is technisch goed mogelijk en wordt al geruime tijd in de praktijk toegepast. </w:t>
      </w:r>
    </w:p>
    <w:p w:rsidRPr="00CA0058" w:rsidR="00CA0058" w:rsidP="004852A5" w:rsidRDefault="00CA0058" w14:paraId="10B7CDDD" w14:textId="77777777"/>
    <w:p w:rsidR="00DE7F94" w:rsidP="004852A5" w:rsidRDefault="00195111" w14:paraId="6C910E8A" w14:textId="07B8F18A">
      <w:r w:rsidRPr="00CA0058">
        <w:t xml:space="preserve">Ook wordt op dit moment een studie voorbereid waarbij de verschillen tussen Nederlandse en buitenlandse bodemas concreter en specifieker worden uitgelicht en de gevolgen daarvan voor de reinigbaarheid van de ongereinigde ‘ruwe’ bodemas. In dit onderzoek </w:t>
      </w:r>
      <w:r w:rsidR="00ED56BD">
        <w:t>zal</w:t>
      </w:r>
      <w:r w:rsidRPr="00CA0058">
        <w:t xml:space="preserve"> ook gekeken worden naar de noodzaak en mogelijkheden om te sturen op een betere kwaliteit van ongereinigde ‘ruwe’ bodemas en naar mogelijke gevolgen daarvan voor het verbranden zelf. Wanneer dit onderzoek </w:t>
      </w:r>
      <w:r w:rsidR="00ED56BD">
        <w:t>klaar</w:t>
      </w:r>
      <w:r w:rsidRPr="00CA0058">
        <w:t xml:space="preserve"> is</w:t>
      </w:r>
      <w:r w:rsidR="00A55805">
        <w:t>,</w:t>
      </w:r>
      <w:r w:rsidRPr="00CA0058">
        <w:t xml:space="preserve"> zal de Kamer</w:t>
      </w:r>
      <w:r w:rsidR="00A55805">
        <w:t xml:space="preserve"> hierover</w:t>
      </w:r>
      <w:r w:rsidRPr="00CA0058">
        <w:t xml:space="preserve"> geïnformeerd worden.</w:t>
      </w:r>
    </w:p>
    <w:sectPr w:rsidR="00DE7F94"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37232" w14:textId="77777777" w:rsidR="00302967" w:rsidRDefault="00302967">
      <w:r>
        <w:separator/>
      </w:r>
    </w:p>
    <w:p w14:paraId="6680C9A5" w14:textId="77777777" w:rsidR="00302967" w:rsidRDefault="00302967"/>
  </w:endnote>
  <w:endnote w:type="continuationSeparator" w:id="0">
    <w:p w14:paraId="13F7AD61" w14:textId="77777777" w:rsidR="00302967" w:rsidRDefault="00302967">
      <w:r>
        <w:continuationSeparator/>
      </w:r>
    </w:p>
    <w:p w14:paraId="1FC32C32" w14:textId="77777777" w:rsidR="00302967" w:rsidRDefault="003029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3806A"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509BC" w14:paraId="5537F4E3" w14:textId="77777777" w:rsidTr="00CA6A25">
      <w:trPr>
        <w:trHeight w:hRule="exact" w:val="240"/>
      </w:trPr>
      <w:tc>
        <w:tcPr>
          <w:tcW w:w="7601" w:type="dxa"/>
        </w:tcPr>
        <w:p w14:paraId="790265EE" w14:textId="77777777" w:rsidR="00527BD4" w:rsidRDefault="00527BD4" w:rsidP="003F1F6B">
          <w:pPr>
            <w:pStyle w:val="Huisstijl-Rubricering"/>
          </w:pPr>
        </w:p>
      </w:tc>
      <w:tc>
        <w:tcPr>
          <w:tcW w:w="2156" w:type="dxa"/>
        </w:tcPr>
        <w:p w14:paraId="6C0D4C60" w14:textId="76BA461C" w:rsidR="00527BD4" w:rsidRPr="00645414" w:rsidRDefault="00ED56BD"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AC130B">
            <w:t>4</w:t>
          </w:r>
          <w:r w:rsidR="00721AE1">
            <w:fldChar w:fldCharType="end"/>
          </w:r>
        </w:p>
      </w:tc>
    </w:tr>
  </w:tbl>
  <w:p w14:paraId="5EBA8599"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509BC" w14:paraId="3F96D6BB" w14:textId="77777777" w:rsidTr="00CA6A25">
      <w:trPr>
        <w:trHeight w:hRule="exact" w:val="240"/>
      </w:trPr>
      <w:tc>
        <w:tcPr>
          <w:tcW w:w="7601" w:type="dxa"/>
        </w:tcPr>
        <w:p w14:paraId="138C30EB" w14:textId="77777777" w:rsidR="00527BD4" w:rsidRDefault="00527BD4" w:rsidP="008C356D">
          <w:pPr>
            <w:pStyle w:val="Huisstijl-Rubricering"/>
          </w:pPr>
        </w:p>
      </w:tc>
      <w:tc>
        <w:tcPr>
          <w:tcW w:w="2170" w:type="dxa"/>
        </w:tcPr>
        <w:p w14:paraId="043D529C" w14:textId="174EA194" w:rsidR="00527BD4" w:rsidRPr="00ED539E" w:rsidRDefault="00ED56BD"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05C2A">
            <w:fldChar w:fldCharType="begin"/>
          </w:r>
          <w:r>
            <w:instrText xml:space="preserve"> SECTIONPAGES   \* MERGEFORMAT </w:instrText>
          </w:r>
          <w:r w:rsidR="00405C2A">
            <w:fldChar w:fldCharType="separate"/>
          </w:r>
          <w:r w:rsidR="00AC130B">
            <w:t>4</w:t>
          </w:r>
          <w:r w:rsidR="00405C2A">
            <w:fldChar w:fldCharType="end"/>
          </w:r>
        </w:p>
      </w:tc>
    </w:tr>
  </w:tbl>
  <w:p w14:paraId="18B89648" w14:textId="77777777" w:rsidR="00527BD4" w:rsidRPr="00BC3B53" w:rsidRDefault="00527BD4" w:rsidP="008C356D">
    <w:pPr>
      <w:pStyle w:val="Voettekst"/>
      <w:spacing w:line="240" w:lineRule="auto"/>
      <w:rPr>
        <w:sz w:val="2"/>
        <w:szCs w:val="2"/>
      </w:rPr>
    </w:pPr>
  </w:p>
  <w:p w14:paraId="7C6A1388"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95547" w14:textId="77777777" w:rsidR="00302967" w:rsidRDefault="00302967">
      <w:r>
        <w:separator/>
      </w:r>
    </w:p>
    <w:p w14:paraId="12A950D9" w14:textId="77777777" w:rsidR="00302967" w:rsidRDefault="00302967"/>
  </w:footnote>
  <w:footnote w:type="continuationSeparator" w:id="0">
    <w:p w14:paraId="09EF5831" w14:textId="77777777" w:rsidR="00302967" w:rsidRDefault="00302967">
      <w:r>
        <w:continuationSeparator/>
      </w:r>
    </w:p>
    <w:p w14:paraId="3E16FF75" w14:textId="77777777" w:rsidR="00302967" w:rsidRDefault="00302967"/>
  </w:footnote>
  <w:footnote w:id="1">
    <w:p w14:paraId="245EDF35" w14:textId="77777777" w:rsidR="00195111" w:rsidRPr="004852A5" w:rsidRDefault="00195111" w:rsidP="00195111">
      <w:pPr>
        <w:pStyle w:val="Voetnoottekst"/>
        <w:rPr>
          <w:szCs w:val="13"/>
        </w:rPr>
      </w:pPr>
      <w:r w:rsidRPr="004852A5">
        <w:rPr>
          <w:rStyle w:val="Voetnootmarkering"/>
          <w:rFonts w:eastAsiaTheme="majorEastAsia"/>
          <w:szCs w:val="13"/>
        </w:rPr>
        <w:footnoteRef/>
      </w:r>
      <w:r w:rsidRPr="004852A5">
        <w:rPr>
          <w:szCs w:val="13"/>
        </w:rPr>
        <w:t xml:space="preserve"> </w:t>
      </w:r>
      <w:hyperlink r:id="rId1" w:history="1">
        <w:r w:rsidRPr="004852A5">
          <w:rPr>
            <w:color w:val="0000FF"/>
            <w:szCs w:val="13"/>
            <w:u w:val="single"/>
          </w:rPr>
          <w:t>Kamerbrief Circulair Materialenplan en decentraal maatwerk | Kamerstuk | Rijksoverheid.nl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509BC" w14:paraId="5CB62BB2" w14:textId="77777777" w:rsidTr="00A50CF6">
      <w:tc>
        <w:tcPr>
          <w:tcW w:w="2156" w:type="dxa"/>
        </w:tcPr>
        <w:p w14:paraId="7D23AD24" w14:textId="20919748" w:rsidR="00527BD4" w:rsidRPr="005819CE" w:rsidRDefault="00416F9E" w:rsidP="00A50CF6">
          <w:pPr>
            <w:pStyle w:val="Huisstijl-Adres"/>
            <w:rPr>
              <w:b/>
            </w:rPr>
          </w:pPr>
          <w:r>
            <w:rPr>
              <w:b/>
            </w:rPr>
            <w:t>Directie Circulaire Economie</w:t>
          </w:r>
          <w:r w:rsidRPr="005819CE">
            <w:rPr>
              <w:b/>
            </w:rPr>
            <w:t xml:space="preserve"> </w:t>
          </w:r>
          <w:r w:rsidR="00ED56BD" w:rsidRPr="005819CE">
            <w:rPr>
              <w:b/>
            </w:rPr>
            <w:br/>
          </w:r>
        </w:p>
      </w:tc>
    </w:tr>
    <w:tr w:rsidR="00B509BC" w14:paraId="386AE664" w14:textId="77777777" w:rsidTr="00A50CF6">
      <w:trPr>
        <w:trHeight w:hRule="exact" w:val="200"/>
      </w:trPr>
      <w:tc>
        <w:tcPr>
          <w:tcW w:w="2156" w:type="dxa"/>
        </w:tcPr>
        <w:p w14:paraId="53B741FA" w14:textId="77777777" w:rsidR="00527BD4" w:rsidRPr="005819CE" w:rsidRDefault="00527BD4" w:rsidP="00A50CF6"/>
      </w:tc>
    </w:tr>
    <w:tr w:rsidR="00B509BC" w14:paraId="13EDB9E2" w14:textId="77777777" w:rsidTr="00502512">
      <w:trPr>
        <w:trHeight w:hRule="exact" w:val="774"/>
      </w:trPr>
      <w:tc>
        <w:tcPr>
          <w:tcW w:w="2156" w:type="dxa"/>
        </w:tcPr>
        <w:p w14:paraId="78156A9C" w14:textId="77777777" w:rsidR="00527BD4" w:rsidRDefault="00ED56BD" w:rsidP="003A5290">
          <w:pPr>
            <w:pStyle w:val="Huisstijl-Kopje"/>
          </w:pPr>
          <w:r>
            <w:t>Ons kenmerk</w:t>
          </w:r>
        </w:p>
        <w:p w14:paraId="2F364DAB" w14:textId="48D38D70" w:rsidR="004852A5" w:rsidRDefault="004852A5" w:rsidP="004852A5">
          <w:pPr>
            <w:pStyle w:val="Huisstijl-Kopje"/>
            <w:rPr>
              <w:b w:val="0"/>
            </w:rPr>
          </w:pPr>
          <w:r>
            <w:rPr>
              <w:b w:val="0"/>
            </w:rPr>
            <w:t xml:space="preserve">BPZ / </w:t>
          </w:r>
          <w:r w:rsidRPr="004852A5">
            <w:rPr>
              <w:b w:val="0"/>
            </w:rPr>
            <w:t>106920908</w:t>
          </w:r>
        </w:p>
        <w:p w14:paraId="22C70D8C" w14:textId="514E75F5" w:rsidR="00416F9E" w:rsidRDefault="00416F9E" w:rsidP="00416F9E">
          <w:pPr>
            <w:pStyle w:val="Huisstijl-Kopje"/>
            <w:rPr>
              <w:b w:val="0"/>
            </w:rPr>
          </w:pPr>
        </w:p>
        <w:p w14:paraId="0850843C" w14:textId="77777777" w:rsidR="00527BD4" w:rsidRPr="005819CE" w:rsidRDefault="00527BD4" w:rsidP="00361A56">
          <w:pPr>
            <w:pStyle w:val="Huisstijl-Kopje"/>
          </w:pPr>
        </w:p>
      </w:tc>
    </w:tr>
  </w:tbl>
  <w:p w14:paraId="2200BC8A" w14:textId="77777777" w:rsidR="00527BD4" w:rsidRDefault="00527BD4" w:rsidP="008C356D">
    <w:pPr>
      <w:pStyle w:val="Koptekst"/>
      <w:rPr>
        <w:rFonts w:cs="Verdana-Bold"/>
        <w:b/>
        <w:bCs/>
        <w:smallCaps/>
        <w:szCs w:val="18"/>
      </w:rPr>
    </w:pPr>
  </w:p>
  <w:p w14:paraId="114DBEC5" w14:textId="77777777" w:rsidR="00527BD4" w:rsidRDefault="00527BD4" w:rsidP="008C356D"/>
  <w:p w14:paraId="6E9C4DBA" w14:textId="77777777" w:rsidR="00527BD4" w:rsidRPr="00740712" w:rsidRDefault="00527BD4" w:rsidP="008C356D"/>
  <w:p w14:paraId="7D5EC151" w14:textId="77777777" w:rsidR="00527BD4" w:rsidRPr="00217880" w:rsidRDefault="00527BD4" w:rsidP="008C356D">
    <w:pPr>
      <w:spacing w:line="0" w:lineRule="atLeast"/>
      <w:rPr>
        <w:sz w:val="2"/>
        <w:szCs w:val="2"/>
      </w:rPr>
    </w:pPr>
  </w:p>
  <w:p w14:paraId="372B3E3B" w14:textId="77777777" w:rsidR="00527BD4" w:rsidRDefault="00527BD4" w:rsidP="004F44C2">
    <w:pPr>
      <w:pStyle w:val="Koptekst"/>
      <w:rPr>
        <w:rFonts w:cs="Verdana-Bold"/>
        <w:b/>
        <w:bCs/>
        <w:smallCaps/>
        <w:szCs w:val="18"/>
      </w:rPr>
    </w:pPr>
  </w:p>
  <w:p w14:paraId="09F2AA27"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509BC" w14:paraId="584F5F19" w14:textId="77777777" w:rsidTr="00751A6A">
      <w:trPr>
        <w:trHeight w:val="2636"/>
      </w:trPr>
      <w:tc>
        <w:tcPr>
          <w:tcW w:w="737" w:type="dxa"/>
        </w:tcPr>
        <w:p w14:paraId="1AC4A54F" w14:textId="77777777" w:rsidR="00527BD4" w:rsidRDefault="00527BD4" w:rsidP="00D0609E">
          <w:pPr>
            <w:framePr w:w="6340" w:h="2750" w:hRule="exact" w:hSpace="180" w:wrap="around" w:vAnchor="page" w:hAnchor="text" w:x="3873" w:y="-140"/>
            <w:spacing w:line="240" w:lineRule="auto"/>
          </w:pPr>
        </w:p>
      </w:tc>
      <w:tc>
        <w:tcPr>
          <w:tcW w:w="5156" w:type="dxa"/>
        </w:tcPr>
        <w:p w14:paraId="0506800D" w14:textId="77777777" w:rsidR="00527BD4" w:rsidRDefault="00ED56BD"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2B768652" wp14:editId="7D0BB48D">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656B169D" w14:textId="77777777" w:rsidR="00F4553F" w:rsidRDefault="00F4553F" w:rsidP="00651CEE">
          <w:pPr>
            <w:framePr w:w="6340" w:h="2750" w:hRule="exact" w:hSpace="180" w:wrap="around" w:vAnchor="page" w:hAnchor="text" w:x="3873" w:y="-140"/>
            <w:spacing w:line="240" w:lineRule="auto"/>
          </w:pPr>
        </w:p>
      </w:tc>
    </w:tr>
  </w:tbl>
  <w:p w14:paraId="780028A8" w14:textId="77777777" w:rsidR="00527BD4" w:rsidRDefault="00527BD4" w:rsidP="00D0609E">
    <w:pPr>
      <w:framePr w:w="6340" w:h="2750" w:hRule="exact" w:hSpace="180" w:wrap="around" w:vAnchor="page" w:hAnchor="text" w:x="3873" w:y="-140"/>
    </w:pPr>
  </w:p>
  <w:p w14:paraId="3924A86C"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509BC" w:rsidRPr="00A474F8" w14:paraId="56D9DFBB" w14:textId="77777777" w:rsidTr="00A50CF6">
      <w:tc>
        <w:tcPr>
          <w:tcW w:w="2160" w:type="dxa"/>
        </w:tcPr>
        <w:p w14:paraId="4E5E0695" w14:textId="6FED4D82" w:rsidR="00527BD4" w:rsidRPr="005819CE" w:rsidRDefault="00ED56BD" w:rsidP="00A50CF6">
          <w:pPr>
            <w:pStyle w:val="Huisstijl-Adres"/>
            <w:rPr>
              <w:b/>
            </w:rPr>
          </w:pPr>
          <w:r>
            <w:rPr>
              <w:b/>
            </w:rPr>
            <w:t xml:space="preserve">Directie </w:t>
          </w:r>
          <w:r w:rsidR="006F2D88">
            <w:rPr>
              <w:b/>
            </w:rPr>
            <w:t>Circulaire Economie</w:t>
          </w:r>
          <w:r w:rsidRPr="005819CE">
            <w:rPr>
              <w:b/>
            </w:rPr>
            <w:br/>
          </w:r>
        </w:p>
        <w:p w14:paraId="082F69AF" w14:textId="77777777" w:rsidR="00527BD4" w:rsidRPr="00BE5ED9" w:rsidRDefault="00ED56BD" w:rsidP="00A50CF6">
          <w:pPr>
            <w:pStyle w:val="Huisstijl-Adres"/>
          </w:pPr>
          <w:r>
            <w:rPr>
              <w:b/>
            </w:rPr>
            <w:t>Bezoekadres</w:t>
          </w:r>
          <w:r>
            <w:rPr>
              <w:b/>
            </w:rPr>
            <w:br/>
          </w:r>
          <w:r>
            <w:t>Bezuidenhoutseweg 73</w:t>
          </w:r>
          <w:r w:rsidRPr="005819CE">
            <w:br/>
          </w:r>
          <w:r>
            <w:t>2594 AC Den Haag</w:t>
          </w:r>
        </w:p>
        <w:p w14:paraId="1DF6131A" w14:textId="77777777" w:rsidR="00EF495B" w:rsidRDefault="00ED56BD" w:rsidP="0098788A">
          <w:pPr>
            <w:pStyle w:val="Huisstijl-Adres"/>
          </w:pPr>
          <w:r>
            <w:rPr>
              <w:b/>
            </w:rPr>
            <w:t>Postadres</w:t>
          </w:r>
          <w:r>
            <w:rPr>
              <w:b/>
            </w:rPr>
            <w:br/>
          </w:r>
          <w:r>
            <w:t>Postbus 20401</w:t>
          </w:r>
          <w:r w:rsidRPr="005819CE">
            <w:br/>
            <w:t>2500 E</w:t>
          </w:r>
          <w:r>
            <w:t>K</w:t>
          </w:r>
          <w:r w:rsidRPr="005819CE">
            <w:t xml:space="preserve"> Den Haag</w:t>
          </w:r>
        </w:p>
        <w:p w14:paraId="04478C97" w14:textId="77777777" w:rsidR="00EF495B" w:rsidRPr="005B3814" w:rsidRDefault="00ED56BD" w:rsidP="0098788A">
          <w:pPr>
            <w:pStyle w:val="Huisstijl-Adres"/>
          </w:pPr>
          <w:r>
            <w:rPr>
              <w:b/>
            </w:rPr>
            <w:t>Overheidsidentificatienr</w:t>
          </w:r>
          <w:r>
            <w:rPr>
              <w:b/>
            </w:rPr>
            <w:br/>
          </w:r>
          <w:r w:rsidRPr="005B3814">
            <w:t>00000001003214369000</w:t>
          </w:r>
        </w:p>
        <w:p w14:paraId="74680D79" w14:textId="48014FB8" w:rsidR="00527BD4" w:rsidRPr="004852A5" w:rsidRDefault="00ED56BD" w:rsidP="00A50CF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www.rijksoverheid.nl/ezk</w:t>
          </w:r>
        </w:p>
      </w:tc>
    </w:tr>
    <w:tr w:rsidR="00B509BC" w:rsidRPr="00A474F8" w14:paraId="750D2065" w14:textId="77777777" w:rsidTr="00A50CF6">
      <w:trPr>
        <w:trHeight w:hRule="exact" w:val="200"/>
      </w:trPr>
      <w:tc>
        <w:tcPr>
          <w:tcW w:w="2160" w:type="dxa"/>
        </w:tcPr>
        <w:p w14:paraId="7F68DDAD" w14:textId="77777777" w:rsidR="00527BD4" w:rsidRPr="00195111" w:rsidRDefault="00527BD4" w:rsidP="00A50CF6"/>
      </w:tc>
    </w:tr>
    <w:tr w:rsidR="00B509BC" w14:paraId="25112BEA" w14:textId="77777777" w:rsidTr="00A50CF6">
      <w:tc>
        <w:tcPr>
          <w:tcW w:w="2160" w:type="dxa"/>
        </w:tcPr>
        <w:p w14:paraId="13A0A7EC" w14:textId="77777777" w:rsidR="000C0163" w:rsidRPr="005819CE" w:rsidRDefault="00ED56BD" w:rsidP="000C0163">
          <w:pPr>
            <w:pStyle w:val="Huisstijl-Kopje"/>
          </w:pPr>
          <w:r>
            <w:t>Ons kenmerk</w:t>
          </w:r>
          <w:r w:rsidRPr="005819CE">
            <w:t xml:space="preserve"> </w:t>
          </w:r>
        </w:p>
        <w:p w14:paraId="68BE3D77" w14:textId="2151FFDB" w:rsidR="00A474F8" w:rsidRDefault="004852A5" w:rsidP="004852A5">
          <w:pPr>
            <w:pStyle w:val="Huisstijl-Kopje"/>
            <w:rPr>
              <w:b w:val="0"/>
            </w:rPr>
          </w:pPr>
          <w:r>
            <w:rPr>
              <w:b w:val="0"/>
            </w:rPr>
            <w:t xml:space="preserve">BPZ / </w:t>
          </w:r>
          <w:r w:rsidRPr="004852A5">
            <w:rPr>
              <w:b w:val="0"/>
            </w:rPr>
            <w:t>106920908</w:t>
          </w:r>
        </w:p>
        <w:p w14:paraId="0E0B0612" w14:textId="77777777" w:rsidR="004852A5" w:rsidRDefault="004852A5" w:rsidP="004852A5">
          <w:pPr>
            <w:pStyle w:val="Huisstijl-Kopje"/>
            <w:rPr>
              <w:b w:val="0"/>
            </w:rPr>
          </w:pPr>
        </w:p>
        <w:p w14:paraId="3DC99AE8" w14:textId="669B23EE" w:rsidR="00527BD4" w:rsidRPr="005819CE" w:rsidRDefault="00ED56BD" w:rsidP="00A50CF6">
          <w:pPr>
            <w:pStyle w:val="Huisstijl-Kopje"/>
          </w:pPr>
          <w:r>
            <w:t>Uw kenmerk</w:t>
          </w:r>
        </w:p>
        <w:p w14:paraId="6BC9500E" w14:textId="0CB6DC05" w:rsidR="00527BD4" w:rsidRPr="005819CE" w:rsidRDefault="00CB4480" w:rsidP="00A50CF6">
          <w:pPr>
            <w:pStyle w:val="Huisstijl-Gegeven"/>
          </w:pPr>
          <w:r w:rsidRPr="00A474F8">
            <w:t>2026Z10871</w:t>
          </w:r>
        </w:p>
      </w:tc>
    </w:tr>
  </w:tbl>
  <w:p w14:paraId="1ECE692E"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B509BC" w14:paraId="47BEA4EC" w14:textId="77777777" w:rsidTr="007610AA">
      <w:trPr>
        <w:trHeight w:val="400"/>
      </w:trPr>
      <w:tc>
        <w:tcPr>
          <w:tcW w:w="7520" w:type="dxa"/>
          <w:gridSpan w:val="2"/>
        </w:tcPr>
        <w:p w14:paraId="6FA5D3E3" w14:textId="77777777" w:rsidR="00527BD4" w:rsidRPr="00BC3B53" w:rsidRDefault="00ED56BD" w:rsidP="00A50CF6">
          <w:pPr>
            <w:pStyle w:val="Huisstijl-Retouradres"/>
          </w:pPr>
          <w:r>
            <w:t>&gt; Retouradres Postbus 20401 2500 EK Den Haag</w:t>
          </w:r>
        </w:p>
      </w:tc>
    </w:tr>
    <w:tr w:rsidR="00B509BC" w14:paraId="161D3AD9" w14:textId="77777777" w:rsidTr="007610AA">
      <w:tc>
        <w:tcPr>
          <w:tcW w:w="7520" w:type="dxa"/>
          <w:gridSpan w:val="2"/>
        </w:tcPr>
        <w:p w14:paraId="77C9DC81" w14:textId="77777777" w:rsidR="00527BD4" w:rsidRPr="00983E8F" w:rsidRDefault="00527BD4" w:rsidP="00A50CF6">
          <w:pPr>
            <w:pStyle w:val="Huisstijl-Rubricering"/>
          </w:pPr>
        </w:p>
      </w:tc>
    </w:tr>
    <w:tr w:rsidR="00B509BC" w14:paraId="402FB03C" w14:textId="77777777" w:rsidTr="007610AA">
      <w:trPr>
        <w:trHeight w:hRule="exact" w:val="2440"/>
      </w:trPr>
      <w:tc>
        <w:tcPr>
          <w:tcW w:w="7520" w:type="dxa"/>
          <w:gridSpan w:val="2"/>
        </w:tcPr>
        <w:p w14:paraId="7A676594" w14:textId="77777777" w:rsidR="00527BD4" w:rsidRDefault="00ED56BD" w:rsidP="00A50CF6">
          <w:pPr>
            <w:pStyle w:val="Huisstijl-NAW"/>
          </w:pPr>
          <w:r>
            <w:t xml:space="preserve">De Voorzitter van de Tweede Kamer </w:t>
          </w:r>
        </w:p>
        <w:p w14:paraId="6BB0DB4B" w14:textId="77777777" w:rsidR="00D87195" w:rsidRDefault="00ED56BD" w:rsidP="00D87195">
          <w:pPr>
            <w:pStyle w:val="Huisstijl-NAW"/>
          </w:pPr>
          <w:r>
            <w:t>der Staten-Generaal</w:t>
          </w:r>
        </w:p>
        <w:p w14:paraId="7AD9C840" w14:textId="77777777" w:rsidR="00EA0F13" w:rsidRDefault="00ED56BD" w:rsidP="00EA0F13">
          <w:pPr>
            <w:rPr>
              <w:szCs w:val="18"/>
            </w:rPr>
          </w:pPr>
          <w:r>
            <w:rPr>
              <w:szCs w:val="18"/>
            </w:rPr>
            <w:t>Prinses Irenestraat 6</w:t>
          </w:r>
        </w:p>
        <w:p w14:paraId="0FE430C5" w14:textId="77777777" w:rsidR="00985E56" w:rsidRDefault="00ED56BD" w:rsidP="00EA0F13">
          <w:r>
            <w:rPr>
              <w:szCs w:val="18"/>
            </w:rPr>
            <w:t>2595 BD  DEN HAAG</w:t>
          </w:r>
        </w:p>
      </w:tc>
    </w:tr>
    <w:tr w:rsidR="00B509BC" w14:paraId="1BAA1B04" w14:textId="77777777" w:rsidTr="007610AA">
      <w:trPr>
        <w:trHeight w:hRule="exact" w:val="400"/>
      </w:trPr>
      <w:tc>
        <w:tcPr>
          <w:tcW w:w="7520" w:type="dxa"/>
          <w:gridSpan w:val="2"/>
        </w:tcPr>
        <w:p w14:paraId="0088D042"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509BC" w14:paraId="222BDB65" w14:textId="77777777" w:rsidTr="007610AA">
      <w:trPr>
        <w:trHeight w:val="240"/>
      </w:trPr>
      <w:tc>
        <w:tcPr>
          <w:tcW w:w="900" w:type="dxa"/>
        </w:tcPr>
        <w:p w14:paraId="67DB3448" w14:textId="77777777" w:rsidR="00527BD4" w:rsidRPr="007709EF" w:rsidRDefault="00ED56BD" w:rsidP="00A50CF6">
          <w:pPr>
            <w:rPr>
              <w:szCs w:val="18"/>
            </w:rPr>
          </w:pPr>
          <w:r>
            <w:rPr>
              <w:szCs w:val="18"/>
            </w:rPr>
            <w:t>Datum</w:t>
          </w:r>
        </w:p>
      </w:tc>
      <w:tc>
        <w:tcPr>
          <w:tcW w:w="6620" w:type="dxa"/>
        </w:tcPr>
        <w:p w14:paraId="5F718C9A" w14:textId="752AC01D" w:rsidR="00527BD4" w:rsidRPr="007709EF" w:rsidRDefault="00FB0FA7" w:rsidP="00A50CF6">
          <w:r>
            <w:t>22 juni 2026</w:t>
          </w:r>
        </w:p>
      </w:tc>
    </w:tr>
    <w:tr w:rsidR="00B509BC" w14:paraId="7A65D42C" w14:textId="77777777" w:rsidTr="007610AA">
      <w:trPr>
        <w:trHeight w:val="240"/>
      </w:trPr>
      <w:tc>
        <w:tcPr>
          <w:tcW w:w="900" w:type="dxa"/>
        </w:tcPr>
        <w:p w14:paraId="078C774E" w14:textId="77777777" w:rsidR="00527BD4" w:rsidRPr="007709EF" w:rsidRDefault="00ED56BD" w:rsidP="00A50CF6">
          <w:pPr>
            <w:rPr>
              <w:szCs w:val="18"/>
            </w:rPr>
          </w:pPr>
          <w:r>
            <w:rPr>
              <w:szCs w:val="18"/>
            </w:rPr>
            <w:t>Betreft</w:t>
          </w:r>
        </w:p>
      </w:tc>
      <w:tc>
        <w:tcPr>
          <w:tcW w:w="6620" w:type="dxa"/>
        </w:tcPr>
        <w:p w14:paraId="32C994FF" w14:textId="08063F4B" w:rsidR="00527BD4" w:rsidRPr="007709EF" w:rsidRDefault="00A474F8" w:rsidP="00A50CF6">
          <w:r>
            <w:t xml:space="preserve">Beantwoording Kamervragen over </w:t>
          </w:r>
          <w:r w:rsidRPr="00A474F8">
            <w:t>gevolgen Circulair Materialenplan voor verwerking bodemas</w:t>
          </w:r>
        </w:p>
      </w:tc>
    </w:tr>
  </w:tbl>
  <w:p w14:paraId="2F899E83"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1874E1F"/>
    <w:multiLevelType w:val="hybridMultilevel"/>
    <w:tmpl w:val="19E0FA22"/>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E8B02CF6">
      <w:start w:val="1"/>
      <w:numFmt w:val="bullet"/>
      <w:pStyle w:val="Lijstopsomteken"/>
      <w:lvlText w:val="•"/>
      <w:lvlJc w:val="left"/>
      <w:pPr>
        <w:tabs>
          <w:tab w:val="num" w:pos="227"/>
        </w:tabs>
        <w:ind w:left="227" w:hanging="227"/>
      </w:pPr>
      <w:rPr>
        <w:rFonts w:ascii="Verdana" w:hAnsi="Verdana" w:hint="default"/>
        <w:sz w:val="18"/>
        <w:szCs w:val="18"/>
      </w:rPr>
    </w:lvl>
    <w:lvl w:ilvl="1" w:tplc="2F7C224A" w:tentative="1">
      <w:start w:val="1"/>
      <w:numFmt w:val="bullet"/>
      <w:lvlText w:val="o"/>
      <w:lvlJc w:val="left"/>
      <w:pPr>
        <w:tabs>
          <w:tab w:val="num" w:pos="1440"/>
        </w:tabs>
        <w:ind w:left="1440" w:hanging="360"/>
      </w:pPr>
      <w:rPr>
        <w:rFonts w:ascii="Courier New" w:hAnsi="Courier New" w:cs="Courier New" w:hint="default"/>
      </w:rPr>
    </w:lvl>
    <w:lvl w:ilvl="2" w:tplc="C99841DA" w:tentative="1">
      <w:start w:val="1"/>
      <w:numFmt w:val="bullet"/>
      <w:lvlText w:val=""/>
      <w:lvlJc w:val="left"/>
      <w:pPr>
        <w:tabs>
          <w:tab w:val="num" w:pos="2160"/>
        </w:tabs>
        <w:ind w:left="2160" w:hanging="360"/>
      </w:pPr>
      <w:rPr>
        <w:rFonts w:ascii="Wingdings" w:hAnsi="Wingdings" w:hint="default"/>
      </w:rPr>
    </w:lvl>
    <w:lvl w:ilvl="3" w:tplc="93582AB2" w:tentative="1">
      <w:start w:val="1"/>
      <w:numFmt w:val="bullet"/>
      <w:lvlText w:val=""/>
      <w:lvlJc w:val="left"/>
      <w:pPr>
        <w:tabs>
          <w:tab w:val="num" w:pos="2880"/>
        </w:tabs>
        <w:ind w:left="2880" w:hanging="360"/>
      </w:pPr>
      <w:rPr>
        <w:rFonts w:ascii="Symbol" w:hAnsi="Symbol" w:hint="default"/>
      </w:rPr>
    </w:lvl>
    <w:lvl w:ilvl="4" w:tplc="58924842" w:tentative="1">
      <w:start w:val="1"/>
      <w:numFmt w:val="bullet"/>
      <w:lvlText w:val="o"/>
      <w:lvlJc w:val="left"/>
      <w:pPr>
        <w:tabs>
          <w:tab w:val="num" w:pos="3600"/>
        </w:tabs>
        <w:ind w:left="3600" w:hanging="360"/>
      </w:pPr>
      <w:rPr>
        <w:rFonts w:ascii="Courier New" w:hAnsi="Courier New" w:cs="Courier New" w:hint="default"/>
      </w:rPr>
    </w:lvl>
    <w:lvl w:ilvl="5" w:tplc="8F043608" w:tentative="1">
      <w:start w:val="1"/>
      <w:numFmt w:val="bullet"/>
      <w:lvlText w:val=""/>
      <w:lvlJc w:val="left"/>
      <w:pPr>
        <w:tabs>
          <w:tab w:val="num" w:pos="4320"/>
        </w:tabs>
        <w:ind w:left="4320" w:hanging="360"/>
      </w:pPr>
      <w:rPr>
        <w:rFonts w:ascii="Wingdings" w:hAnsi="Wingdings" w:hint="default"/>
      </w:rPr>
    </w:lvl>
    <w:lvl w:ilvl="6" w:tplc="4D10F2E4" w:tentative="1">
      <w:start w:val="1"/>
      <w:numFmt w:val="bullet"/>
      <w:lvlText w:val=""/>
      <w:lvlJc w:val="left"/>
      <w:pPr>
        <w:tabs>
          <w:tab w:val="num" w:pos="5040"/>
        </w:tabs>
        <w:ind w:left="5040" w:hanging="360"/>
      </w:pPr>
      <w:rPr>
        <w:rFonts w:ascii="Symbol" w:hAnsi="Symbol" w:hint="default"/>
      </w:rPr>
    </w:lvl>
    <w:lvl w:ilvl="7" w:tplc="D1149352" w:tentative="1">
      <w:start w:val="1"/>
      <w:numFmt w:val="bullet"/>
      <w:lvlText w:val="o"/>
      <w:lvlJc w:val="left"/>
      <w:pPr>
        <w:tabs>
          <w:tab w:val="num" w:pos="5760"/>
        </w:tabs>
        <w:ind w:left="5760" w:hanging="360"/>
      </w:pPr>
      <w:rPr>
        <w:rFonts w:ascii="Courier New" w:hAnsi="Courier New" w:cs="Courier New" w:hint="default"/>
      </w:rPr>
    </w:lvl>
    <w:lvl w:ilvl="8" w:tplc="341C940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4462CC"/>
    <w:multiLevelType w:val="hybridMultilevel"/>
    <w:tmpl w:val="A0F6AC48"/>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7181C49"/>
    <w:multiLevelType w:val="hybridMultilevel"/>
    <w:tmpl w:val="C0A4C9C8"/>
    <w:lvl w:ilvl="0" w:tplc="90C8F030">
      <w:start w:val="1"/>
      <w:numFmt w:val="decimal"/>
      <w:lvlText w:val="%1."/>
      <w:lvlJc w:val="left"/>
      <w:pPr>
        <w:ind w:left="720" w:hanging="360"/>
      </w:pPr>
    </w:lvl>
    <w:lvl w:ilvl="1" w:tplc="E50231F4">
      <w:start w:val="1"/>
      <w:numFmt w:val="lowerLetter"/>
      <w:lvlText w:val="%2."/>
      <w:lvlJc w:val="left"/>
      <w:pPr>
        <w:ind w:left="1440" w:hanging="360"/>
      </w:pPr>
    </w:lvl>
    <w:lvl w:ilvl="2" w:tplc="DB3405EA">
      <w:start w:val="1"/>
      <w:numFmt w:val="lowerRoman"/>
      <w:lvlText w:val="%3."/>
      <w:lvlJc w:val="right"/>
      <w:pPr>
        <w:ind w:left="2160" w:hanging="180"/>
      </w:pPr>
    </w:lvl>
    <w:lvl w:ilvl="3" w:tplc="5404B0F2">
      <w:start w:val="1"/>
      <w:numFmt w:val="decimal"/>
      <w:lvlText w:val="%4."/>
      <w:lvlJc w:val="left"/>
      <w:pPr>
        <w:ind w:left="2880" w:hanging="360"/>
      </w:pPr>
    </w:lvl>
    <w:lvl w:ilvl="4" w:tplc="E3361586">
      <w:start w:val="1"/>
      <w:numFmt w:val="lowerLetter"/>
      <w:lvlText w:val="%5."/>
      <w:lvlJc w:val="left"/>
      <w:pPr>
        <w:ind w:left="3600" w:hanging="360"/>
      </w:pPr>
    </w:lvl>
    <w:lvl w:ilvl="5" w:tplc="29841CF6">
      <w:start w:val="1"/>
      <w:numFmt w:val="lowerRoman"/>
      <w:lvlText w:val="%6."/>
      <w:lvlJc w:val="right"/>
      <w:pPr>
        <w:ind w:left="4320" w:hanging="180"/>
      </w:pPr>
    </w:lvl>
    <w:lvl w:ilvl="6" w:tplc="6574AD6E">
      <w:start w:val="1"/>
      <w:numFmt w:val="decimal"/>
      <w:lvlText w:val="%7."/>
      <w:lvlJc w:val="left"/>
      <w:pPr>
        <w:ind w:left="5040" w:hanging="360"/>
      </w:pPr>
    </w:lvl>
    <w:lvl w:ilvl="7" w:tplc="F04E8D10">
      <w:start w:val="1"/>
      <w:numFmt w:val="lowerLetter"/>
      <w:lvlText w:val="%8."/>
      <w:lvlJc w:val="left"/>
      <w:pPr>
        <w:ind w:left="5760" w:hanging="360"/>
      </w:pPr>
    </w:lvl>
    <w:lvl w:ilvl="8" w:tplc="366A05CC">
      <w:start w:val="1"/>
      <w:numFmt w:val="lowerRoman"/>
      <w:lvlText w:val="%9."/>
      <w:lvlJc w:val="right"/>
      <w:pPr>
        <w:ind w:left="6480" w:hanging="180"/>
      </w:pPr>
    </w:lvl>
  </w:abstractNum>
  <w:abstractNum w:abstractNumId="14" w15:restartNumberingAfterBreak="0">
    <w:nsid w:val="174F6E7D"/>
    <w:multiLevelType w:val="hybridMultilevel"/>
    <w:tmpl w:val="D21293DE"/>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555FEF"/>
    <w:multiLevelType w:val="hybridMultilevel"/>
    <w:tmpl w:val="50F0923E"/>
    <w:lvl w:ilvl="0" w:tplc="62D61470">
      <w:start w:val="1"/>
      <w:numFmt w:val="bullet"/>
      <w:pStyle w:val="Lijstopsomteken2"/>
      <w:lvlText w:val="–"/>
      <w:lvlJc w:val="left"/>
      <w:pPr>
        <w:tabs>
          <w:tab w:val="num" w:pos="227"/>
        </w:tabs>
        <w:ind w:left="227" w:firstLine="0"/>
      </w:pPr>
      <w:rPr>
        <w:rFonts w:ascii="Verdana" w:hAnsi="Verdana" w:hint="default"/>
      </w:rPr>
    </w:lvl>
    <w:lvl w:ilvl="1" w:tplc="579EC930" w:tentative="1">
      <w:start w:val="1"/>
      <w:numFmt w:val="bullet"/>
      <w:lvlText w:val="o"/>
      <w:lvlJc w:val="left"/>
      <w:pPr>
        <w:tabs>
          <w:tab w:val="num" w:pos="1440"/>
        </w:tabs>
        <w:ind w:left="1440" w:hanging="360"/>
      </w:pPr>
      <w:rPr>
        <w:rFonts w:ascii="Courier New" w:hAnsi="Courier New" w:cs="Courier New" w:hint="default"/>
      </w:rPr>
    </w:lvl>
    <w:lvl w:ilvl="2" w:tplc="B3D0E4E0" w:tentative="1">
      <w:start w:val="1"/>
      <w:numFmt w:val="bullet"/>
      <w:lvlText w:val=""/>
      <w:lvlJc w:val="left"/>
      <w:pPr>
        <w:tabs>
          <w:tab w:val="num" w:pos="2160"/>
        </w:tabs>
        <w:ind w:left="2160" w:hanging="360"/>
      </w:pPr>
      <w:rPr>
        <w:rFonts w:ascii="Wingdings" w:hAnsi="Wingdings" w:hint="default"/>
      </w:rPr>
    </w:lvl>
    <w:lvl w:ilvl="3" w:tplc="2696B8D0" w:tentative="1">
      <w:start w:val="1"/>
      <w:numFmt w:val="bullet"/>
      <w:lvlText w:val=""/>
      <w:lvlJc w:val="left"/>
      <w:pPr>
        <w:tabs>
          <w:tab w:val="num" w:pos="2880"/>
        </w:tabs>
        <w:ind w:left="2880" w:hanging="360"/>
      </w:pPr>
      <w:rPr>
        <w:rFonts w:ascii="Symbol" w:hAnsi="Symbol" w:hint="default"/>
      </w:rPr>
    </w:lvl>
    <w:lvl w:ilvl="4" w:tplc="9816FCF4" w:tentative="1">
      <w:start w:val="1"/>
      <w:numFmt w:val="bullet"/>
      <w:lvlText w:val="o"/>
      <w:lvlJc w:val="left"/>
      <w:pPr>
        <w:tabs>
          <w:tab w:val="num" w:pos="3600"/>
        </w:tabs>
        <w:ind w:left="3600" w:hanging="360"/>
      </w:pPr>
      <w:rPr>
        <w:rFonts w:ascii="Courier New" w:hAnsi="Courier New" w:cs="Courier New" w:hint="default"/>
      </w:rPr>
    </w:lvl>
    <w:lvl w:ilvl="5" w:tplc="E0FE20BA" w:tentative="1">
      <w:start w:val="1"/>
      <w:numFmt w:val="bullet"/>
      <w:lvlText w:val=""/>
      <w:lvlJc w:val="left"/>
      <w:pPr>
        <w:tabs>
          <w:tab w:val="num" w:pos="4320"/>
        </w:tabs>
        <w:ind w:left="4320" w:hanging="360"/>
      </w:pPr>
      <w:rPr>
        <w:rFonts w:ascii="Wingdings" w:hAnsi="Wingdings" w:hint="default"/>
      </w:rPr>
    </w:lvl>
    <w:lvl w:ilvl="6" w:tplc="F404DECC" w:tentative="1">
      <w:start w:val="1"/>
      <w:numFmt w:val="bullet"/>
      <w:lvlText w:val=""/>
      <w:lvlJc w:val="left"/>
      <w:pPr>
        <w:tabs>
          <w:tab w:val="num" w:pos="5040"/>
        </w:tabs>
        <w:ind w:left="5040" w:hanging="360"/>
      </w:pPr>
      <w:rPr>
        <w:rFonts w:ascii="Symbol" w:hAnsi="Symbol" w:hint="default"/>
      </w:rPr>
    </w:lvl>
    <w:lvl w:ilvl="7" w:tplc="CEB2F874" w:tentative="1">
      <w:start w:val="1"/>
      <w:numFmt w:val="bullet"/>
      <w:lvlText w:val="o"/>
      <w:lvlJc w:val="left"/>
      <w:pPr>
        <w:tabs>
          <w:tab w:val="num" w:pos="5760"/>
        </w:tabs>
        <w:ind w:left="5760" w:hanging="360"/>
      </w:pPr>
      <w:rPr>
        <w:rFonts w:ascii="Courier New" w:hAnsi="Courier New" w:cs="Courier New" w:hint="default"/>
      </w:rPr>
    </w:lvl>
    <w:lvl w:ilvl="8" w:tplc="0790957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ED762C1"/>
    <w:multiLevelType w:val="hybridMultilevel"/>
    <w:tmpl w:val="442CAB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C5E2C7F"/>
    <w:multiLevelType w:val="hybridMultilevel"/>
    <w:tmpl w:val="E9CA93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1EA6F4C"/>
    <w:multiLevelType w:val="hybridMultilevel"/>
    <w:tmpl w:val="5C22D9F2"/>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47A5160"/>
    <w:multiLevelType w:val="hybridMultilevel"/>
    <w:tmpl w:val="EB32985A"/>
    <w:lvl w:ilvl="0" w:tplc="0413000F">
      <w:start w:val="2"/>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4A294EFB"/>
    <w:multiLevelType w:val="hybridMultilevel"/>
    <w:tmpl w:val="654C7D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C335BB"/>
    <w:multiLevelType w:val="hybridMultilevel"/>
    <w:tmpl w:val="1C6486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59717500">
    <w:abstractNumId w:val="11"/>
  </w:num>
  <w:num w:numId="2" w16cid:durableId="137233363">
    <w:abstractNumId w:val="7"/>
  </w:num>
  <w:num w:numId="3" w16cid:durableId="642808896">
    <w:abstractNumId w:val="6"/>
  </w:num>
  <w:num w:numId="4" w16cid:durableId="460273817">
    <w:abstractNumId w:val="5"/>
  </w:num>
  <w:num w:numId="5" w16cid:durableId="938293798">
    <w:abstractNumId w:val="4"/>
  </w:num>
  <w:num w:numId="6" w16cid:durableId="686565708">
    <w:abstractNumId w:val="8"/>
  </w:num>
  <w:num w:numId="7" w16cid:durableId="1988704496">
    <w:abstractNumId w:val="3"/>
  </w:num>
  <w:num w:numId="8" w16cid:durableId="962343472">
    <w:abstractNumId w:val="2"/>
  </w:num>
  <w:num w:numId="9" w16cid:durableId="821047020">
    <w:abstractNumId w:val="1"/>
  </w:num>
  <w:num w:numId="10" w16cid:durableId="241989558">
    <w:abstractNumId w:val="0"/>
  </w:num>
  <w:num w:numId="11" w16cid:durableId="182939162">
    <w:abstractNumId w:val="10"/>
  </w:num>
  <w:num w:numId="12" w16cid:durableId="2044401096">
    <w:abstractNumId w:val="15"/>
  </w:num>
  <w:num w:numId="13" w16cid:durableId="1518695390">
    <w:abstractNumId w:val="22"/>
  </w:num>
  <w:num w:numId="14" w16cid:durableId="1534152073">
    <w:abstractNumId w:val="16"/>
  </w:num>
  <w:num w:numId="15" w16cid:durableId="9545622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9576004">
    <w:abstractNumId w:val="21"/>
  </w:num>
  <w:num w:numId="17" w16cid:durableId="1702589168">
    <w:abstractNumId w:val="17"/>
  </w:num>
  <w:num w:numId="18" w16cid:durableId="2015836249">
    <w:abstractNumId w:val="23"/>
  </w:num>
  <w:num w:numId="19" w16cid:durableId="748845727">
    <w:abstractNumId w:val="18"/>
  </w:num>
  <w:num w:numId="20" w16cid:durableId="1998222507">
    <w:abstractNumId w:val="9"/>
  </w:num>
  <w:num w:numId="21" w16cid:durableId="1840003801">
    <w:abstractNumId w:val="12"/>
  </w:num>
  <w:num w:numId="22" w16cid:durableId="773139094">
    <w:abstractNumId w:val="20"/>
  </w:num>
  <w:num w:numId="23" w16cid:durableId="1096942596">
    <w:abstractNumId w:val="19"/>
  </w:num>
  <w:num w:numId="24" w16cid:durableId="455371208">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A84"/>
    <w:rsid w:val="00035E67"/>
    <w:rsid w:val="000366F3"/>
    <w:rsid w:val="00042A5B"/>
    <w:rsid w:val="00056704"/>
    <w:rsid w:val="0006024D"/>
    <w:rsid w:val="00071F28"/>
    <w:rsid w:val="00073490"/>
    <w:rsid w:val="00074079"/>
    <w:rsid w:val="000756AD"/>
    <w:rsid w:val="00083936"/>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06F1"/>
    <w:rsid w:val="000E7895"/>
    <w:rsid w:val="000F161D"/>
    <w:rsid w:val="000F3CAA"/>
    <w:rsid w:val="00102ABB"/>
    <w:rsid w:val="001201B0"/>
    <w:rsid w:val="00121BF0"/>
    <w:rsid w:val="00122036"/>
    <w:rsid w:val="00123704"/>
    <w:rsid w:val="001267EE"/>
    <w:rsid w:val="001270C7"/>
    <w:rsid w:val="00132540"/>
    <w:rsid w:val="00133F0F"/>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5111"/>
    <w:rsid w:val="00196B8B"/>
    <w:rsid w:val="001A2BEA"/>
    <w:rsid w:val="001A368F"/>
    <w:rsid w:val="001A6D93"/>
    <w:rsid w:val="001C32EC"/>
    <w:rsid w:val="001C38BD"/>
    <w:rsid w:val="001C4D5A"/>
    <w:rsid w:val="001E34C6"/>
    <w:rsid w:val="001E5581"/>
    <w:rsid w:val="001F3C70"/>
    <w:rsid w:val="00200D88"/>
    <w:rsid w:val="002012D4"/>
    <w:rsid w:val="00201F68"/>
    <w:rsid w:val="00212F2A"/>
    <w:rsid w:val="00213403"/>
    <w:rsid w:val="00214F2B"/>
    <w:rsid w:val="00217880"/>
    <w:rsid w:val="00222D66"/>
    <w:rsid w:val="00224A8A"/>
    <w:rsid w:val="002309A8"/>
    <w:rsid w:val="00236CFE"/>
    <w:rsid w:val="00241FAB"/>
    <w:rsid w:val="002428E3"/>
    <w:rsid w:val="00243031"/>
    <w:rsid w:val="00260BAF"/>
    <w:rsid w:val="00263155"/>
    <w:rsid w:val="002650F7"/>
    <w:rsid w:val="00273F3B"/>
    <w:rsid w:val="00274DB7"/>
    <w:rsid w:val="00275984"/>
    <w:rsid w:val="00280953"/>
    <w:rsid w:val="00280F74"/>
    <w:rsid w:val="002822CA"/>
    <w:rsid w:val="00286998"/>
    <w:rsid w:val="00291AB7"/>
    <w:rsid w:val="00292EB2"/>
    <w:rsid w:val="0029422B"/>
    <w:rsid w:val="002A0938"/>
    <w:rsid w:val="002A4811"/>
    <w:rsid w:val="002A4CF3"/>
    <w:rsid w:val="002A5881"/>
    <w:rsid w:val="002A5937"/>
    <w:rsid w:val="002B153C"/>
    <w:rsid w:val="002B52FC"/>
    <w:rsid w:val="002C2830"/>
    <w:rsid w:val="002D001A"/>
    <w:rsid w:val="002D28E2"/>
    <w:rsid w:val="002D317B"/>
    <w:rsid w:val="002D3587"/>
    <w:rsid w:val="002D502D"/>
    <w:rsid w:val="002E0F69"/>
    <w:rsid w:val="002F5147"/>
    <w:rsid w:val="002F7ABD"/>
    <w:rsid w:val="00302967"/>
    <w:rsid w:val="00312597"/>
    <w:rsid w:val="00324CD4"/>
    <w:rsid w:val="00327BA5"/>
    <w:rsid w:val="0033326F"/>
    <w:rsid w:val="00334154"/>
    <w:rsid w:val="00334240"/>
    <w:rsid w:val="003372C4"/>
    <w:rsid w:val="00340ECA"/>
    <w:rsid w:val="00341FA0"/>
    <w:rsid w:val="00344F3D"/>
    <w:rsid w:val="00345299"/>
    <w:rsid w:val="00351A8D"/>
    <w:rsid w:val="003526BB"/>
    <w:rsid w:val="00352BCF"/>
    <w:rsid w:val="00352DFB"/>
    <w:rsid w:val="00353932"/>
    <w:rsid w:val="0035464B"/>
    <w:rsid w:val="00361A56"/>
    <w:rsid w:val="0036252A"/>
    <w:rsid w:val="00364D9D"/>
    <w:rsid w:val="00371048"/>
    <w:rsid w:val="0037396C"/>
    <w:rsid w:val="0037421D"/>
    <w:rsid w:val="00376093"/>
    <w:rsid w:val="00376D76"/>
    <w:rsid w:val="00383DA1"/>
    <w:rsid w:val="00385F30"/>
    <w:rsid w:val="00393696"/>
    <w:rsid w:val="00393963"/>
    <w:rsid w:val="00395575"/>
    <w:rsid w:val="00395672"/>
    <w:rsid w:val="003A06C8"/>
    <w:rsid w:val="003A0D7C"/>
    <w:rsid w:val="003A1461"/>
    <w:rsid w:val="003A5290"/>
    <w:rsid w:val="003A5FCD"/>
    <w:rsid w:val="003B0155"/>
    <w:rsid w:val="003B7EE7"/>
    <w:rsid w:val="003C2CCB"/>
    <w:rsid w:val="003D39EC"/>
    <w:rsid w:val="003D5DED"/>
    <w:rsid w:val="003E3DD5"/>
    <w:rsid w:val="003F07C6"/>
    <w:rsid w:val="003F1F6B"/>
    <w:rsid w:val="003F3757"/>
    <w:rsid w:val="003F38BD"/>
    <w:rsid w:val="003F44B7"/>
    <w:rsid w:val="003F53F2"/>
    <w:rsid w:val="004008E9"/>
    <w:rsid w:val="00405C2A"/>
    <w:rsid w:val="00413D48"/>
    <w:rsid w:val="00416F9E"/>
    <w:rsid w:val="004173D4"/>
    <w:rsid w:val="00441AC2"/>
    <w:rsid w:val="0044249B"/>
    <w:rsid w:val="0045023C"/>
    <w:rsid w:val="00451A5B"/>
    <w:rsid w:val="00452BCD"/>
    <w:rsid w:val="00452CEA"/>
    <w:rsid w:val="00462F8D"/>
    <w:rsid w:val="00465B52"/>
    <w:rsid w:val="0046708E"/>
    <w:rsid w:val="00472A65"/>
    <w:rsid w:val="00474463"/>
    <w:rsid w:val="00474B75"/>
    <w:rsid w:val="00481A27"/>
    <w:rsid w:val="00483F0B"/>
    <w:rsid w:val="004852A5"/>
    <w:rsid w:val="00496319"/>
    <w:rsid w:val="00497279"/>
    <w:rsid w:val="004A14CE"/>
    <w:rsid w:val="004A163B"/>
    <w:rsid w:val="004A2ECF"/>
    <w:rsid w:val="004A670A"/>
    <w:rsid w:val="004B2F0C"/>
    <w:rsid w:val="004B5465"/>
    <w:rsid w:val="004B70F0"/>
    <w:rsid w:val="004C21A8"/>
    <w:rsid w:val="004D505E"/>
    <w:rsid w:val="004D72CA"/>
    <w:rsid w:val="004E2242"/>
    <w:rsid w:val="004F42FF"/>
    <w:rsid w:val="004F44C2"/>
    <w:rsid w:val="005001E5"/>
    <w:rsid w:val="00502512"/>
    <w:rsid w:val="00503FD2"/>
    <w:rsid w:val="00505262"/>
    <w:rsid w:val="00516022"/>
    <w:rsid w:val="00521CEE"/>
    <w:rsid w:val="00527B19"/>
    <w:rsid w:val="00527BD4"/>
    <w:rsid w:val="00537095"/>
    <w:rsid w:val="005403C8"/>
    <w:rsid w:val="005429DC"/>
    <w:rsid w:val="005565F9"/>
    <w:rsid w:val="005624F2"/>
    <w:rsid w:val="00573041"/>
    <w:rsid w:val="0057388D"/>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D6495"/>
    <w:rsid w:val="005E6FDA"/>
    <w:rsid w:val="005F62D3"/>
    <w:rsid w:val="005F6922"/>
    <w:rsid w:val="005F6D11"/>
    <w:rsid w:val="00600CF0"/>
    <w:rsid w:val="00601B95"/>
    <w:rsid w:val="006048F4"/>
    <w:rsid w:val="0060660A"/>
    <w:rsid w:val="006077D9"/>
    <w:rsid w:val="00613B1D"/>
    <w:rsid w:val="00617A44"/>
    <w:rsid w:val="006202B6"/>
    <w:rsid w:val="00625CD0"/>
    <w:rsid w:val="0062627D"/>
    <w:rsid w:val="00627432"/>
    <w:rsid w:val="006330BB"/>
    <w:rsid w:val="006448E4"/>
    <w:rsid w:val="00645414"/>
    <w:rsid w:val="00651CEE"/>
    <w:rsid w:val="00653606"/>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7D82"/>
    <w:rsid w:val="006F038F"/>
    <w:rsid w:val="006F0616"/>
    <w:rsid w:val="006F0F93"/>
    <w:rsid w:val="006F2D88"/>
    <w:rsid w:val="006F31F2"/>
    <w:rsid w:val="006F7494"/>
    <w:rsid w:val="006F751F"/>
    <w:rsid w:val="007002FC"/>
    <w:rsid w:val="00714DC5"/>
    <w:rsid w:val="00715237"/>
    <w:rsid w:val="00717DA1"/>
    <w:rsid w:val="00721AE1"/>
    <w:rsid w:val="007254A5"/>
    <w:rsid w:val="00725748"/>
    <w:rsid w:val="00735D88"/>
    <w:rsid w:val="0073720D"/>
    <w:rsid w:val="00737507"/>
    <w:rsid w:val="00740712"/>
    <w:rsid w:val="00742AB9"/>
    <w:rsid w:val="00751A6A"/>
    <w:rsid w:val="00754FBF"/>
    <w:rsid w:val="007610AA"/>
    <w:rsid w:val="00765252"/>
    <w:rsid w:val="007709EF"/>
    <w:rsid w:val="007751FB"/>
    <w:rsid w:val="00776AC6"/>
    <w:rsid w:val="00782701"/>
    <w:rsid w:val="00783559"/>
    <w:rsid w:val="0079551B"/>
    <w:rsid w:val="00797AA5"/>
    <w:rsid w:val="007A26BD"/>
    <w:rsid w:val="007A4105"/>
    <w:rsid w:val="007B4503"/>
    <w:rsid w:val="007C406E"/>
    <w:rsid w:val="007C42C4"/>
    <w:rsid w:val="007C5183"/>
    <w:rsid w:val="007C6068"/>
    <w:rsid w:val="007C7573"/>
    <w:rsid w:val="007E2B20"/>
    <w:rsid w:val="007F439C"/>
    <w:rsid w:val="007F5331"/>
    <w:rsid w:val="00800CCA"/>
    <w:rsid w:val="00806120"/>
    <w:rsid w:val="0080649B"/>
    <w:rsid w:val="00806F63"/>
    <w:rsid w:val="00810C93"/>
    <w:rsid w:val="00812028"/>
    <w:rsid w:val="00812DD8"/>
    <w:rsid w:val="00813082"/>
    <w:rsid w:val="00814D03"/>
    <w:rsid w:val="00820371"/>
    <w:rsid w:val="00821D2E"/>
    <w:rsid w:val="00821FC1"/>
    <w:rsid w:val="00823AE2"/>
    <w:rsid w:val="0083178B"/>
    <w:rsid w:val="00831EE4"/>
    <w:rsid w:val="00833695"/>
    <w:rsid w:val="008336B7"/>
    <w:rsid w:val="00833A8E"/>
    <w:rsid w:val="00836746"/>
    <w:rsid w:val="00836ACA"/>
    <w:rsid w:val="00842CD8"/>
    <w:rsid w:val="008431FA"/>
    <w:rsid w:val="00847444"/>
    <w:rsid w:val="008517C6"/>
    <w:rsid w:val="008547BA"/>
    <w:rsid w:val="008553C7"/>
    <w:rsid w:val="00857FEB"/>
    <w:rsid w:val="008601AF"/>
    <w:rsid w:val="00872271"/>
    <w:rsid w:val="00874B6E"/>
    <w:rsid w:val="00883137"/>
    <w:rsid w:val="00894A3B"/>
    <w:rsid w:val="008A1F5D"/>
    <w:rsid w:val="008A28F5"/>
    <w:rsid w:val="008A3271"/>
    <w:rsid w:val="008B1198"/>
    <w:rsid w:val="008B3471"/>
    <w:rsid w:val="008B3929"/>
    <w:rsid w:val="008B4125"/>
    <w:rsid w:val="008B4CB3"/>
    <w:rsid w:val="008B567B"/>
    <w:rsid w:val="008B7B24"/>
    <w:rsid w:val="008C0092"/>
    <w:rsid w:val="008C356D"/>
    <w:rsid w:val="008C7118"/>
    <w:rsid w:val="008D4335"/>
    <w:rsid w:val="008D43B5"/>
    <w:rsid w:val="008E0B3F"/>
    <w:rsid w:val="008E49AD"/>
    <w:rsid w:val="008E698E"/>
    <w:rsid w:val="008F2584"/>
    <w:rsid w:val="008F3246"/>
    <w:rsid w:val="008F3B88"/>
    <w:rsid w:val="008F3C1B"/>
    <w:rsid w:val="008F508C"/>
    <w:rsid w:val="00901BE9"/>
    <w:rsid w:val="0090271B"/>
    <w:rsid w:val="00910642"/>
    <w:rsid w:val="00910DDF"/>
    <w:rsid w:val="0092316D"/>
    <w:rsid w:val="00923CBD"/>
    <w:rsid w:val="00926AE2"/>
    <w:rsid w:val="00930B13"/>
    <w:rsid w:val="009311C8"/>
    <w:rsid w:val="00933376"/>
    <w:rsid w:val="00933A2F"/>
    <w:rsid w:val="00940655"/>
    <w:rsid w:val="00962C44"/>
    <w:rsid w:val="00963AC4"/>
    <w:rsid w:val="009716D8"/>
    <w:rsid w:val="009718F9"/>
    <w:rsid w:val="00971BE0"/>
    <w:rsid w:val="00971F42"/>
    <w:rsid w:val="00972FB9"/>
    <w:rsid w:val="00975112"/>
    <w:rsid w:val="00981768"/>
    <w:rsid w:val="00983E8F"/>
    <w:rsid w:val="00984225"/>
    <w:rsid w:val="00985E56"/>
    <w:rsid w:val="0098788A"/>
    <w:rsid w:val="00990649"/>
    <w:rsid w:val="00994FDA"/>
    <w:rsid w:val="00996226"/>
    <w:rsid w:val="009A31BF"/>
    <w:rsid w:val="009A3B71"/>
    <w:rsid w:val="009A61BC"/>
    <w:rsid w:val="009B0138"/>
    <w:rsid w:val="009B0FE9"/>
    <w:rsid w:val="009B173A"/>
    <w:rsid w:val="009C3F20"/>
    <w:rsid w:val="009C4286"/>
    <w:rsid w:val="009C75BF"/>
    <w:rsid w:val="009C7CA1"/>
    <w:rsid w:val="009D043D"/>
    <w:rsid w:val="009D7490"/>
    <w:rsid w:val="009E3078"/>
    <w:rsid w:val="009F3259"/>
    <w:rsid w:val="00A037D5"/>
    <w:rsid w:val="00A056DE"/>
    <w:rsid w:val="00A1237D"/>
    <w:rsid w:val="00A1247D"/>
    <w:rsid w:val="00A128AD"/>
    <w:rsid w:val="00A164D0"/>
    <w:rsid w:val="00A21E76"/>
    <w:rsid w:val="00A23BC8"/>
    <w:rsid w:val="00A245F8"/>
    <w:rsid w:val="00A30E68"/>
    <w:rsid w:val="00A31933"/>
    <w:rsid w:val="00A329D2"/>
    <w:rsid w:val="00A34AA0"/>
    <w:rsid w:val="00A3715C"/>
    <w:rsid w:val="00A413B4"/>
    <w:rsid w:val="00A41FE2"/>
    <w:rsid w:val="00A46FEF"/>
    <w:rsid w:val="00A474F8"/>
    <w:rsid w:val="00A47948"/>
    <w:rsid w:val="00A50CF6"/>
    <w:rsid w:val="00A5305C"/>
    <w:rsid w:val="00A55805"/>
    <w:rsid w:val="00A55CB8"/>
    <w:rsid w:val="00A56946"/>
    <w:rsid w:val="00A6170E"/>
    <w:rsid w:val="00A63B8C"/>
    <w:rsid w:val="00A715F8"/>
    <w:rsid w:val="00A77F6F"/>
    <w:rsid w:val="00A814C4"/>
    <w:rsid w:val="00A831FD"/>
    <w:rsid w:val="00A83352"/>
    <w:rsid w:val="00A850A2"/>
    <w:rsid w:val="00A85485"/>
    <w:rsid w:val="00A91FA3"/>
    <w:rsid w:val="00A927D3"/>
    <w:rsid w:val="00AA0C1B"/>
    <w:rsid w:val="00AA7FC9"/>
    <w:rsid w:val="00AB0EED"/>
    <w:rsid w:val="00AB237D"/>
    <w:rsid w:val="00AB5933"/>
    <w:rsid w:val="00AC130B"/>
    <w:rsid w:val="00AD6D66"/>
    <w:rsid w:val="00AD75B7"/>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09BC"/>
    <w:rsid w:val="00B531DD"/>
    <w:rsid w:val="00B55014"/>
    <w:rsid w:val="00B55136"/>
    <w:rsid w:val="00B62232"/>
    <w:rsid w:val="00B62944"/>
    <w:rsid w:val="00B70BF3"/>
    <w:rsid w:val="00B71DC2"/>
    <w:rsid w:val="00B849F5"/>
    <w:rsid w:val="00B91CFC"/>
    <w:rsid w:val="00B93893"/>
    <w:rsid w:val="00BA1397"/>
    <w:rsid w:val="00BA51E1"/>
    <w:rsid w:val="00BA7E0A"/>
    <w:rsid w:val="00BC2C00"/>
    <w:rsid w:val="00BC3B53"/>
    <w:rsid w:val="00BC3B96"/>
    <w:rsid w:val="00BC4AE3"/>
    <w:rsid w:val="00BC5B28"/>
    <w:rsid w:val="00BD0BA4"/>
    <w:rsid w:val="00BD2370"/>
    <w:rsid w:val="00BE3F88"/>
    <w:rsid w:val="00BE4756"/>
    <w:rsid w:val="00BE5ED9"/>
    <w:rsid w:val="00BE7B41"/>
    <w:rsid w:val="00C15A91"/>
    <w:rsid w:val="00C206F1"/>
    <w:rsid w:val="00C217E1"/>
    <w:rsid w:val="00C219B1"/>
    <w:rsid w:val="00C4015B"/>
    <w:rsid w:val="00C40C60"/>
    <w:rsid w:val="00C435ED"/>
    <w:rsid w:val="00C5258E"/>
    <w:rsid w:val="00C530C9"/>
    <w:rsid w:val="00C5431D"/>
    <w:rsid w:val="00C619A7"/>
    <w:rsid w:val="00C73D5F"/>
    <w:rsid w:val="00C82AFE"/>
    <w:rsid w:val="00C83DBC"/>
    <w:rsid w:val="00C97C80"/>
    <w:rsid w:val="00CA0058"/>
    <w:rsid w:val="00CA1619"/>
    <w:rsid w:val="00CA47D3"/>
    <w:rsid w:val="00CA6533"/>
    <w:rsid w:val="00CA6A25"/>
    <w:rsid w:val="00CA6A3F"/>
    <w:rsid w:val="00CA7C99"/>
    <w:rsid w:val="00CB4480"/>
    <w:rsid w:val="00CC6290"/>
    <w:rsid w:val="00CD233D"/>
    <w:rsid w:val="00CD3499"/>
    <w:rsid w:val="00CD362D"/>
    <w:rsid w:val="00CE101D"/>
    <w:rsid w:val="00CE167A"/>
    <w:rsid w:val="00CE1814"/>
    <w:rsid w:val="00CE1A95"/>
    <w:rsid w:val="00CE1C84"/>
    <w:rsid w:val="00CE5055"/>
    <w:rsid w:val="00CF053F"/>
    <w:rsid w:val="00CF1A17"/>
    <w:rsid w:val="00CF2D64"/>
    <w:rsid w:val="00D0375A"/>
    <w:rsid w:val="00D0609E"/>
    <w:rsid w:val="00D078E1"/>
    <w:rsid w:val="00D100E9"/>
    <w:rsid w:val="00D17942"/>
    <w:rsid w:val="00D21E4B"/>
    <w:rsid w:val="00D22441"/>
    <w:rsid w:val="00D23522"/>
    <w:rsid w:val="00D23D69"/>
    <w:rsid w:val="00D264D6"/>
    <w:rsid w:val="00D33BF0"/>
    <w:rsid w:val="00D33DE0"/>
    <w:rsid w:val="00D36447"/>
    <w:rsid w:val="00D516BE"/>
    <w:rsid w:val="00D5423B"/>
    <w:rsid w:val="00D54E6A"/>
    <w:rsid w:val="00D54F4E"/>
    <w:rsid w:val="00D57A56"/>
    <w:rsid w:val="00D604B3"/>
    <w:rsid w:val="00D60BA4"/>
    <w:rsid w:val="00D62419"/>
    <w:rsid w:val="00D77870"/>
    <w:rsid w:val="00D80977"/>
    <w:rsid w:val="00D80CCE"/>
    <w:rsid w:val="00D81799"/>
    <w:rsid w:val="00D86EEA"/>
    <w:rsid w:val="00D87195"/>
    <w:rsid w:val="00D87D03"/>
    <w:rsid w:val="00D9360B"/>
    <w:rsid w:val="00D95C88"/>
    <w:rsid w:val="00D97B2E"/>
    <w:rsid w:val="00DA241E"/>
    <w:rsid w:val="00DA6D30"/>
    <w:rsid w:val="00DA7EB2"/>
    <w:rsid w:val="00DB36FE"/>
    <w:rsid w:val="00DB533A"/>
    <w:rsid w:val="00DB60AE"/>
    <w:rsid w:val="00DB6307"/>
    <w:rsid w:val="00DD1DCD"/>
    <w:rsid w:val="00DD338F"/>
    <w:rsid w:val="00DD66F2"/>
    <w:rsid w:val="00DE3FE0"/>
    <w:rsid w:val="00DE546D"/>
    <w:rsid w:val="00DE578A"/>
    <w:rsid w:val="00DE7F94"/>
    <w:rsid w:val="00DF2583"/>
    <w:rsid w:val="00DF54D9"/>
    <w:rsid w:val="00DF7283"/>
    <w:rsid w:val="00E01A59"/>
    <w:rsid w:val="00E10DC6"/>
    <w:rsid w:val="00E11F8E"/>
    <w:rsid w:val="00E15881"/>
    <w:rsid w:val="00E16A8F"/>
    <w:rsid w:val="00E21DE3"/>
    <w:rsid w:val="00E273C5"/>
    <w:rsid w:val="00E307D1"/>
    <w:rsid w:val="00E3731D"/>
    <w:rsid w:val="00E51469"/>
    <w:rsid w:val="00E634E3"/>
    <w:rsid w:val="00E717C4"/>
    <w:rsid w:val="00E77E18"/>
    <w:rsid w:val="00E77F89"/>
    <w:rsid w:val="00E80330"/>
    <w:rsid w:val="00E806C5"/>
    <w:rsid w:val="00E80E71"/>
    <w:rsid w:val="00E850D3"/>
    <w:rsid w:val="00E853D6"/>
    <w:rsid w:val="00E876B9"/>
    <w:rsid w:val="00EA0F13"/>
    <w:rsid w:val="00EA7316"/>
    <w:rsid w:val="00EC0801"/>
    <w:rsid w:val="00EC0DFF"/>
    <w:rsid w:val="00EC237D"/>
    <w:rsid w:val="00EC2918"/>
    <w:rsid w:val="00EC4D0E"/>
    <w:rsid w:val="00EC4E2B"/>
    <w:rsid w:val="00ED072A"/>
    <w:rsid w:val="00ED539E"/>
    <w:rsid w:val="00ED56BD"/>
    <w:rsid w:val="00ED7804"/>
    <w:rsid w:val="00EE4A1F"/>
    <w:rsid w:val="00EE4C2D"/>
    <w:rsid w:val="00EF1B5A"/>
    <w:rsid w:val="00EF24FB"/>
    <w:rsid w:val="00EF2CCA"/>
    <w:rsid w:val="00EF495B"/>
    <w:rsid w:val="00EF60DC"/>
    <w:rsid w:val="00F00F54"/>
    <w:rsid w:val="00F03963"/>
    <w:rsid w:val="00F11068"/>
    <w:rsid w:val="00F1256D"/>
    <w:rsid w:val="00F13A4E"/>
    <w:rsid w:val="00F14A8A"/>
    <w:rsid w:val="00F172BB"/>
    <w:rsid w:val="00F17B10"/>
    <w:rsid w:val="00F21BEF"/>
    <w:rsid w:val="00F2315B"/>
    <w:rsid w:val="00F307FA"/>
    <w:rsid w:val="00F37D61"/>
    <w:rsid w:val="00F41A6F"/>
    <w:rsid w:val="00F4553F"/>
    <w:rsid w:val="00F45A25"/>
    <w:rsid w:val="00F50F86"/>
    <w:rsid w:val="00F53F91"/>
    <w:rsid w:val="00F56E03"/>
    <w:rsid w:val="00F61569"/>
    <w:rsid w:val="00F61A72"/>
    <w:rsid w:val="00F62B67"/>
    <w:rsid w:val="00F66F13"/>
    <w:rsid w:val="00F74073"/>
    <w:rsid w:val="00F74566"/>
    <w:rsid w:val="00F75603"/>
    <w:rsid w:val="00F845B4"/>
    <w:rsid w:val="00F8713B"/>
    <w:rsid w:val="00F93F9E"/>
    <w:rsid w:val="00FA2CD7"/>
    <w:rsid w:val="00FB06ED"/>
    <w:rsid w:val="00FB0FA7"/>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468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195111"/>
    <w:rPr>
      <w:vertAlign w:val="superscript"/>
    </w:rPr>
  </w:style>
  <w:style w:type="character" w:styleId="Verwijzingopmerking">
    <w:name w:val="annotation reference"/>
    <w:basedOn w:val="Standaardalinea-lettertype"/>
    <w:semiHidden/>
    <w:unhideWhenUsed/>
    <w:rsid w:val="00836746"/>
    <w:rPr>
      <w:sz w:val="16"/>
      <w:szCs w:val="16"/>
    </w:rPr>
  </w:style>
  <w:style w:type="paragraph" w:styleId="Tekstopmerking">
    <w:name w:val="annotation text"/>
    <w:basedOn w:val="Standaard"/>
    <w:link w:val="TekstopmerkingChar"/>
    <w:unhideWhenUsed/>
    <w:rsid w:val="00836746"/>
    <w:pPr>
      <w:spacing w:line="240" w:lineRule="auto"/>
    </w:pPr>
    <w:rPr>
      <w:sz w:val="20"/>
      <w:szCs w:val="20"/>
    </w:rPr>
  </w:style>
  <w:style w:type="character" w:customStyle="1" w:styleId="TekstopmerkingChar">
    <w:name w:val="Tekst opmerking Char"/>
    <w:basedOn w:val="Standaardalinea-lettertype"/>
    <w:link w:val="Tekstopmerking"/>
    <w:rsid w:val="00836746"/>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836746"/>
    <w:rPr>
      <w:b/>
      <w:bCs/>
    </w:rPr>
  </w:style>
  <w:style w:type="character" w:customStyle="1" w:styleId="OnderwerpvanopmerkingChar">
    <w:name w:val="Onderwerp van opmerking Char"/>
    <w:basedOn w:val="TekstopmerkingChar"/>
    <w:link w:val="Onderwerpvanopmerking"/>
    <w:semiHidden/>
    <w:rsid w:val="00836746"/>
    <w:rPr>
      <w:rFonts w:ascii="Verdana" w:hAnsi="Verdana"/>
      <w:b/>
      <w:bCs/>
      <w:lang w:val="nl-NL" w:eastAsia="nl-NL"/>
    </w:rPr>
  </w:style>
  <w:style w:type="paragraph" w:styleId="Lijstalinea">
    <w:name w:val="List Paragraph"/>
    <w:basedOn w:val="Standaard"/>
    <w:uiPriority w:val="34"/>
    <w:qFormat/>
    <w:rsid w:val="000756AD"/>
    <w:pPr>
      <w:ind w:left="720"/>
      <w:contextualSpacing/>
    </w:pPr>
  </w:style>
  <w:style w:type="paragraph" w:styleId="Revisie">
    <w:name w:val="Revision"/>
    <w:hidden/>
    <w:uiPriority w:val="99"/>
    <w:semiHidden/>
    <w:rsid w:val="00AD75B7"/>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rijksoverheid.nl/documenten/kamerstukken/2026/04/23/kamerbriefcirculairmaterialenplanendecentraalmaatwerk"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4</ap:Pages>
  <ap:Words>1058</ap:Words>
  <ap:Characters>5820</ap:Characters>
  <ap:DocSecurity>0</ap:DocSecurity>
  <ap:Lines>48</ap:Lines>
  <ap:Paragraphs>13</ap:Paragraphs>
  <ap:ScaleCrop>false</ap:ScaleCrop>
  <ap:LinksUpToDate>false</ap:LinksUpToDate>
  <ap:CharactersWithSpaces>6865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2026-06-22T12:16:00.0000000Z</dcterms:created>
  <dcterms:modified xsi:type="dcterms:W3CDTF">2026-06-22T12:16:00.0000000Z</dcterms:modified>
  <dc:description>------------------------</dc:description>
  <dc:subject/>
  <keywords/>
  <version/>
  <category/>
</coreProperties>
</file>