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Pr="00C96FFE" w:rsidR="00D61342" w:rsidTr="00D9561B" w14:paraId="1B3CDD8E" w14:textId="77777777">
        <w:trPr>
          <w:trHeight w:val="1514"/>
        </w:trPr>
        <w:tc>
          <w:tcPr>
            <w:tcW w:w="7522" w:type="dxa"/>
            <w:tcBorders>
              <w:top w:val="nil"/>
              <w:left w:val="nil"/>
              <w:bottom w:val="nil"/>
              <w:right w:val="nil"/>
            </w:tcBorders>
            <w:tcMar>
              <w:left w:w="0" w:type="dxa"/>
              <w:right w:w="0" w:type="dxa"/>
            </w:tcMar>
          </w:tcPr>
          <w:p w:rsidRPr="00C96FFE" w:rsidR="00374412" w:rsidP="00D9561B" w:rsidRDefault="00CA21D3" w14:paraId="5A69710C" w14:textId="0555B3F7">
            <w:r w:rsidRPr="00C96FFE">
              <w:t>De v</w:t>
            </w:r>
            <w:r w:rsidRPr="00C96FFE" w:rsidR="008E3932">
              <w:t>oorzitter van de Tweede Kamer der Staten-Generaal</w:t>
            </w:r>
          </w:p>
          <w:p w:rsidRPr="00C96FFE" w:rsidR="00374412" w:rsidP="00D9561B" w:rsidRDefault="00CA21D3" w14:paraId="1A22C496" w14:textId="77777777">
            <w:r w:rsidRPr="00C96FFE">
              <w:t>Postbus 20018</w:t>
            </w:r>
          </w:p>
          <w:p w:rsidRPr="00C96FFE" w:rsidR="008E3932" w:rsidP="00D9561B" w:rsidRDefault="00CA21D3" w14:paraId="42DC5F32" w14:textId="77777777">
            <w:r w:rsidRPr="00C96FFE">
              <w:t>2500 EA  DEN HAAG</w:t>
            </w:r>
          </w:p>
        </w:tc>
      </w:tr>
    </w:tbl>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Pr="00C96FFE" w:rsidR="00D61342" w:rsidTr="00FF66F9" w14:paraId="676BF183" w14:textId="77777777">
        <w:trPr>
          <w:trHeight w:val="289" w:hRule="exact"/>
        </w:trPr>
        <w:tc>
          <w:tcPr>
            <w:tcW w:w="929" w:type="dxa"/>
          </w:tcPr>
          <w:p w:rsidRPr="00C96FFE" w:rsidR="0005404B" w:rsidP="00FF66F9" w:rsidRDefault="00CA21D3" w14:paraId="090C42A4" w14:textId="77777777">
            <w:pPr>
              <w:rPr>
                <w:lang w:eastAsia="en-US"/>
              </w:rPr>
            </w:pPr>
            <w:r w:rsidRPr="00C96FFE">
              <w:rPr>
                <w:lang w:eastAsia="en-US"/>
              </w:rPr>
              <w:t>Datum</w:t>
            </w:r>
          </w:p>
        </w:tc>
        <w:tc>
          <w:tcPr>
            <w:tcW w:w="6581" w:type="dxa"/>
          </w:tcPr>
          <w:p w:rsidRPr="00C96FFE" w:rsidR="0005404B" w:rsidP="00FF66F9" w:rsidRDefault="004E5810" w14:paraId="36654DF1" w14:textId="091567FA">
            <w:pPr>
              <w:rPr>
                <w:lang w:eastAsia="en-US"/>
              </w:rPr>
            </w:pPr>
            <w:r>
              <w:rPr>
                <w:lang w:eastAsia="en-US"/>
              </w:rPr>
              <w:t>27 augustus 2026</w:t>
            </w:r>
          </w:p>
        </w:tc>
      </w:tr>
      <w:tr w:rsidRPr="00C96FFE" w:rsidR="00D61342" w:rsidTr="00FF66F9" w14:paraId="32FBC099" w14:textId="77777777">
        <w:trPr>
          <w:trHeight w:val="368"/>
        </w:trPr>
        <w:tc>
          <w:tcPr>
            <w:tcW w:w="929" w:type="dxa"/>
          </w:tcPr>
          <w:p w:rsidRPr="00C96FFE" w:rsidR="0005404B" w:rsidP="00FF66F9" w:rsidRDefault="00CA21D3" w14:paraId="331D1C10" w14:textId="77777777">
            <w:pPr>
              <w:rPr>
                <w:lang w:eastAsia="en-US"/>
              </w:rPr>
            </w:pPr>
            <w:r w:rsidRPr="00C96FFE">
              <w:rPr>
                <w:lang w:eastAsia="en-US"/>
              </w:rPr>
              <w:t>Betreft</w:t>
            </w:r>
          </w:p>
        </w:tc>
        <w:tc>
          <w:tcPr>
            <w:tcW w:w="6581" w:type="dxa"/>
          </w:tcPr>
          <w:p w:rsidRPr="00C96FFE" w:rsidR="0005404B" w:rsidP="00FF66F9" w:rsidRDefault="00CA21D3" w14:paraId="7ECA53BF" w14:textId="66D02BEA">
            <w:pPr>
              <w:rPr>
                <w:lang w:eastAsia="en-US"/>
              </w:rPr>
            </w:pPr>
            <w:r w:rsidRPr="00C96FFE">
              <w:rPr>
                <w:lang w:eastAsia="en-US"/>
              </w:rPr>
              <w:t>Antwoord op schriftelijke vragen van</w:t>
            </w:r>
            <w:r w:rsidR="000B22A6">
              <w:rPr>
                <w:lang w:eastAsia="en-US"/>
              </w:rPr>
              <w:t xml:space="preserve"> het</w:t>
            </w:r>
            <w:r w:rsidRPr="00C96FFE">
              <w:rPr>
                <w:lang w:eastAsia="en-US"/>
              </w:rPr>
              <w:t xml:space="preserve"> lid Van </w:t>
            </w:r>
            <w:proofErr w:type="spellStart"/>
            <w:r w:rsidRPr="00C96FFE">
              <w:rPr>
                <w:lang w:eastAsia="en-US"/>
              </w:rPr>
              <w:t>Duijvenvoorde</w:t>
            </w:r>
            <w:proofErr w:type="spellEnd"/>
            <w:r w:rsidRPr="00C96FFE">
              <w:rPr>
                <w:lang w:eastAsia="en-US"/>
              </w:rPr>
              <w:t xml:space="preserve"> (FVD) over de berichtgeving dat Amsterdamse ambtenaren journalist Paul Vugts zouden hebben benaderd met de boodschap dat zijn berichtgeving over Syrische asielzoekers die betrokken zouden zijn bij een golf van straatroven “rechts in de kaart” zou spelen</w:t>
            </w:r>
          </w:p>
        </w:tc>
      </w:tr>
    </w:tbl>
    <w:p w:rsidRPr="00C96FFE" w:rsidR="00D61342" w:rsidRDefault="001C2C36" w14:paraId="7F186AF2" w14:textId="77777777">
      <w:r w:rsidRPr="00C96FFE">
        <w:t xml:space="preserve"> </w:t>
      </w:r>
      <w:r w:rsidRPr="00C96FFE" w:rsidR="00B20109">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4E5810" w:rsidR="00D61342" w:rsidTr="00A421A1" w14:paraId="49AFEB8A" w14:textId="77777777">
        <w:tc>
          <w:tcPr>
            <w:tcW w:w="2160" w:type="dxa"/>
          </w:tcPr>
          <w:p w:rsidRPr="00C96FFE" w:rsidR="006205C0" w:rsidP="00686AED" w:rsidRDefault="00CA21D3" w14:paraId="66CBBD0C" w14:textId="77777777">
            <w:pPr>
              <w:pStyle w:val="Colofonkop"/>
              <w:framePr w:hSpace="0" w:wrap="auto" w:hAnchor="text" w:vAnchor="margin" w:xAlign="left" w:yAlign="inline"/>
            </w:pPr>
            <w:r w:rsidRPr="00C96FFE">
              <w:t>Media en Creatieve Industrie</w:t>
            </w:r>
          </w:p>
          <w:p w:rsidRPr="00C96FFE" w:rsidR="006205C0" w:rsidP="00A421A1" w:rsidRDefault="00CA21D3" w14:paraId="31206E5F" w14:textId="77777777">
            <w:pPr>
              <w:pStyle w:val="Huisstijl-Gegeven"/>
              <w:spacing w:after="0"/>
            </w:pPr>
            <w:r w:rsidRPr="00C96FFE">
              <w:t xml:space="preserve">Rijnstraat 50 </w:t>
            </w:r>
          </w:p>
          <w:p w:rsidRPr="00C96FFE" w:rsidR="004425A7" w:rsidP="00E972A2" w:rsidRDefault="00CA21D3" w14:paraId="4436F366" w14:textId="77777777">
            <w:pPr>
              <w:pStyle w:val="Huisstijl-Gegeven"/>
              <w:spacing w:after="0"/>
            </w:pPr>
            <w:r w:rsidRPr="00C96FFE">
              <w:t>Den Haag</w:t>
            </w:r>
          </w:p>
          <w:p w:rsidRPr="00C96FFE" w:rsidR="004425A7" w:rsidP="00E972A2" w:rsidRDefault="00CA21D3" w14:paraId="0B247570" w14:textId="77777777">
            <w:pPr>
              <w:pStyle w:val="Huisstijl-Gegeven"/>
              <w:spacing w:after="0"/>
            </w:pPr>
            <w:r w:rsidRPr="00C96FFE">
              <w:t>Postbus 16375</w:t>
            </w:r>
          </w:p>
          <w:p w:rsidRPr="00C96FFE" w:rsidR="004425A7" w:rsidP="00E972A2" w:rsidRDefault="00CA21D3" w14:paraId="10B9F3F3" w14:textId="77777777">
            <w:pPr>
              <w:pStyle w:val="Huisstijl-Gegeven"/>
              <w:spacing w:after="0"/>
            </w:pPr>
            <w:r w:rsidRPr="00C96FFE">
              <w:t>2500 BJ Den Haag</w:t>
            </w:r>
          </w:p>
          <w:p w:rsidRPr="00C96FFE" w:rsidR="004425A7" w:rsidP="00E972A2" w:rsidRDefault="00CA21D3" w14:paraId="48D075D6" w14:textId="77777777">
            <w:pPr>
              <w:pStyle w:val="Huisstijl-Gegeven"/>
              <w:spacing w:after="90"/>
              <w:rPr>
                <w:lang w:val="en-US"/>
              </w:rPr>
            </w:pPr>
            <w:r w:rsidRPr="00C96FFE">
              <w:rPr>
                <w:lang w:val="en-US"/>
              </w:rPr>
              <w:t>www.rijksoverheid.nl</w:t>
            </w:r>
          </w:p>
          <w:p w:rsidRPr="00C96FFE" w:rsidR="006205C0" w:rsidP="00A421A1" w:rsidRDefault="00CA21D3" w14:paraId="0045744E" w14:textId="77777777">
            <w:pPr>
              <w:spacing w:line="180" w:lineRule="exact"/>
              <w:rPr>
                <w:b/>
                <w:sz w:val="13"/>
                <w:szCs w:val="13"/>
                <w:lang w:val="en-US"/>
              </w:rPr>
            </w:pPr>
            <w:r w:rsidRPr="00C96FFE">
              <w:rPr>
                <w:b/>
                <w:sz w:val="13"/>
                <w:szCs w:val="13"/>
                <w:lang w:val="en-US"/>
              </w:rPr>
              <w:t>Contactpersoon</w:t>
            </w:r>
          </w:p>
          <w:p w:rsidR="006205C0" w:rsidP="00A421A1" w:rsidRDefault="006205C0" w14:paraId="3F4A866C" w14:textId="77777777">
            <w:pPr>
              <w:spacing w:line="180" w:lineRule="exact"/>
              <w:rPr>
                <w:sz w:val="13"/>
                <w:szCs w:val="13"/>
                <w:lang w:val="en-US"/>
              </w:rPr>
            </w:pPr>
          </w:p>
          <w:p w:rsidRPr="00C96FFE" w:rsidR="004E5810" w:rsidP="00A421A1" w:rsidRDefault="004E5810" w14:paraId="62E015C4" w14:textId="3FB05CF0">
            <w:pPr>
              <w:spacing w:line="180" w:lineRule="exact"/>
              <w:rPr>
                <w:sz w:val="13"/>
                <w:szCs w:val="13"/>
                <w:lang w:val="en-US"/>
              </w:rPr>
            </w:pPr>
          </w:p>
        </w:tc>
      </w:tr>
      <w:tr w:rsidRPr="004E5810" w:rsidR="00D61342" w:rsidTr="00A421A1" w14:paraId="7F50E3EA" w14:textId="77777777">
        <w:trPr>
          <w:trHeight w:val="200" w:hRule="exact"/>
        </w:trPr>
        <w:tc>
          <w:tcPr>
            <w:tcW w:w="2160" w:type="dxa"/>
          </w:tcPr>
          <w:p w:rsidRPr="00C96FFE" w:rsidR="006205C0" w:rsidP="00A421A1" w:rsidRDefault="006205C0" w14:paraId="7CEBDB81" w14:textId="77777777">
            <w:pPr>
              <w:spacing w:after="90" w:line="180" w:lineRule="exact"/>
              <w:rPr>
                <w:sz w:val="13"/>
                <w:szCs w:val="13"/>
                <w:lang w:val="en-US"/>
              </w:rPr>
            </w:pPr>
          </w:p>
        </w:tc>
      </w:tr>
      <w:tr w:rsidRPr="00C96FFE" w:rsidR="00D61342" w:rsidTr="00A421A1" w14:paraId="32A2A14A" w14:textId="77777777">
        <w:trPr>
          <w:trHeight w:val="450"/>
        </w:trPr>
        <w:tc>
          <w:tcPr>
            <w:tcW w:w="2160" w:type="dxa"/>
          </w:tcPr>
          <w:p w:rsidRPr="00C96FFE" w:rsidR="00F51A76" w:rsidP="00A421A1" w:rsidRDefault="00CA21D3" w14:paraId="5D44722E" w14:textId="77777777">
            <w:pPr>
              <w:spacing w:line="180" w:lineRule="exact"/>
              <w:rPr>
                <w:b/>
                <w:sz w:val="13"/>
                <w:szCs w:val="13"/>
              </w:rPr>
            </w:pPr>
            <w:r w:rsidRPr="00C96FFE">
              <w:rPr>
                <w:b/>
                <w:sz w:val="13"/>
                <w:szCs w:val="13"/>
              </w:rPr>
              <w:t>Onze referentie</w:t>
            </w:r>
          </w:p>
          <w:p w:rsidRPr="00C96FFE" w:rsidR="006205C0" w:rsidP="00215356" w:rsidRDefault="00CA21D3" w14:paraId="25DD3763" w14:textId="77777777">
            <w:pPr>
              <w:spacing w:line="180" w:lineRule="exact"/>
              <w:rPr>
                <w:sz w:val="13"/>
                <w:szCs w:val="13"/>
              </w:rPr>
            </w:pPr>
            <w:r w:rsidRPr="00C96FFE">
              <w:rPr>
                <w:sz w:val="13"/>
                <w:szCs w:val="13"/>
              </w:rPr>
              <w:t>65044350</w:t>
            </w:r>
          </w:p>
        </w:tc>
      </w:tr>
      <w:tr w:rsidRPr="00C96FFE" w:rsidR="00D61342" w:rsidTr="00A421A1" w14:paraId="35B9B7E0" w14:textId="77777777">
        <w:trPr>
          <w:trHeight w:val="136"/>
        </w:trPr>
        <w:tc>
          <w:tcPr>
            <w:tcW w:w="2160" w:type="dxa"/>
          </w:tcPr>
          <w:p w:rsidRPr="00C96FFE" w:rsidR="006205C0" w:rsidP="00A421A1" w:rsidRDefault="00CA21D3" w14:paraId="241262EF" w14:textId="77777777">
            <w:pPr>
              <w:tabs>
                <w:tab w:val="left" w:pos="1890"/>
              </w:tabs>
              <w:spacing w:line="180" w:lineRule="exact"/>
              <w:rPr>
                <w:b/>
                <w:sz w:val="13"/>
                <w:szCs w:val="13"/>
              </w:rPr>
            </w:pPr>
            <w:r w:rsidRPr="00C96FFE">
              <w:rPr>
                <w:b/>
                <w:sz w:val="13"/>
                <w:szCs w:val="13"/>
              </w:rPr>
              <w:t>Uw brief</w:t>
            </w:r>
          </w:p>
          <w:p w:rsidRPr="00C96FFE" w:rsidR="00E91674" w:rsidP="00E210E0" w:rsidRDefault="00CA21D3" w14:paraId="706A3680" w14:textId="77777777">
            <w:pPr>
              <w:tabs>
                <w:tab w:val="left" w:pos="1890"/>
              </w:tabs>
              <w:spacing w:after="92" w:line="180" w:lineRule="exact"/>
              <w:rPr>
                <w:sz w:val="13"/>
                <w:szCs w:val="13"/>
              </w:rPr>
            </w:pPr>
            <w:r w:rsidRPr="00C96FFE">
              <w:rPr>
                <w:sz w:val="13"/>
                <w:szCs w:val="13"/>
              </w:rPr>
              <w:t>17 juni 2026</w:t>
            </w:r>
          </w:p>
        </w:tc>
      </w:tr>
      <w:tr w:rsidRPr="00C96FFE" w:rsidR="00D61342" w:rsidTr="00A421A1" w14:paraId="0C7E2CA4" w14:textId="77777777">
        <w:trPr>
          <w:trHeight w:val="227"/>
        </w:trPr>
        <w:tc>
          <w:tcPr>
            <w:tcW w:w="2160" w:type="dxa"/>
          </w:tcPr>
          <w:p w:rsidRPr="00C96FFE" w:rsidR="006205C0" w:rsidP="00A421A1" w:rsidRDefault="00CA21D3" w14:paraId="30CFCB17" w14:textId="77777777">
            <w:pPr>
              <w:spacing w:line="180" w:lineRule="exact"/>
              <w:rPr>
                <w:b/>
                <w:sz w:val="13"/>
                <w:szCs w:val="13"/>
              </w:rPr>
            </w:pPr>
            <w:r w:rsidRPr="00C96FFE">
              <w:rPr>
                <w:b/>
                <w:sz w:val="13"/>
                <w:szCs w:val="13"/>
              </w:rPr>
              <w:t>Uw referentie</w:t>
            </w:r>
          </w:p>
          <w:p w:rsidRPr="00C96FFE" w:rsidR="006205C0" w:rsidP="00A421A1" w:rsidRDefault="00CA21D3" w14:paraId="2EAF0C78" w14:textId="77777777">
            <w:pPr>
              <w:spacing w:after="90" w:line="180" w:lineRule="exact"/>
              <w:rPr>
                <w:sz w:val="13"/>
              </w:rPr>
            </w:pPr>
            <w:r w:rsidRPr="00C96FFE">
              <w:rPr>
                <w:sz w:val="13"/>
              </w:rPr>
              <w:t>2026Z13386</w:t>
            </w:r>
          </w:p>
        </w:tc>
      </w:tr>
    </w:tbl>
    <w:p w:rsidRPr="00C96FFE" w:rsidR="00215356" w:rsidRDefault="00215356" w14:paraId="5F834945" w14:textId="77777777"/>
    <w:p w:rsidRPr="00C96FFE" w:rsidR="006205C0" w:rsidP="00A421A1" w:rsidRDefault="006205C0" w14:paraId="4A9ED706" w14:textId="77777777"/>
    <w:p w:rsidRPr="00C96FFE" w:rsidR="00CA35E4" w:rsidP="00CA35E4" w:rsidRDefault="00437472" w14:paraId="4AABDDCA" w14:textId="7D668963">
      <w:r w:rsidRPr="00C96FFE">
        <w:t xml:space="preserve">Hierbij </w:t>
      </w:r>
      <w:r w:rsidRPr="00C96FFE" w:rsidR="00CA21D3">
        <w:t>stuur ik</w:t>
      </w:r>
      <w:r w:rsidRPr="00C96FFE" w:rsidR="00D45993">
        <w:t xml:space="preserve"> u</w:t>
      </w:r>
      <w:r w:rsidRPr="00C96FFE" w:rsidR="00CA21D3">
        <w:t>, mede</w:t>
      </w:r>
      <w:r w:rsidRPr="00C96FFE" w:rsidR="00CC6418">
        <w:t xml:space="preserve"> namens</w:t>
      </w:r>
      <w:r w:rsidRPr="00C96FFE" w:rsidR="00CA21D3">
        <w:t xml:space="preserve"> </w:t>
      </w:r>
      <w:r w:rsidR="000B22A6">
        <w:t xml:space="preserve">de </w:t>
      </w:r>
      <w:r w:rsidRPr="00C96FFE" w:rsidR="00CA21D3">
        <w:t>minister van Binnenlandse Zaken en Koninkrijksrelaties, de antwoorden</w:t>
      </w:r>
      <w:r w:rsidRPr="00C96FFE" w:rsidR="006B0A79">
        <w:t xml:space="preserve"> op</w:t>
      </w:r>
      <w:r w:rsidRPr="00C96FFE" w:rsidR="00C82662">
        <w:t xml:space="preserve"> </w:t>
      </w:r>
      <w:r w:rsidRPr="00C96FFE" w:rsidR="00CA21D3">
        <w:t xml:space="preserve">de vragen van het lid Van </w:t>
      </w:r>
      <w:proofErr w:type="spellStart"/>
      <w:r w:rsidRPr="00C96FFE" w:rsidR="00CA21D3">
        <w:t>Duijvenvoorde</w:t>
      </w:r>
      <w:proofErr w:type="spellEnd"/>
      <w:r w:rsidRPr="00C96FFE" w:rsidR="00CA21D3">
        <w:t xml:space="preserve"> (FVD) </w:t>
      </w:r>
      <w:r w:rsidRPr="00C96FFE" w:rsidR="00127580">
        <w:t>over</w:t>
      </w:r>
      <w:r w:rsidRPr="00C96FFE" w:rsidR="00CA21D3">
        <w:t> de berichtgeving dat Amsterdamse ambtenaren journalist Paul Vugts zouden hebben benaderd met de boodschap dat zijn berichtgeving over Syrische asielzoekers die betrokken zouden zijn bij een golf van straatroven “rechts in de kaart” zou spelen</w:t>
      </w:r>
      <w:r w:rsidRPr="00C96FFE" w:rsidR="005E637C">
        <w:t>.</w:t>
      </w:r>
    </w:p>
    <w:p w:rsidRPr="00C96FFE" w:rsidR="00CA35E4" w:rsidP="00CA35E4" w:rsidRDefault="00CA35E4" w14:paraId="3E687BB4" w14:textId="77777777"/>
    <w:p w:rsidRPr="00C96FFE" w:rsidR="00463FBD" w:rsidP="00CA35E4" w:rsidRDefault="00CA21D3" w14:paraId="495E82C1" w14:textId="77777777">
      <w:r w:rsidRPr="00C96FFE">
        <w:t>De vragen werden</w:t>
      </w:r>
      <w:r w:rsidRPr="00C96FFE" w:rsidR="00B11469">
        <w:t> </w:t>
      </w:r>
      <w:r w:rsidRPr="00C96FFE" w:rsidR="00BD7E81">
        <w:t>in</w:t>
      </w:r>
      <w:r w:rsidRPr="00C96FFE" w:rsidR="00CA35E4">
        <w:t xml:space="preserve">gezonden </w:t>
      </w:r>
      <w:r w:rsidRPr="00C96FFE" w:rsidR="00BD7E81">
        <w:t>op</w:t>
      </w:r>
      <w:r w:rsidRPr="00C96FFE" w:rsidR="00EB5D85">
        <w:t xml:space="preserve"> </w:t>
      </w:r>
      <w:r w:rsidRPr="00C96FFE">
        <w:t>17 juni 2026</w:t>
      </w:r>
      <w:r w:rsidRPr="00C96FFE" w:rsidR="00E82C38">
        <w:t xml:space="preserve"> met kenmerk </w:t>
      </w:r>
      <w:r w:rsidRPr="00C96FFE">
        <w:t>2026Z13386</w:t>
      </w:r>
      <w:r w:rsidRPr="00C96FFE" w:rsidR="00E82C38">
        <w:t>.</w:t>
      </w:r>
    </w:p>
    <w:p w:rsidRPr="00C96FFE" w:rsidR="00930C09" w:rsidP="00CA35E4" w:rsidRDefault="00930C09" w14:paraId="49CB0233" w14:textId="77777777"/>
    <w:p w:rsidRPr="00C96FFE" w:rsidR="00820DDA" w:rsidP="00CA35E4" w:rsidRDefault="00820DDA" w14:paraId="4C7B102C" w14:textId="77777777"/>
    <w:p w:rsidRPr="00C96FFE" w:rsidR="00820DDA" w:rsidP="00CA35E4" w:rsidRDefault="00CA21D3" w14:paraId="28284173" w14:textId="77777777">
      <w:r w:rsidRPr="00C96FFE">
        <w:t>De minister van Onderwijs, Cultuur en Wetenschap,</w:t>
      </w:r>
    </w:p>
    <w:p w:rsidRPr="00C96FFE" w:rsidR="00950170" w:rsidP="00950170" w:rsidRDefault="00950170" w14:paraId="2B63ADF9" w14:textId="77777777"/>
    <w:p w:rsidRPr="00C96FFE" w:rsidR="00950170" w:rsidP="00950170" w:rsidRDefault="00950170" w14:paraId="2A15F117" w14:textId="77777777"/>
    <w:p w:rsidR="00950170" w:rsidP="00950170" w:rsidRDefault="00950170" w14:paraId="26CECBB6" w14:textId="77777777"/>
    <w:p w:rsidR="00A33089" w:rsidP="00950170" w:rsidRDefault="00A33089" w14:paraId="3913D003" w14:textId="77777777"/>
    <w:p w:rsidRPr="00C96FFE" w:rsidR="00A33089" w:rsidP="00950170" w:rsidRDefault="00A33089" w14:paraId="261AE29C" w14:textId="77777777"/>
    <w:p w:rsidRPr="00C96FFE" w:rsidR="00950170" w:rsidP="00950170" w:rsidRDefault="00CA21D3" w14:paraId="6669BC1D" w14:textId="77777777">
      <w:r w:rsidRPr="00C96FFE">
        <w:rPr>
          <w:lang w:eastAsia="en-US"/>
        </w:rPr>
        <w:t>Rianne Letschert</w:t>
      </w:r>
    </w:p>
    <w:p w:rsidRPr="00C96FFE" w:rsidR="00930C09" w:rsidRDefault="00CA21D3" w14:paraId="01628AD1" w14:textId="77777777">
      <w:pPr>
        <w:spacing w:line="240" w:lineRule="auto"/>
      </w:pPr>
      <w:r w:rsidRPr="00C96FFE">
        <w:br w:type="page"/>
      </w:r>
    </w:p>
    <w:p w:rsidRPr="00C96FFE" w:rsidR="00930C09" w:rsidP="009E4507" w:rsidRDefault="00CA21D3" w14:paraId="3C742514" w14:textId="517B1A29">
      <w:pPr>
        <w:pStyle w:val="pagebreak"/>
        <w:pageBreakBefore w:val="0"/>
      </w:pPr>
      <w:r w:rsidRPr="00C96FFE">
        <w:lastRenderedPageBreak/>
        <w:t xml:space="preserve">De antwoorden </w:t>
      </w:r>
      <w:r w:rsidRPr="00C96FFE" w:rsidR="00D51F76">
        <w:t xml:space="preserve">op de schriftelijke </w:t>
      </w:r>
      <w:r w:rsidRPr="00C96FFE">
        <w:t>vragen</w:t>
      </w:r>
      <w:r w:rsidRPr="00C96FFE" w:rsidR="00D51F76">
        <w:t> </w:t>
      </w:r>
      <w:r w:rsidRPr="00C96FFE">
        <w:t xml:space="preserve">van het lid Van </w:t>
      </w:r>
      <w:proofErr w:type="spellStart"/>
      <w:r w:rsidRPr="00C96FFE">
        <w:t>Duijvenvoorde</w:t>
      </w:r>
      <w:proofErr w:type="spellEnd"/>
      <w:r w:rsidRPr="00C96FFE">
        <w:t xml:space="preserve"> (FVD), mede</w:t>
      </w:r>
      <w:r w:rsidRPr="00C96FFE" w:rsidR="00CC6418">
        <w:t xml:space="preserve"> namens</w:t>
      </w:r>
      <w:r w:rsidRPr="00C96FFE">
        <w:t xml:space="preserve"> </w:t>
      </w:r>
      <w:r w:rsidR="000B22A6">
        <w:t xml:space="preserve">de </w:t>
      </w:r>
      <w:r w:rsidRPr="00C96FFE">
        <w:t>minister van Binnenlandse Zaken en Koninkrijksrelaties,</w:t>
      </w:r>
      <w:r w:rsidRPr="00C96FFE" w:rsidR="00D51F76">
        <w:t xml:space="preserve"> </w:t>
      </w:r>
      <w:r w:rsidRPr="00C96FFE" w:rsidR="009E4507">
        <w:t>over</w:t>
      </w:r>
      <w:r w:rsidRPr="00C96FFE" w:rsidR="00EE09A7">
        <w:t xml:space="preserve"> </w:t>
      </w:r>
      <w:r w:rsidRPr="00C96FFE">
        <w:t>de berichtgeving dat Amsterdamse ambtenaren journalist Paul Vugts zouden hebben benaderd met de boodschap dat zijn berichtgeving over Syrische asielzoekers die betrokken zouden zijn bij een golf van straatroven “rechts in de kaart” zou spelen</w:t>
      </w:r>
      <w:r w:rsidRPr="00C96FFE" w:rsidR="00C50C4E">
        <w:t xml:space="preserve"> </w:t>
      </w:r>
      <w:r w:rsidRPr="00C96FFE" w:rsidR="009E4507">
        <w:t xml:space="preserve">met kenmerk </w:t>
      </w:r>
      <w:r w:rsidRPr="00C96FFE">
        <w:t>2026Z13386</w:t>
      </w:r>
      <w:r w:rsidRPr="00C96FFE" w:rsidR="00C50C4E">
        <w:t xml:space="preserve">, ingezonden op </w:t>
      </w:r>
      <w:r w:rsidRPr="00C96FFE">
        <w:t>17 juni 2026</w:t>
      </w:r>
      <w:r w:rsidRPr="00C96FFE" w:rsidR="00C50C4E">
        <w:t>.</w:t>
      </w:r>
    </w:p>
    <w:p w:rsidRPr="00C96FFE" w:rsidR="00820DDA" w:rsidP="00820DDA" w:rsidRDefault="00820DDA" w14:paraId="4EBF5019" w14:textId="77777777">
      <w:pPr>
        <w:pStyle w:val="standaard-tekst"/>
      </w:pPr>
    </w:p>
    <w:p w:rsidRPr="00C96FFE" w:rsidR="00FB67BB" w:rsidP="00FB67BB" w:rsidRDefault="00FB67BB" w14:paraId="0F8B0B09" w14:textId="04D184C4">
      <w:r w:rsidRPr="00C96FFE">
        <w:t>Vraag 1:</w:t>
      </w:r>
    </w:p>
    <w:p w:rsidRPr="00C96FFE" w:rsidR="00FB67BB" w:rsidP="00FB67BB" w:rsidRDefault="00FB67BB" w14:paraId="7DEBF923" w14:textId="77777777">
      <w:r w:rsidRPr="00C96FFE">
        <w:t>Bent u bekend met de uitspraak van misdaadjournalist Paul Vugts in de Parool Misdaadpodcast van 11 juni 2026, waarin hij stelt dat Amsterdamse ambtenaren hem zouden hebben benaderd nadat hij had gepubliceerd over Syrische asielzoekers die verantwoordelijk zouden zijn voor een golf van straatroven in Amsterdam, met de boodschap dat dergelijke berichtgeving “rechts in de kaart” zou spelen?</w:t>
      </w:r>
      <w:r w:rsidRPr="00C96FFE">
        <w:rPr>
          <w:rStyle w:val="Voetnootmarkering"/>
        </w:rPr>
        <w:footnoteReference w:id="1"/>
      </w:r>
    </w:p>
    <w:p w:rsidRPr="00C96FFE" w:rsidR="00FB67BB" w:rsidP="00FB67BB" w:rsidRDefault="00FB67BB" w14:paraId="74DDB9F2" w14:textId="77777777"/>
    <w:p w:rsidRPr="00C96FFE" w:rsidR="00FB67BB" w:rsidP="00FB67BB" w:rsidRDefault="00FB67BB" w14:paraId="1CE55F79" w14:textId="77777777">
      <w:r w:rsidRPr="00C96FFE">
        <w:t>Antwoord 1:</w:t>
      </w:r>
    </w:p>
    <w:p w:rsidRPr="00C96FFE" w:rsidR="00FB67BB" w:rsidP="00FB67BB" w:rsidRDefault="00FB67BB" w14:paraId="77B2BE8E" w14:textId="438D5FCD">
      <w:r w:rsidRPr="00C96FFE">
        <w:t>Ja.</w:t>
      </w:r>
      <w:r w:rsidRPr="00C96FFE">
        <w:br/>
      </w:r>
    </w:p>
    <w:p w:rsidRPr="00C96FFE" w:rsidR="00FB67BB" w:rsidP="00FB67BB" w:rsidRDefault="00FB67BB" w14:paraId="777D8C75" w14:textId="3764FA01">
      <w:pPr>
        <w:rPr>
          <w:szCs w:val="18"/>
        </w:rPr>
      </w:pPr>
      <w:r w:rsidRPr="00C96FFE">
        <w:rPr>
          <w:szCs w:val="18"/>
        </w:rPr>
        <w:t>Vraag 2:</w:t>
      </w:r>
    </w:p>
    <w:p w:rsidRPr="00C96FFE" w:rsidR="00FB67BB" w:rsidP="00FB67BB" w:rsidRDefault="00FB67BB" w14:paraId="1F454EB1" w14:textId="393D7BC5">
      <w:pPr>
        <w:rPr>
          <w:szCs w:val="18"/>
        </w:rPr>
      </w:pPr>
      <w:r w:rsidRPr="00C96FFE">
        <w:rPr>
          <w:szCs w:val="18"/>
        </w:rPr>
        <w:t>Deelt u de mening dat het buitengewoon zorgelijk is wanneer ambtenaren feitelijke journalistieke berichtgeving beoordelen aan de hand van de vraag welke politieke stroming daar mogelijk baat bij zou hebben?</w:t>
      </w:r>
    </w:p>
    <w:p w:rsidRPr="00C96FFE" w:rsidR="00FB67BB" w:rsidP="00FB67BB" w:rsidRDefault="00FB67BB" w14:paraId="4C217A3F" w14:textId="77777777">
      <w:pPr>
        <w:rPr>
          <w:szCs w:val="18"/>
        </w:rPr>
      </w:pPr>
    </w:p>
    <w:p w:rsidRPr="00C96FFE" w:rsidR="00FB67BB" w:rsidP="00FB67BB" w:rsidRDefault="00FB67BB" w14:paraId="7944E87E" w14:textId="086B5946">
      <w:pPr>
        <w:rPr>
          <w:szCs w:val="18"/>
        </w:rPr>
      </w:pPr>
      <w:r w:rsidRPr="00C96FFE">
        <w:rPr>
          <w:szCs w:val="18"/>
        </w:rPr>
        <w:t>Antwoord 2:</w:t>
      </w:r>
    </w:p>
    <w:p w:rsidR="001A0CFA" w:rsidP="00FB67BB" w:rsidRDefault="00B91BA0" w14:paraId="19722C46" w14:textId="3176060A">
      <w:pPr>
        <w:rPr>
          <w:szCs w:val="18"/>
        </w:rPr>
      </w:pPr>
      <w:r w:rsidRPr="00B91BA0">
        <w:rPr>
          <w:szCs w:val="18"/>
        </w:rPr>
        <w:t xml:space="preserve">In algemene zin is het niet ongebruikelijk dat de overheid, bijvoorbeeld via woordvoerders of persvoorlichters, contact onderhoudt met journalisten. Het is de taak van deze ambtenaren om vragen van journalisten te beantwoorden en het overheidsbeleid toe te lichten of onder de aandacht te brengen. </w:t>
      </w:r>
      <w:r w:rsidR="00EC60F1">
        <w:rPr>
          <w:szCs w:val="18"/>
        </w:rPr>
        <w:t xml:space="preserve">Daarbij geldt dat een ambtenaar zijn werk politiek neutraal en op basis van deskundigheid </w:t>
      </w:r>
      <w:r w:rsidR="00DB17C3">
        <w:rPr>
          <w:szCs w:val="18"/>
        </w:rPr>
        <w:t>moet doen</w:t>
      </w:r>
      <w:r w:rsidR="00EC60F1">
        <w:rPr>
          <w:szCs w:val="18"/>
        </w:rPr>
        <w:t>.</w:t>
      </w:r>
      <w:r w:rsidR="00DB17C3">
        <w:rPr>
          <w:szCs w:val="18"/>
        </w:rPr>
        <w:t xml:space="preserve"> Journalisten moeten hun werk in vrijheid kunnen doen.</w:t>
      </w:r>
      <w:r w:rsidR="00EC60F1">
        <w:rPr>
          <w:szCs w:val="18"/>
        </w:rPr>
        <w:t xml:space="preserve"> </w:t>
      </w:r>
    </w:p>
    <w:p w:rsidRPr="00C96FFE" w:rsidR="00FB67BB" w:rsidP="00FB67BB" w:rsidRDefault="00FB67BB" w14:paraId="2DD4B38D" w14:textId="77777777">
      <w:pPr>
        <w:rPr>
          <w:szCs w:val="18"/>
        </w:rPr>
      </w:pPr>
    </w:p>
    <w:p w:rsidRPr="00C96FFE" w:rsidR="00FB67BB" w:rsidP="00FB67BB" w:rsidRDefault="00FB67BB" w14:paraId="6EA6E9A2" w14:textId="254AE61B">
      <w:pPr>
        <w:rPr>
          <w:szCs w:val="18"/>
        </w:rPr>
      </w:pPr>
      <w:r w:rsidRPr="00C96FFE">
        <w:rPr>
          <w:szCs w:val="18"/>
        </w:rPr>
        <w:t>Vraag 3:</w:t>
      </w:r>
    </w:p>
    <w:p w:rsidRPr="00C96FFE" w:rsidR="00FB67BB" w:rsidP="00FB67BB" w:rsidRDefault="00FB67BB" w14:paraId="3245342B" w14:textId="77777777">
      <w:pPr>
        <w:rPr>
          <w:szCs w:val="18"/>
        </w:rPr>
      </w:pPr>
      <w:r w:rsidRPr="00C96FFE">
        <w:rPr>
          <w:szCs w:val="18"/>
        </w:rPr>
        <w:t>Deelt u de mening dat de waarheidsvinding door journalisten nooit ondergeschikt mag worden gemaakt aan de vraag of feiten 'links', 'rechts' of enig ander politiek kamp in de kaart spelen?</w:t>
      </w:r>
    </w:p>
    <w:p w:rsidRPr="00C96FFE" w:rsidR="00FB67BB" w:rsidP="00FB67BB" w:rsidRDefault="00FB67BB" w14:paraId="211748B2" w14:textId="77777777">
      <w:pPr>
        <w:rPr>
          <w:szCs w:val="18"/>
        </w:rPr>
      </w:pPr>
    </w:p>
    <w:p w:rsidRPr="00C96FFE" w:rsidR="00FB67BB" w:rsidP="00FB67BB" w:rsidRDefault="00FB67BB" w14:paraId="72EBE59C" w14:textId="77777777">
      <w:pPr>
        <w:rPr>
          <w:szCs w:val="18"/>
        </w:rPr>
      </w:pPr>
      <w:r w:rsidRPr="00C96FFE">
        <w:rPr>
          <w:szCs w:val="18"/>
        </w:rPr>
        <w:t>Antwoord 3:</w:t>
      </w:r>
    </w:p>
    <w:p w:rsidRPr="00B91BA0" w:rsidR="00B91BA0" w:rsidP="00B91BA0" w:rsidRDefault="00FB67BB" w14:paraId="688DBCCE" w14:textId="77777777">
      <w:pPr>
        <w:rPr>
          <w:szCs w:val="18"/>
        </w:rPr>
      </w:pPr>
      <w:r w:rsidRPr="00C96FFE">
        <w:rPr>
          <w:szCs w:val="18"/>
        </w:rPr>
        <w:t xml:space="preserve">Ja. Journalisten moeten hun werk in vrijheid kunnen doen. Zij hanteren hierbij de journalistieke </w:t>
      </w:r>
      <w:r w:rsidR="00B91BA0">
        <w:rPr>
          <w:szCs w:val="18"/>
        </w:rPr>
        <w:t>kernbeginselen</w:t>
      </w:r>
      <w:r w:rsidRPr="00C96FFE">
        <w:rPr>
          <w:szCs w:val="18"/>
        </w:rPr>
        <w:t xml:space="preserve">, zoals hoor en wederhoor en het </w:t>
      </w:r>
      <w:r w:rsidR="00B91BA0">
        <w:rPr>
          <w:szCs w:val="18"/>
        </w:rPr>
        <w:t>verifiëren</w:t>
      </w:r>
      <w:r w:rsidRPr="00C96FFE">
        <w:rPr>
          <w:szCs w:val="18"/>
        </w:rPr>
        <w:t xml:space="preserve"> van bronnen. </w:t>
      </w:r>
      <w:r w:rsidRPr="00B91BA0" w:rsidR="00B91BA0">
        <w:rPr>
          <w:szCs w:val="18"/>
        </w:rPr>
        <w:t xml:space="preserve">Deze werkwijze draagt eraan bij dat een onderwerp vanuit verschillende perspectieven wordt belicht. Het is vervolgens aan de lezer, kijker of luisteraar om zich op basis van de door de journalist verstrekte informatie een eigen oordeel te vormen. </w:t>
      </w:r>
    </w:p>
    <w:p w:rsidRPr="00C96FFE" w:rsidR="00FB67BB" w:rsidP="00FB67BB" w:rsidRDefault="00FB67BB" w14:paraId="40E88E94" w14:textId="209110D1">
      <w:pPr>
        <w:rPr>
          <w:szCs w:val="18"/>
        </w:rPr>
      </w:pPr>
    </w:p>
    <w:p w:rsidRPr="00C96FFE" w:rsidR="00FB67BB" w:rsidP="00FB67BB" w:rsidRDefault="00FB67BB" w14:paraId="4EF4BF81" w14:textId="593F21D6">
      <w:pPr>
        <w:rPr>
          <w:szCs w:val="18"/>
        </w:rPr>
      </w:pPr>
      <w:r w:rsidRPr="00C96FFE">
        <w:rPr>
          <w:szCs w:val="18"/>
        </w:rPr>
        <w:t>Vraag 4:</w:t>
      </w:r>
    </w:p>
    <w:p w:rsidR="00A33089" w:rsidP="00DB17C3" w:rsidRDefault="00FB67BB" w14:paraId="1D4E9485" w14:textId="3A058C8A">
      <w:pPr>
        <w:rPr>
          <w:szCs w:val="18"/>
        </w:rPr>
      </w:pPr>
      <w:r w:rsidRPr="00C96FFE">
        <w:rPr>
          <w:szCs w:val="18"/>
        </w:rPr>
        <w:t xml:space="preserve">Acht u het verenigbaar met de persvrijheid wanneer overheidsfunctionarissen journalisten benaderen met de suggestie dat bepaalde feiten beter niet </w:t>
      </w:r>
      <w:r w:rsidRPr="00C96FFE">
        <w:rPr>
          <w:szCs w:val="18"/>
        </w:rPr>
        <w:lastRenderedPageBreak/>
        <w:t>gepubliceerd kunnen worden omdat deze een politiek onwenselijk effect zouden kunnen hebben</w:t>
      </w:r>
      <w:r w:rsidR="00DB17C3">
        <w:rPr>
          <w:szCs w:val="18"/>
        </w:rPr>
        <w:t>?</w:t>
      </w:r>
    </w:p>
    <w:p w:rsidRPr="00C96FFE" w:rsidR="00FB67BB" w:rsidP="00FB67BB" w:rsidRDefault="00FB67BB" w14:paraId="08169943" w14:textId="77777777">
      <w:pPr>
        <w:rPr>
          <w:szCs w:val="18"/>
        </w:rPr>
      </w:pPr>
    </w:p>
    <w:p w:rsidRPr="00C96FFE" w:rsidR="00FB67BB" w:rsidP="00FB67BB" w:rsidRDefault="00FB67BB" w14:paraId="6F8B90FE" w14:textId="77777777">
      <w:pPr>
        <w:rPr>
          <w:szCs w:val="18"/>
        </w:rPr>
      </w:pPr>
      <w:r w:rsidRPr="00C96FFE">
        <w:rPr>
          <w:szCs w:val="18"/>
        </w:rPr>
        <w:t>Antwoord 4:</w:t>
      </w:r>
    </w:p>
    <w:p w:rsidRPr="00B91BA0" w:rsidR="00B91BA0" w:rsidP="00B91BA0" w:rsidRDefault="001A0CFA" w14:paraId="1D58A026" w14:textId="69B53242">
      <w:pPr>
        <w:rPr>
          <w:szCs w:val="18"/>
        </w:rPr>
      </w:pPr>
      <w:r>
        <w:rPr>
          <w:szCs w:val="18"/>
        </w:rPr>
        <w:t>In algemene zin kan ik zeggen dat d</w:t>
      </w:r>
      <w:r w:rsidRPr="00C96FFE" w:rsidR="00FB67BB">
        <w:rPr>
          <w:szCs w:val="18"/>
        </w:rPr>
        <w:t xml:space="preserve">e persvrijheid in het geding </w:t>
      </w:r>
      <w:r w:rsidRPr="00C96FFE">
        <w:rPr>
          <w:szCs w:val="18"/>
        </w:rPr>
        <w:t xml:space="preserve">komt </w:t>
      </w:r>
      <w:r w:rsidRPr="00C96FFE" w:rsidR="00FB67BB">
        <w:rPr>
          <w:szCs w:val="18"/>
        </w:rPr>
        <w:t>als er van overheidswege censuur zou worden toegepast, bijvoorbeeld het</w:t>
      </w:r>
      <w:r>
        <w:rPr>
          <w:szCs w:val="18"/>
        </w:rPr>
        <w:t xml:space="preserve"> op basis van politieke motieven </w:t>
      </w:r>
      <w:r w:rsidRPr="00C96FFE" w:rsidR="00FB67BB">
        <w:rPr>
          <w:szCs w:val="18"/>
        </w:rPr>
        <w:t xml:space="preserve">uitvaardigen van een verbod iets te publiceren. Dat is in Nederland </w:t>
      </w:r>
      <w:r w:rsidR="00B91BA0">
        <w:rPr>
          <w:szCs w:val="18"/>
        </w:rPr>
        <w:t>niet toegestaan</w:t>
      </w:r>
      <w:r w:rsidRPr="00C96FFE" w:rsidR="00FB67BB">
        <w:rPr>
          <w:szCs w:val="18"/>
        </w:rPr>
        <w:t xml:space="preserve">. </w:t>
      </w:r>
      <w:r w:rsidRPr="00B91BA0" w:rsidR="00B91BA0">
        <w:rPr>
          <w:szCs w:val="18"/>
        </w:rPr>
        <w:t xml:space="preserve">Daarnaast </w:t>
      </w:r>
      <w:r w:rsidR="00DB17C3">
        <w:rPr>
          <w:szCs w:val="18"/>
        </w:rPr>
        <w:t>is het onacceptabel als</w:t>
      </w:r>
      <w:r w:rsidRPr="00B91BA0" w:rsidR="00B91BA0">
        <w:rPr>
          <w:szCs w:val="18"/>
        </w:rPr>
        <w:t xml:space="preserve"> de overheid ‘zachte druk’ uitoefent op journalisten of media. Zulke druk kan een zogenoemd </w:t>
      </w:r>
      <w:proofErr w:type="spellStart"/>
      <w:r w:rsidRPr="00B91BA0" w:rsidR="00B91BA0">
        <w:rPr>
          <w:i/>
          <w:iCs/>
          <w:szCs w:val="18"/>
        </w:rPr>
        <w:t>chilling</w:t>
      </w:r>
      <w:proofErr w:type="spellEnd"/>
      <w:r w:rsidRPr="00B91BA0" w:rsidR="00B91BA0">
        <w:rPr>
          <w:i/>
          <w:iCs/>
          <w:szCs w:val="18"/>
        </w:rPr>
        <w:t xml:space="preserve"> effect</w:t>
      </w:r>
      <w:r w:rsidRPr="00B91BA0" w:rsidR="00B91BA0">
        <w:rPr>
          <w:szCs w:val="18"/>
        </w:rPr>
        <w:t xml:space="preserve"> veroorzaken, waardoor journalisten uit vrees voor negatieve gevolgen overgaan tot zelfcensuur. Ook dat is onwenselijk en dient te worden voorkomen. </w:t>
      </w:r>
    </w:p>
    <w:p w:rsidRPr="00C96FFE" w:rsidR="00FB67BB" w:rsidP="00FB67BB" w:rsidRDefault="00FB67BB" w14:paraId="2F4B3974" w14:textId="6C048DAC">
      <w:pPr>
        <w:rPr>
          <w:szCs w:val="18"/>
        </w:rPr>
      </w:pPr>
    </w:p>
    <w:p w:rsidRPr="00C96FFE" w:rsidR="00FB67BB" w:rsidP="00FB67BB" w:rsidRDefault="00FB67BB" w14:paraId="19CB7EE8" w14:textId="5F045C24">
      <w:pPr>
        <w:rPr>
          <w:szCs w:val="18"/>
        </w:rPr>
      </w:pPr>
      <w:r w:rsidRPr="00C96FFE">
        <w:rPr>
          <w:szCs w:val="18"/>
        </w:rPr>
        <w:t>Vraag 5:</w:t>
      </w:r>
    </w:p>
    <w:p w:rsidRPr="00C96FFE" w:rsidR="00FB67BB" w:rsidP="00FB67BB" w:rsidRDefault="00FB67BB" w14:paraId="42A5BCDF" w14:textId="19E24DB3">
      <w:pPr>
        <w:rPr>
          <w:szCs w:val="18"/>
        </w:rPr>
      </w:pPr>
      <w:r w:rsidRPr="00C96FFE">
        <w:rPr>
          <w:szCs w:val="18"/>
        </w:rPr>
        <w:t>Deelt u de mening dat het kwalificeren van feitelijke berichtgeving als iets wat “rechts in de kaart speelt” een vorm van politieke framing is die niet thuishoort in het contact tussen overheid en journalistiek?</w:t>
      </w:r>
      <w:r w:rsidRPr="00C96FFE">
        <w:rPr>
          <w:szCs w:val="18"/>
        </w:rPr>
        <w:br/>
      </w:r>
    </w:p>
    <w:p w:rsidRPr="00C96FFE" w:rsidR="00FB67BB" w:rsidP="00FB67BB" w:rsidRDefault="00FB67BB" w14:paraId="0818AABD" w14:textId="75AFA2F3">
      <w:pPr>
        <w:rPr>
          <w:szCs w:val="18"/>
        </w:rPr>
      </w:pPr>
      <w:r w:rsidRPr="00C96FFE">
        <w:rPr>
          <w:szCs w:val="18"/>
        </w:rPr>
        <w:t>Antwoord 5:</w:t>
      </w:r>
    </w:p>
    <w:p w:rsidRPr="00C96FFE" w:rsidR="00FB67BB" w:rsidP="00FB67BB" w:rsidRDefault="001A0CFA" w14:paraId="3C83023C" w14:textId="7E157EF6">
      <w:pPr>
        <w:rPr>
          <w:szCs w:val="18"/>
        </w:rPr>
      </w:pPr>
      <w:r>
        <w:rPr>
          <w:szCs w:val="18"/>
        </w:rPr>
        <w:t>Graag verwijs ik u naar het antwoord op vraag 2.</w:t>
      </w:r>
    </w:p>
    <w:p w:rsidRPr="00C96FFE" w:rsidR="00FB67BB" w:rsidP="00FB67BB" w:rsidRDefault="00FB67BB" w14:paraId="2C711AF7" w14:textId="77777777">
      <w:pPr>
        <w:rPr>
          <w:szCs w:val="18"/>
        </w:rPr>
      </w:pPr>
    </w:p>
    <w:p w:rsidRPr="00C96FFE" w:rsidR="00FB67BB" w:rsidP="00FB67BB" w:rsidRDefault="00FB67BB" w14:paraId="74C8C50B" w14:textId="5877A83D">
      <w:pPr>
        <w:rPr>
          <w:szCs w:val="18"/>
        </w:rPr>
      </w:pPr>
      <w:r w:rsidRPr="00C96FFE">
        <w:rPr>
          <w:szCs w:val="18"/>
        </w:rPr>
        <w:t>Vraag 6:</w:t>
      </w:r>
    </w:p>
    <w:p w:rsidRPr="00C96FFE" w:rsidR="00FB67BB" w:rsidP="00FB67BB" w:rsidRDefault="00FB67BB" w14:paraId="0A0BBE56" w14:textId="77777777">
      <w:pPr>
        <w:rPr>
          <w:szCs w:val="18"/>
        </w:rPr>
      </w:pPr>
      <w:r w:rsidRPr="00C96FFE">
        <w:rPr>
          <w:szCs w:val="18"/>
        </w:rPr>
        <w:t>Deelt u de mening dat een overheid die journalisten probeert te bewegen om feiten niet of minder prominent te publiceren uit angst voor electorale of ideologische gevolgen, zich begeeft op een hellend vlak richting politieke beïnvloeding van de pers?</w:t>
      </w:r>
    </w:p>
    <w:p w:rsidRPr="00C96FFE" w:rsidR="00FB67BB" w:rsidP="00FB67BB" w:rsidRDefault="00FB67BB" w14:paraId="55AA7458" w14:textId="77777777">
      <w:pPr>
        <w:rPr>
          <w:szCs w:val="18"/>
        </w:rPr>
      </w:pPr>
    </w:p>
    <w:p w:rsidRPr="00C96FFE" w:rsidR="00FB67BB" w:rsidP="00FB67BB" w:rsidRDefault="00FB67BB" w14:paraId="7BFCAAD4" w14:textId="77777777">
      <w:pPr>
        <w:rPr>
          <w:szCs w:val="18"/>
        </w:rPr>
      </w:pPr>
      <w:r w:rsidRPr="00C96FFE">
        <w:rPr>
          <w:szCs w:val="18"/>
        </w:rPr>
        <w:t>Antwoord 6:</w:t>
      </w:r>
    </w:p>
    <w:p w:rsidRPr="00C96FFE" w:rsidR="00FB67BB" w:rsidP="00FB67BB" w:rsidRDefault="001A0CFA" w14:paraId="6B4B7F3E" w14:textId="7645E0BE">
      <w:pPr>
        <w:rPr>
          <w:szCs w:val="18"/>
        </w:rPr>
      </w:pPr>
      <w:r>
        <w:rPr>
          <w:szCs w:val="18"/>
        </w:rPr>
        <w:t>Ik verwijs u naar het antwoord op vraag 4.</w:t>
      </w:r>
      <w:r w:rsidRPr="00C96FFE" w:rsidR="00FB67BB">
        <w:rPr>
          <w:szCs w:val="18"/>
        </w:rPr>
        <w:br/>
      </w:r>
    </w:p>
    <w:p w:rsidRPr="00C96FFE" w:rsidR="00FB67BB" w:rsidP="00FB67BB" w:rsidRDefault="00FB67BB" w14:paraId="5D85AB2C" w14:textId="4F4EE789">
      <w:pPr>
        <w:rPr>
          <w:szCs w:val="18"/>
        </w:rPr>
      </w:pPr>
      <w:r w:rsidRPr="00C96FFE">
        <w:rPr>
          <w:szCs w:val="18"/>
        </w:rPr>
        <w:t>Vraag 7:</w:t>
      </w:r>
    </w:p>
    <w:p w:rsidRPr="00C96FFE" w:rsidR="00FB67BB" w:rsidP="00FB67BB" w:rsidRDefault="00FB67BB" w14:paraId="43AFDBD5" w14:textId="77777777">
      <w:pPr>
        <w:rPr>
          <w:szCs w:val="18"/>
        </w:rPr>
      </w:pPr>
      <w:r w:rsidRPr="00C96FFE">
        <w:rPr>
          <w:szCs w:val="18"/>
        </w:rPr>
        <w:t>Vindt u het acceptabel dat ambtenaren kennelijk niet primair bezwaar zouden hebben tegen de feitelijke juistheid van berichtgeving, maar tegen de mogelijke politieke interpretatie daarvan?</w:t>
      </w:r>
    </w:p>
    <w:p w:rsidRPr="00C96FFE" w:rsidR="00537E37" w:rsidP="00FB67BB" w:rsidRDefault="00537E37" w14:paraId="20F95674" w14:textId="77777777">
      <w:pPr>
        <w:rPr>
          <w:szCs w:val="18"/>
        </w:rPr>
      </w:pPr>
    </w:p>
    <w:p w:rsidRPr="00C96FFE" w:rsidR="00537E37" w:rsidP="00FB67BB" w:rsidRDefault="00FB67BB" w14:paraId="56628A16" w14:textId="0C2D7E31">
      <w:pPr>
        <w:rPr>
          <w:szCs w:val="18"/>
        </w:rPr>
      </w:pPr>
      <w:r w:rsidRPr="00C96FFE">
        <w:rPr>
          <w:szCs w:val="18"/>
        </w:rPr>
        <w:t>Antwoord 7:</w:t>
      </w:r>
      <w:r w:rsidRPr="00C96FFE">
        <w:rPr>
          <w:szCs w:val="18"/>
        </w:rPr>
        <w:br/>
      </w:r>
      <w:r w:rsidR="001A0CFA">
        <w:rPr>
          <w:szCs w:val="18"/>
        </w:rPr>
        <w:t>Ik verwijs u naar het antwoord op vragen 3 en 4.</w:t>
      </w:r>
    </w:p>
    <w:p w:rsidRPr="00C96FFE" w:rsidR="00FB67BB" w:rsidP="00FB67BB" w:rsidRDefault="00FB67BB" w14:paraId="48180558" w14:textId="77777777">
      <w:pPr>
        <w:rPr>
          <w:szCs w:val="18"/>
        </w:rPr>
      </w:pPr>
    </w:p>
    <w:p w:rsidRPr="00C96FFE" w:rsidR="00FB67BB" w:rsidP="00FB67BB" w:rsidRDefault="00FB67BB" w14:paraId="01F596B6" w14:textId="28281471">
      <w:pPr>
        <w:rPr>
          <w:szCs w:val="18"/>
        </w:rPr>
      </w:pPr>
      <w:r w:rsidRPr="00C96FFE">
        <w:rPr>
          <w:szCs w:val="18"/>
        </w:rPr>
        <w:t>Vraag 8:</w:t>
      </w:r>
    </w:p>
    <w:p w:rsidRPr="00C96FFE" w:rsidR="00FB67BB" w:rsidP="00FB67BB" w:rsidRDefault="00FB67BB" w14:paraId="33E78B97" w14:textId="77777777">
      <w:pPr>
        <w:rPr>
          <w:szCs w:val="18"/>
        </w:rPr>
      </w:pPr>
      <w:r w:rsidRPr="00C96FFE">
        <w:rPr>
          <w:szCs w:val="18"/>
        </w:rPr>
        <w:t>Deelt u de mening dat de taak van journalisten is om relevante feiten boven tafel te krijgen en te publiceren en niet om bij iedere publicatie af te wegen of die publicatie “rechts in de kaart” zou kunnen spelen?</w:t>
      </w:r>
    </w:p>
    <w:p w:rsidRPr="00C96FFE" w:rsidR="00FB67BB" w:rsidP="00FB67BB" w:rsidRDefault="00FB67BB" w14:paraId="64C0998D" w14:textId="77777777">
      <w:pPr>
        <w:rPr>
          <w:szCs w:val="18"/>
        </w:rPr>
      </w:pPr>
    </w:p>
    <w:p w:rsidRPr="00C96FFE" w:rsidR="00FB67BB" w:rsidP="00FB67BB" w:rsidRDefault="00FB67BB" w14:paraId="396E4334" w14:textId="77777777">
      <w:pPr>
        <w:rPr>
          <w:szCs w:val="18"/>
        </w:rPr>
      </w:pPr>
      <w:r w:rsidRPr="00C96FFE">
        <w:rPr>
          <w:szCs w:val="18"/>
        </w:rPr>
        <w:t>Antwoord 8:</w:t>
      </w:r>
    </w:p>
    <w:p w:rsidRPr="00B91BA0" w:rsidR="00B91BA0" w:rsidP="00B91BA0" w:rsidRDefault="00A02E70" w14:paraId="169CE4AE" w14:textId="77777777">
      <w:pPr>
        <w:rPr>
          <w:szCs w:val="18"/>
        </w:rPr>
      </w:pPr>
      <w:r w:rsidRPr="00C96FFE">
        <w:rPr>
          <w:szCs w:val="18"/>
        </w:rPr>
        <w:t xml:space="preserve">Ja. </w:t>
      </w:r>
      <w:r w:rsidR="001A0CFA">
        <w:rPr>
          <w:szCs w:val="18"/>
        </w:rPr>
        <w:t>J</w:t>
      </w:r>
      <w:r w:rsidRPr="00C96FFE">
        <w:rPr>
          <w:szCs w:val="18"/>
        </w:rPr>
        <w:t xml:space="preserve">ournalisten </w:t>
      </w:r>
      <w:r w:rsidR="001A0CFA">
        <w:rPr>
          <w:szCs w:val="18"/>
        </w:rPr>
        <w:t xml:space="preserve">werken </w:t>
      </w:r>
      <w:r w:rsidRPr="00C96FFE">
        <w:rPr>
          <w:szCs w:val="18"/>
        </w:rPr>
        <w:t xml:space="preserve">volgens journalistieke </w:t>
      </w:r>
      <w:r w:rsidR="00B91BA0">
        <w:rPr>
          <w:szCs w:val="18"/>
        </w:rPr>
        <w:t>kernbeginselen</w:t>
      </w:r>
      <w:r w:rsidRPr="00C96FFE">
        <w:rPr>
          <w:szCs w:val="18"/>
        </w:rPr>
        <w:t xml:space="preserve">. De Raad voor de Journalistiek vat dit in de Leidraad </w:t>
      </w:r>
      <w:r w:rsidR="00B91BA0">
        <w:rPr>
          <w:szCs w:val="18"/>
        </w:rPr>
        <w:t>kernachtig</w:t>
      </w:r>
      <w:r w:rsidRPr="00C96FFE">
        <w:rPr>
          <w:szCs w:val="18"/>
        </w:rPr>
        <w:t xml:space="preserve"> samen: “Goede journalistiek is waarheidsgetrouw en nauwgezet, onpartijdig en fair, controleerbaar en integer.”</w:t>
      </w:r>
      <w:r w:rsidRPr="00C96FFE" w:rsidR="00605B1D">
        <w:rPr>
          <w:rStyle w:val="Voetnootmarkering"/>
          <w:szCs w:val="18"/>
        </w:rPr>
        <w:footnoteReference w:id="2"/>
      </w:r>
      <w:r w:rsidRPr="00C96FFE">
        <w:rPr>
          <w:szCs w:val="18"/>
        </w:rPr>
        <w:t xml:space="preserve"> </w:t>
      </w:r>
      <w:r w:rsidRPr="00B91BA0" w:rsidR="00B91BA0">
        <w:rPr>
          <w:szCs w:val="18"/>
        </w:rPr>
        <w:t xml:space="preserve">Het is aan de journalist om, vaak in overleg met zijn redactie, de afweging te maken hoe deze beginselen in een concreet geval worden toegepast. </w:t>
      </w:r>
    </w:p>
    <w:p w:rsidR="00A33089" w:rsidRDefault="00A33089" w14:paraId="781D05CE" w14:textId="1E882D54">
      <w:pPr>
        <w:spacing w:line="240" w:lineRule="auto"/>
        <w:rPr>
          <w:szCs w:val="18"/>
        </w:rPr>
      </w:pPr>
      <w:r>
        <w:rPr>
          <w:szCs w:val="18"/>
        </w:rPr>
        <w:br w:type="page"/>
      </w:r>
    </w:p>
    <w:p w:rsidRPr="00C96FFE" w:rsidR="00FB67BB" w:rsidP="00FB67BB" w:rsidRDefault="00FB67BB" w14:paraId="497BBEB0" w14:textId="5F864D6B">
      <w:pPr>
        <w:rPr>
          <w:szCs w:val="18"/>
        </w:rPr>
      </w:pPr>
      <w:r w:rsidRPr="00C96FFE">
        <w:rPr>
          <w:szCs w:val="18"/>
        </w:rPr>
        <w:lastRenderedPageBreak/>
        <w:t>Vraag 9:</w:t>
      </w:r>
    </w:p>
    <w:p w:rsidRPr="00C96FFE" w:rsidR="00FB67BB" w:rsidP="00FB67BB" w:rsidRDefault="00FB67BB" w14:paraId="540D3A3B" w14:textId="77777777">
      <w:pPr>
        <w:rPr>
          <w:szCs w:val="18"/>
        </w:rPr>
      </w:pPr>
      <w:r w:rsidRPr="00C96FFE">
        <w:rPr>
          <w:szCs w:val="18"/>
        </w:rPr>
        <w:t>Bent u bereid uit te spreken dat feiten over criminaliteit, migratie, asiel en openbare veiligheid niet mogen worden verzwegen of afgezwakt omdat de politieke consequenties daarvan bepaalde partijen of stromingen zouden kunnen bevoordelen?</w:t>
      </w:r>
    </w:p>
    <w:p w:rsidRPr="00C96FFE" w:rsidR="00FB67BB" w:rsidP="00FB67BB" w:rsidRDefault="00FB67BB" w14:paraId="3724793D" w14:textId="77777777">
      <w:pPr>
        <w:rPr>
          <w:szCs w:val="18"/>
        </w:rPr>
      </w:pPr>
    </w:p>
    <w:p w:rsidRPr="00C96FFE" w:rsidR="00FB67BB" w:rsidP="00FB67BB" w:rsidRDefault="00FB67BB" w14:paraId="577852B1" w14:textId="77777777">
      <w:pPr>
        <w:rPr>
          <w:szCs w:val="18"/>
        </w:rPr>
      </w:pPr>
      <w:r w:rsidRPr="00C96FFE">
        <w:rPr>
          <w:szCs w:val="18"/>
        </w:rPr>
        <w:t>Antwoord 9:</w:t>
      </w:r>
    </w:p>
    <w:p w:rsidR="00B91BA0" w:rsidP="00FB67BB" w:rsidRDefault="00605B1D" w14:paraId="32FF5A7A" w14:textId="72973302">
      <w:pPr>
        <w:rPr>
          <w:szCs w:val="18"/>
        </w:rPr>
      </w:pPr>
      <w:r w:rsidRPr="00C96FFE">
        <w:rPr>
          <w:szCs w:val="18"/>
        </w:rPr>
        <w:t xml:space="preserve">Ja. </w:t>
      </w:r>
      <w:r w:rsidR="00B91BA0">
        <w:rPr>
          <w:szCs w:val="18"/>
        </w:rPr>
        <w:t>Een gezond debat wordt gevoerd met de juiste feiten. Journalisten hebben een belangrijke rol in het brengen van deze feiten, zodat de lezer, kijker of luisteraar zelf een afweging kan maken en een mening kan vormen.</w:t>
      </w:r>
    </w:p>
    <w:p w:rsidR="00B91BA0" w:rsidP="00FB67BB" w:rsidRDefault="00B91BA0" w14:paraId="6E433229" w14:textId="77777777">
      <w:pPr>
        <w:rPr>
          <w:szCs w:val="18"/>
        </w:rPr>
      </w:pPr>
    </w:p>
    <w:p w:rsidRPr="00C96FFE" w:rsidR="00FB67BB" w:rsidP="00FB67BB" w:rsidRDefault="00FB67BB" w14:paraId="36A478DD" w14:textId="021C169F">
      <w:pPr>
        <w:rPr>
          <w:szCs w:val="18"/>
        </w:rPr>
      </w:pPr>
      <w:r w:rsidRPr="00C96FFE">
        <w:rPr>
          <w:szCs w:val="18"/>
        </w:rPr>
        <w:t>Vraag 10:</w:t>
      </w:r>
    </w:p>
    <w:p w:rsidRPr="00C96FFE" w:rsidR="00FB67BB" w:rsidP="00FB67BB" w:rsidRDefault="00FB67BB" w14:paraId="712DFD00" w14:textId="471FE047">
      <w:pPr>
        <w:rPr>
          <w:szCs w:val="18"/>
        </w:rPr>
      </w:pPr>
      <w:r w:rsidRPr="00C96FFE">
        <w:rPr>
          <w:szCs w:val="18"/>
        </w:rPr>
        <w:t>Deelt u de mening dat het bestrijden van “rechtse” politieke duiding nooit een taak kan is van gemeentelijke ambtenaren in hun contact met journalisten?</w:t>
      </w:r>
    </w:p>
    <w:p w:rsidRPr="00C96FFE" w:rsidR="00FB67BB" w:rsidP="00FB67BB" w:rsidRDefault="00FB67BB" w14:paraId="4F86C7A7" w14:textId="77777777">
      <w:pPr>
        <w:rPr>
          <w:szCs w:val="18"/>
        </w:rPr>
      </w:pPr>
    </w:p>
    <w:p w:rsidRPr="00C96FFE" w:rsidR="00FB67BB" w:rsidP="00FB67BB" w:rsidRDefault="00FB67BB" w14:paraId="7E35CCB5" w14:textId="530B78FF">
      <w:pPr>
        <w:rPr>
          <w:szCs w:val="18"/>
        </w:rPr>
      </w:pPr>
      <w:r w:rsidRPr="00C96FFE">
        <w:rPr>
          <w:szCs w:val="18"/>
        </w:rPr>
        <w:t>Antwoord 10:</w:t>
      </w:r>
    </w:p>
    <w:p w:rsidRPr="00590E6F" w:rsidR="00590E6F" w:rsidP="00590E6F" w:rsidRDefault="00590E6F" w14:paraId="31E6E566" w14:textId="02410602">
      <w:pPr>
        <w:rPr>
          <w:szCs w:val="18"/>
        </w:rPr>
      </w:pPr>
      <w:r w:rsidRPr="00590E6F">
        <w:rPr>
          <w:szCs w:val="18"/>
        </w:rPr>
        <w:t>Onder verwijzing naar het antwoord op vraag 2 kan ik zeggen dat in contacten met journalisten, het de taak van ambtenaren is om vragen van journalisten te beantwoorden en het overheidsbeleid toe te lichten of onder de aandacht te brengen. Daarbij geldt</w:t>
      </w:r>
      <w:r w:rsidR="00EC60F1">
        <w:rPr>
          <w:szCs w:val="18"/>
        </w:rPr>
        <w:t xml:space="preserve"> zoals hiervoor aangegeven</w:t>
      </w:r>
      <w:r w:rsidRPr="00590E6F">
        <w:rPr>
          <w:szCs w:val="18"/>
        </w:rPr>
        <w:t xml:space="preserve"> dat een ambtenaar zijn werk te allen tijde politiek neutraal en op basis van deskundigheid </w:t>
      </w:r>
      <w:r w:rsidR="00DB17C3">
        <w:rPr>
          <w:szCs w:val="18"/>
        </w:rPr>
        <w:t>moet doen</w:t>
      </w:r>
      <w:r w:rsidRPr="00590E6F">
        <w:rPr>
          <w:szCs w:val="18"/>
        </w:rPr>
        <w:t>. Het bestrijden van een bepaalde politieke duiding behoort niet tot de taak van een ambtenaar.</w:t>
      </w:r>
    </w:p>
    <w:p w:rsidRPr="00C96FFE" w:rsidR="00FB67BB" w:rsidP="00FB67BB" w:rsidRDefault="00FB67BB" w14:paraId="2F4CDB3A" w14:textId="77777777">
      <w:pPr>
        <w:rPr>
          <w:szCs w:val="18"/>
        </w:rPr>
      </w:pPr>
    </w:p>
    <w:p w:rsidRPr="00C96FFE" w:rsidR="00FB67BB" w:rsidP="00FB67BB" w:rsidRDefault="00FB67BB" w14:paraId="5C89C941" w14:textId="0153AF2B">
      <w:pPr>
        <w:rPr>
          <w:szCs w:val="18"/>
        </w:rPr>
      </w:pPr>
      <w:r w:rsidRPr="00C96FFE">
        <w:rPr>
          <w:szCs w:val="18"/>
        </w:rPr>
        <w:t>Vraag 11:</w:t>
      </w:r>
    </w:p>
    <w:p w:rsidRPr="00C96FFE" w:rsidR="00FB67BB" w:rsidP="00FB67BB" w:rsidRDefault="00FB67BB" w14:paraId="0C4FCBC2" w14:textId="6B47BE85">
      <w:pPr>
        <w:rPr>
          <w:szCs w:val="18"/>
        </w:rPr>
      </w:pPr>
      <w:r w:rsidRPr="00C96FFE">
        <w:rPr>
          <w:szCs w:val="18"/>
        </w:rPr>
        <w:t>Bent u bereid bij de gemeente Amsterdam na te vragen of de term “rechts in de kaart spelen”, of woorden van gelijke strekking, daadwerkelijk is gebruikt in contact met Paul Vugts of met andere journalisten?</w:t>
      </w:r>
    </w:p>
    <w:p w:rsidRPr="00C96FFE" w:rsidR="00FB67BB" w:rsidP="00FB67BB" w:rsidRDefault="00FB67BB" w14:paraId="6D533F93" w14:textId="77777777">
      <w:pPr>
        <w:rPr>
          <w:szCs w:val="18"/>
        </w:rPr>
      </w:pPr>
    </w:p>
    <w:p w:rsidRPr="00C96FFE" w:rsidR="00FB67BB" w:rsidP="00FB67BB" w:rsidRDefault="00FB67BB" w14:paraId="7C9435DA" w14:textId="4D59F72F">
      <w:pPr>
        <w:rPr>
          <w:szCs w:val="18"/>
        </w:rPr>
      </w:pPr>
      <w:r w:rsidRPr="00C96FFE">
        <w:rPr>
          <w:szCs w:val="18"/>
        </w:rPr>
        <w:t>Antwoord 11:</w:t>
      </w:r>
    </w:p>
    <w:p w:rsidRPr="00C96FFE" w:rsidR="00FB67BB" w:rsidP="00FB67BB" w:rsidRDefault="00537E37" w14:paraId="60373770" w14:textId="540E99C4">
      <w:pPr>
        <w:rPr>
          <w:szCs w:val="18"/>
        </w:rPr>
      </w:pPr>
      <w:r w:rsidRPr="00C96FFE">
        <w:rPr>
          <w:szCs w:val="18"/>
        </w:rPr>
        <w:t>De lokale gemeenteraad, in dit geval de Amsterdamse, heeft tot taak het college van burgemeester en wethouders te controleren. In de Amsterdamse gemeenteraad zijn tevens raadsvragen gesteld over deze kwestie, waarmee de gemeenteraad dus invulling geeft aan deze verantwoordelijkheid.</w:t>
      </w:r>
    </w:p>
    <w:p w:rsidRPr="00C96FFE" w:rsidR="00FB67BB" w:rsidP="00FB67BB" w:rsidRDefault="00FB67BB" w14:paraId="0229B481" w14:textId="77777777">
      <w:pPr>
        <w:rPr>
          <w:szCs w:val="18"/>
        </w:rPr>
      </w:pPr>
    </w:p>
    <w:p w:rsidRPr="00C96FFE" w:rsidR="00FB67BB" w:rsidP="00FB67BB" w:rsidRDefault="00FB67BB" w14:paraId="39F53B83" w14:textId="5EE62E2E">
      <w:pPr>
        <w:rPr>
          <w:szCs w:val="18"/>
        </w:rPr>
      </w:pPr>
      <w:r w:rsidRPr="00C96FFE">
        <w:rPr>
          <w:szCs w:val="18"/>
        </w:rPr>
        <w:t>Vraag 12:</w:t>
      </w:r>
    </w:p>
    <w:p w:rsidRPr="00C96FFE" w:rsidR="00FB67BB" w:rsidP="00FB67BB" w:rsidRDefault="00FB67BB" w14:paraId="6C489489" w14:textId="0712E07C">
      <w:pPr>
        <w:rPr>
          <w:szCs w:val="18"/>
        </w:rPr>
      </w:pPr>
      <w:r w:rsidRPr="00C96FFE">
        <w:rPr>
          <w:szCs w:val="18"/>
        </w:rPr>
        <w:t>Bent u bereid daarbij ook na te gaan of binnen de gemeente Amsterdam interne richtlijnen, instructies of communicatiestrategieën bestaan waarin wordt gesproken over het voorkomen van berichtgeving die 'rechts', 'populistisch', 'extreemrechts' of andere politieke stromingen in de kaart zou kunnen spelen?</w:t>
      </w:r>
    </w:p>
    <w:p w:rsidRPr="00C96FFE" w:rsidR="00FB67BB" w:rsidP="00FB67BB" w:rsidRDefault="00FB67BB" w14:paraId="253EC142" w14:textId="77777777">
      <w:pPr>
        <w:rPr>
          <w:szCs w:val="18"/>
        </w:rPr>
      </w:pPr>
    </w:p>
    <w:p w:rsidRPr="00C96FFE" w:rsidR="00FB67BB" w:rsidP="00FB67BB" w:rsidRDefault="00FB67BB" w14:paraId="17CF747D" w14:textId="5A4B4209">
      <w:pPr>
        <w:rPr>
          <w:szCs w:val="18"/>
        </w:rPr>
      </w:pPr>
      <w:r w:rsidRPr="00C96FFE">
        <w:rPr>
          <w:szCs w:val="18"/>
        </w:rPr>
        <w:t>Antwoord 12:</w:t>
      </w:r>
    </w:p>
    <w:p w:rsidRPr="00C96FFE" w:rsidR="00FB67BB" w:rsidP="00FB67BB" w:rsidRDefault="00537E37" w14:paraId="5D3FFCB8" w14:textId="31DF9BF3">
      <w:pPr>
        <w:rPr>
          <w:szCs w:val="18"/>
        </w:rPr>
      </w:pPr>
      <w:r w:rsidRPr="00C96FFE">
        <w:rPr>
          <w:szCs w:val="18"/>
        </w:rPr>
        <w:t xml:space="preserve">Ik verwijs hiervoor naar het antwoord op vraag 11. </w:t>
      </w:r>
    </w:p>
    <w:p w:rsidRPr="00C96FFE" w:rsidR="00FB67BB" w:rsidP="00FB67BB" w:rsidRDefault="00FB67BB" w14:paraId="477313EA" w14:textId="77777777">
      <w:pPr>
        <w:rPr>
          <w:szCs w:val="18"/>
        </w:rPr>
      </w:pPr>
    </w:p>
    <w:p w:rsidRPr="00C96FFE" w:rsidR="00FB67BB" w:rsidP="00FB67BB" w:rsidRDefault="00FB67BB" w14:paraId="55246441" w14:textId="54EF4B32">
      <w:pPr>
        <w:rPr>
          <w:szCs w:val="18"/>
        </w:rPr>
      </w:pPr>
      <w:r w:rsidRPr="00C96FFE">
        <w:rPr>
          <w:szCs w:val="18"/>
        </w:rPr>
        <w:t>Vraag 13:</w:t>
      </w:r>
    </w:p>
    <w:p w:rsidRPr="00C96FFE" w:rsidR="00FB67BB" w:rsidP="00FB67BB" w:rsidRDefault="00FB67BB" w14:paraId="37773B6A" w14:textId="6DD7B02F">
      <w:pPr>
        <w:rPr>
          <w:szCs w:val="18"/>
        </w:rPr>
      </w:pPr>
      <w:r w:rsidRPr="00C96FFE">
        <w:rPr>
          <w:szCs w:val="18"/>
        </w:rPr>
        <w:t>Kunt u uitsluiten dat er binnen de gemeente Amsterdam of andere overheidslagen beleid, instructies of informele werkwijzen bestaan om berichtgeving over asielzoekers, statushouders, migranten of criminaliteit te ontmoedigen wanneer deze politiek ongewenst wordt geacht?</w:t>
      </w:r>
    </w:p>
    <w:p w:rsidR="007C44A4" w:rsidRDefault="007C44A4" w14:paraId="0EF28BED" w14:textId="79918D7E">
      <w:pPr>
        <w:spacing w:line="240" w:lineRule="auto"/>
        <w:rPr>
          <w:szCs w:val="18"/>
        </w:rPr>
      </w:pPr>
      <w:r>
        <w:rPr>
          <w:szCs w:val="18"/>
        </w:rPr>
        <w:br w:type="page"/>
      </w:r>
    </w:p>
    <w:p w:rsidRPr="00C96FFE" w:rsidR="00FB67BB" w:rsidP="00FB67BB" w:rsidRDefault="00FB67BB" w14:paraId="3D54A7ED" w14:textId="49E2F1D5">
      <w:pPr>
        <w:rPr>
          <w:szCs w:val="18"/>
        </w:rPr>
      </w:pPr>
      <w:r w:rsidRPr="00C96FFE">
        <w:rPr>
          <w:szCs w:val="18"/>
        </w:rPr>
        <w:lastRenderedPageBreak/>
        <w:t>Antwoord 13:</w:t>
      </w:r>
    </w:p>
    <w:p w:rsidR="007E5D56" w:rsidP="00FB67BB" w:rsidRDefault="00537E37" w14:paraId="23F7872B" w14:textId="234DAD53">
      <w:pPr>
        <w:rPr>
          <w:szCs w:val="18"/>
        </w:rPr>
      </w:pPr>
      <w:r w:rsidRPr="00C96FFE">
        <w:rPr>
          <w:szCs w:val="18"/>
        </w:rPr>
        <w:t>Ten aanzien van de situatie in de gemeente Amsterdam zijn er raadsvragen gesteld</w:t>
      </w:r>
      <w:r w:rsidRPr="00C96FFE" w:rsidR="002D44E1">
        <w:rPr>
          <w:szCs w:val="18"/>
        </w:rPr>
        <w:t>, zoals benoemd in het antwoord op vraag 11</w:t>
      </w:r>
      <w:r w:rsidRPr="00C96FFE">
        <w:rPr>
          <w:szCs w:val="18"/>
        </w:rPr>
        <w:t xml:space="preserve">. </w:t>
      </w:r>
      <w:r w:rsidRPr="00C96FFE" w:rsidR="002D44E1">
        <w:rPr>
          <w:szCs w:val="18"/>
        </w:rPr>
        <w:t xml:space="preserve">Ik heb geen signalen ontvangen dat </w:t>
      </w:r>
      <w:r w:rsidR="007E5D56">
        <w:rPr>
          <w:szCs w:val="18"/>
        </w:rPr>
        <w:t>er bij overheden gebruikt wordt gemaakt van beleid, instructies of informele werkwijzen over het ontmoedigen van bepaalde berichtgeving.</w:t>
      </w:r>
    </w:p>
    <w:p w:rsidRPr="00C96FFE" w:rsidR="00FB67BB" w:rsidP="00FB67BB" w:rsidRDefault="00FB67BB" w14:paraId="4A7232A3" w14:textId="77777777">
      <w:pPr>
        <w:rPr>
          <w:szCs w:val="18"/>
        </w:rPr>
      </w:pPr>
    </w:p>
    <w:p w:rsidRPr="00C96FFE" w:rsidR="00FB67BB" w:rsidP="00FB67BB" w:rsidRDefault="00FB67BB" w14:paraId="49AA83F5" w14:textId="02F96242">
      <w:pPr>
        <w:rPr>
          <w:szCs w:val="18"/>
        </w:rPr>
      </w:pPr>
      <w:r w:rsidRPr="00C96FFE">
        <w:rPr>
          <w:szCs w:val="18"/>
        </w:rPr>
        <w:t>Vraag 14:</w:t>
      </w:r>
    </w:p>
    <w:p w:rsidRPr="00C96FFE" w:rsidR="00FB67BB" w:rsidP="00FB67BB" w:rsidRDefault="00FB67BB" w14:paraId="742F1DDB" w14:textId="3B477968">
      <w:pPr>
        <w:rPr>
          <w:szCs w:val="18"/>
        </w:rPr>
      </w:pPr>
      <w:r w:rsidRPr="00C96FFE">
        <w:rPr>
          <w:szCs w:val="18"/>
        </w:rPr>
        <w:t xml:space="preserve">Bent u bereid te onderzoeken of </w:t>
      </w:r>
      <w:proofErr w:type="spellStart"/>
      <w:r w:rsidRPr="00C96FFE">
        <w:rPr>
          <w:szCs w:val="18"/>
        </w:rPr>
        <w:t>overheidscommunicatieafdelingen</w:t>
      </w:r>
      <w:proofErr w:type="spellEnd"/>
      <w:r w:rsidRPr="00C96FFE">
        <w:rPr>
          <w:szCs w:val="18"/>
        </w:rPr>
        <w:t xml:space="preserve"> journalisten vaker benaderen met politieke argumenten over de mogelijke impact van hun berichtgeving, in plaats van met feitelijke correcties of wederhoor?</w:t>
      </w:r>
    </w:p>
    <w:p w:rsidRPr="00C96FFE" w:rsidR="00FB67BB" w:rsidP="00FB67BB" w:rsidRDefault="00FB67BB" w14:paraId="184B3B64" w14:textId="77777777">
      <w:pPr>
        <w:rPr>
          <w:szCs w:val="18"/>
        </w:rPr>
      </w:pPr>
    </w:p>
    <w:p w:rsidRPr="00C96FFE" w:rsidR="00FB67BB" w:rsidP="00FB67BB" w:rsidRDefault="00FB67BB" w14:paraId="53FD4B55" w14:textId="167D89E5">
      <w:pPr>
        <w:rPr>
          <w:szCs w:val="18"/>
        </w:rPr>
      </w:pPr>
      <w:r w:rsidRPr="00C96FFE">
        <w:rPr>
          <w:szCs w:val="18"/>
        </w:rPr>
        <w:t>Antwoord 14:</w:t>
      </w:r>
    </w:p>
    <w:p w:rsidR="007E5D56" w:rsidP="00B74A85" w:rsidRDefault="00B74A85" w14:paraId="1696DD70" w14:textId="564075A8">
      <w:pPr>
        <w:rPr>
          <w:szCs w:val="18"/>
        </w:rPr>
      </w:pPr>
      <w:r w:rsidRPr="00C96FFE">
        <w:rPr>
          <w:szCs w:val="18"/>
        </w:rPr>
        <w:t xml:space="preserve">Ik heb geen signalen ontvangen dat </w:t>
      </w:r>
      <w:r w:rsidR="007E5D56">
        <w:rPr>
          <w:szCs w:val="18"/>
        </w:rPr>
        <w:t>ambtenaren regelmatig journalisten benaderen met politieke argumenten. Ik zie derhalve geen aanleiding voor een onderzoek.</w:t>
      </w:r>
    </w:p>
    <w:p w:rsidRPr="00C96FFE" w:rsidR="00FB67BB" w:rsidP="00FB67BB" w:rsidRDefault="00FB67BB" w14:paraId="559EAE94" w14:textId="77777777">
      <w:pPr>
        <w:rPr>
          <w:szCs w:val="18"/>
        </w:rPr>
      </w:pPr>
    </w:p>
    <w:p w:rsidRPr="00C96FFE" w:rsidR="00FB67BB" w:rsidP="00FB67BB" w:rsidRDefault="00FB67BB" w14:paraId="153D10A7" w14:textId="01BE3D97">
      <w:pPr>
        <w:rPr>
          <w:szCs w:val="18"/>
        </w:rPr>
      </w:pPr>
      <w:r w:rsidRPr="00C96FFE">
        <w:rPr>
          <w:szCs w:val="18"/>
        </w:rPr>
        <w:t>Vraag 15:</w:t>
      </w:r>
    </w:p>
    <w:p w:rsidRPr="00C96FFE" w:rsidR="00FB67BB" w:rsidP="00FB67BB" w:rsidRDefault="00FB67BB" w14:paraId="4E995E48" w14:textId="03588B3D">
      <w:pPr>
        <w:rPr>
          <w:szCs w:val="18"/>
        </w:rPr>
      </w:pPr>
      <w:r w:rsidRPr="00C96FFE">
        <w:rPr>
          <w:szCs w:val="18"/>
        </w:rPr>
        <w:t>Bent u bereid heldere richtlijnen op te stellen of aan te scherpen waarin wordt vastgelegd dat overheidsfunctionarissen journalisten niet mogen aanzetten tot het achterwege laten van berichtgeving op grond van het argument dat deze “rechts in de kaart” zou spelen?</w:t>
      </w:r>
    </w:p>
    <w:p w:rsidRPr="00C96FFE" w:rsidR="00FB67BB" w:rsidP="00FB67BB" w:rsidRDefault="00FB67BB" w14:paraId="20CB7ADF" w14:textId="77777777">
      <w:pPr>
        <w:rPr>
          <w:szCs w:val="18"/>
        </w:rPr>
      </w:pPr>
    </w:p>
    <w:p w:rsidR="00FB67BB" w:rsidP="00FB67BB" w:rsidRDefault="00FB67BB" w14:paraId="1C5B219B" w14:textId="340D8843">
      <w:pPr>
        <w:rPr>
          <w:szCs w:val="18"/>
        </w:rPr>
      </w:pPr>
      <w:r w:rsidRPr="00C96FFE">
        <w:rPr>
          <w:szCs w:val="18"/>
        </w:rPr>
        <w:t>Antwoord 15:</w:t>
      </w:r>
    </w:p>
    <w:p w:rsidRPr="00C96FFE" w:rsidR="001A0CFA" w:rsidP="00FB67BB" w:rsidRDefault="001A0CFA" w14:paraId="61768D12" w14:textId="39B9FD3E">
      <w:pPr>
        <w:rPr>
          <w:szCs w:val="18"/>
        </w:rPr>
      </w:pPr>
      <w:r>
        <w:rPr>
          <w:szCs w:val="18"/>
        </w:rPr>
        <w:t xml:space="preserve">Nee. Ik verwijs hiervoor naar de beantwoording van de voorgaande vragen. </w:t>
      </w:r>
    </w:p>
    <w:p w:rsidRPr="00C96FFE" w:rsidR="002C2DBF" w:rsidP="00FB67BB" w:rsidRDefault="002C2DBF" w14:paraId="52160E6D" w14:textId="77777777">
      <w:pPr>
        <w:rPr>
          <w:szCs w:val="18"/>
        </w:rPr>
      </w:pPr>
    </w:p>
    <w:p w:rsidRPr="00C96FFE" w:rsidR="00FB67BB" w:rsidP="00FB67BB" w:rsidRDefault="00FB67BB" w14:paraId="7A08C657" w14:textId="1E2433EE">
      <w:pPr>
        <w:rPr>
          <w:szCs w:val="18"/>
        </w:rPr>
      </w:pPr>
      <w:r w:rsidRPr="00C96FFE">
        <w:rPr>
          <w:szCs w:val="18"/>
        </w:rPr>
        <w:t>Vraag 16:</w:t>
      </w:r>
    </w:p>
    <w:p w:rsidRPr="00C96FFE" w:rsidR="00FB67BB" w:rsidP="00FB67BB" w:rsidRDefault="00FB67BB" w14:paraId="6CC2D695" w14:textId="173A6655">
      <w:pPr>
        <w:rPr>
          <w:szCs w:val="18"/>
        </w:rPr>
      </w:pPr>
      <w:r w:rsidRPr="00C96FFE">
        <w:rPr>
          <w:szCs w:val="18"/>
        </w:rPr>
        <w:t>Deelt u de mening dat juist het achterhouden of ontmoedigen van feitelijke berichtgeving over gevoelige onderwerpen het wantrouwen in overheid en media voedt?</w:t>
      </w:r>
    </w:p>
    <w:p w:rsidRPr="00C96FFE" w:rsidR="00FB67BB" w:rsidP="00FB67BB" w:rsidRDefault="00FB67BB" w14:paraId="4E573EFD" w14:textId="77777777">
      <w:pPr>
        <w:rPr>
          <w:szCs w:val="18"/>
        </w:rPr>
      </w:pPr>
    </w:p>
    <w:p w:rsidRPr="00C96FFE" w:rsidR="00FB67BB" w:rsidP="00FB67BB" w:rsidRDefault="00FB67BB" w14:paraId="06BC4F9F" w14:textId="499E0EB4">
      <w:pPr>
        <w:rPr>
          <w:szCs w:val="18"/>
        </w:rPr>
      </w:pPr>
      <w:r w:rsidRPr="00C96FFE">
        <w:rPr>
          <w:szCs w:val="18"/>
        </w:rPr>
        <w:t>Antwoord 16:</w:t>
      </w:r>
    </w:p>
    <w:p w:rsidRPr="00C96FFE" w:rsidR="00FB67BB" w:rsidP="00FB67BB" w:rsidRDefault="00B91BA0" w14:paraId="30C949EF" w14:textId="28C6A5BE">
      <w:pPr>
        <w:rPr>
          <w:szCs w:val="18"/>
        </w:rPr>
      </w:pPr>
      <w:r w:rsidRPr="00B91BA0">
        <w:rPr>
          <w:szCs w:val="18"/>
        </w:rPr>
        <w:t>Zorgvuldige en eerlijke communicatie door de overheid is essentieel voor het vertrouwen van burgers in de overheid</w:t>
      </w:r>
      <w:r w:rsidRPr="00C96FFE" w:rsidR="002D44E1">
        <w:rPr>
          <w:szCs w:val="18"/>
        </w:rPr>
        <w:t xml:space="preserve">. De media hebben tot taak om in informatie te voorzien, </w:t>
      </w:r>
      <w:r w:rsidR="00AC0525">
        <w:rPr>
          <w:szCs w:val="18"/>
        </w:rPr>
        <w:t xml:space="preserve">de macht te </w:t>
      </w:r>
      <w:r w:rsidRPr="00C96FFE" w:rsidR="002D44E1">
        <w:rPr>
          <w:szCs w:val="18"/>
        </w:rPr>
        <w:t xml:space="preserve">controleren en </w:t>
      </w:r>
      <w:r w:rsidR="00AC0525">
        <w:rPr>
          <w:szCs w:val="18"/>
        </w:rPr>
        <w:t xml:space="preserve">een podium te </w:t>
      </w:r>
      <w:r w:rsidRPr="00C96FFE" w:rsidR="002D44E1">
        <w:rPr>
          <w:szCs w:val="18"/>
        </w:rPr>
        <w:t xml:space="preserve">bieden aan diverse geluiden. De journalistieke sector heeft hiervoor </w:t>
      </w:r>
      <w:r w:rsidRPr="00C96FFE" w:rsidR="00955E01">
        <w:rPr>
          <w:szCs w:val="18"/>
        </w:rPr>
        <w:t xml:space="preserve">zelf standaarden opgesteld, zoals </w:t>
      </w:r>
      <w:r w:rsidR="007E5D56">
        <w:rPr>
          <w:szCs w:val="18"/>
        </w:rPr>
        <w:t xml:space="preserve">bijvoorbeeld </w:t>
      </w:r>
      <w:r w:rsidRPr="00C96FFE" w:rsidR="00955E01">
        <w:rPr>
          <w:szCs w:val="18"/>
        </w:rPr>
        <w:t xml:space="preserve">in de eerder aangehaalde Leidraad van de Raad voor de Journalistiek. </w:t>
      </w:r>
    </w:p>
    <w:p w:rsidRPr="00C96FFE" w:rsidR="00FB67BB" w:rsidP="00FB67BB" w:rsidRDefault="00FB67BB" w14:paraId="7E211E11" w14:textId="77777777">
      <w:pPr>
        <w:rPr>
          <w:szCs w:val="18"/>
        </w:rPr>
      </w:pPr>
    </w:p>
    <w:p w:rsidRPr="00C96FFE" w:rsidR="00FB67BB" w:rsidP="00FB67BB" w:rsidRDefault="00FB67BB" w14:paraId="77D5F755" w14:textId="74880E29">
      <w:pPr>
        <w:rPr>
          <w:szCs w:val="18"/>
        </w:rPr>
      </w:pPr>
      <w:r w:rsidRPr="00C96FFE">
        <w:rPr>
          <w:szCs w:val="18"/>
        </w:rPr>
        <w:t>Vraag 17:</w:t>
      </w:r>
    </w:p>
    <w:p w:rsidRPr="00C96FFE" w:rsidR="00FB67BB" w:rsidP="00FB67BB" w:rsidRDefault="00FB67BB" w14:paraId="09AEF796" w14:textId="3AAB9D8A">
      <w:pPr>
        <w:rPr>
          <w:szCs w:val="18"/>
        </w:rPr>
      </w:pPr>
      <w:r w:rsidRPr="00C96FFE">
        <w:rPr>
          <w:szCs w:val="18"/>
        </w:rPr>
        <w:t>Bent u bereid publiekelijk afstand te nemen van iedere vorm van overheidsdruk op journalisten die is gebaseerd op de politieke gevolgen van hun berichtgeving?</w:t>
      </w:r>
    </w:p>
    <w:p w:rsidRPr="00C96FFE" w:rsidR="00FB67BB" w:rsidP="00FB67BB" w:rsidRDefault="00FB67BB" w14:paraId="440C417C" w14:textId="77777777">
      <w:pPr>
        <w:rPr>
          <w:szCs w:val="18"/>
        </w:rPr>
      </w:pPr>
    </w:p>
    <w:p w:rsidRPr="00C96FFE" w:rsidR="00FB67BB" w:rsidP="00FB67BB" w:rsidRDefault="00FB67BB" w14:paraId="54394220" w14:textId="1B35877F">
      <w:pPr>
        <w:rPr>
          <w:szCs w:val="18"/>
        </w:rPr>
      </w:pPr>
      <w:r w:rsidRPr="00C96FFE">
        <w:rPr>
          <w:szCs w:val="18"/>
        </w:rPr>
        <w:t>Antwoord 17:</w:t>
      </w:r>
    </w:p>
    <w:p w:rsidRPr="00C96FFE" w:rsidR="00FB67BB" w:rsidP="00FB67BB" w:rsidRDefault="00955E01" w14:paraId="15CF6F34" w14:textId="4A3745FB">
      <w:pPr>
        <w:rPr>
          <w:szCs w:val="18"/>
        </w:rPr>
      </w:pPr>
      <w:r w:rsidRPr="00C96FFE">
        <w:rPr>
          <w:szCs w:val="18"/>
        </w:rPr>
        <w:t xml:space="preserve">Er is geen plaats voor overheidsdruk op journalisten om zo hun berichtgeving te beïnvloeden. </w:t>
      </w:r>
    </w:p>
    <w:p w:rsidRPr="00C96FFE" w:rsidR="00FB67BB" w:rsidP="00FB67BB" w:rsidRDefault="00FB67BB" w14:paraId="548ED23A" w14:textId="77777777">
      <w:pPr>
        <w:rPr>
          <w:szCs w:val="18"/>
        </w:rPr>
      </w:pPr>
    </w:p>
    <w:p w:rsidRPr="00C96FFE" w:rsidR="00FB67BB" w:rsidP="00FB67BB" w:rsidRDefault="00FB67BB" w14:paraId="0C882C19" w14:textId="4D5018A6">
      <w:pPr>
        <w:rPr>
          <w:szCs w:val="18"/>
        </w:rPr>
      </w:pPr>
      <w:r w:rsidRPr="00C96FFE">
        <w:rPr>
          <w:szCs w:val="18"/>
        </w:rPr>
        <w:t>Vraag 18:</w:t>
      </w:r>
    </w:p>
    <w:p w:rsidRPr="00C96FFE" w:rsidR="00FB67BB" w:rsidP="00FB67BB" w:rsidRDefault="00FB67BB" w14:paraId="78E5FFD2" w14:textId="185CE6DF">
      <w:r w:rsidRPr="00C96FFE">
        <w:rPr>
          <w:szCs w:val="18"/>
        </w:rPr>
        <w:t>Kunt u deze vragen afzonderlijk beantwoorden?</w:t>
      </w:r>
      <w:r w:rsidRPr="00C96FFE">
        <w:rPr>
          <w:szCs w:val="18"/>
        </w:rPr>
        <w:br/>
      </w:r>
    </w:p>
    <w:p w:rsidRPr="00C96FFE" w:rsidR="00FB67BB" w:rsidP="00FB67BB" w:rsidRDefault="00FB67BB" w14:paraId="44BD5607" w14:textId="0E349ED0">
      <w:r w:rsidRPr="00C96FFE">
        <w:t>Antwoord 18:</w:t>
      </w:r>
    </w:p>
    <w:p w:rsidRPr="00820DDA" w:rsidR="00820DDA" w:rsidP="00FB67BB" w:rsidRDefault="00FB67BB" w14:paraId="5AB27593" w14:textId="724C7E5A">
      <w:r w:rsidRPr="00C96FFE">
        <w:t>Ja.</w:t>
      </w:r>
    </w:p>
    <w:sectPr w:rsidRPr="00820DDA" w:rsidR="00820DDA" w:rsidSect="007C44A4">
      <w:headerReference w:type="even" r:id="rId8"/>
      <w:headerReference w:type="default" r:id="rId9"/>
      <w:footerReference w:type="even" r:id="rId10"/>
      <w:footerReference w:type="default" r:id="rId11"/>
      <w:headerReference w:type="first" r:id="rId12"/>
      <w:footerReference w:type="first" r:id="rId13"/>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5A550" w14:textId="77777777" w:rsidR="00C82913" w:rsidRDefault="00C82913">
      <w:r>
        <w:separator/>
      </w:r>
    </w:p>
    <w:p w14:paraId="3D33C67A" w14:textId="77777777" w:rsidR="00C82913" w:rsidRDefault="00C82913"/>
  </w:endnote>
  <w:endnote w:type="continuationSeparator" w:id="0">
    <w:p w14:paraId="17313053" w14:textId="77777777" w:rsidR="00C82913" w:rsidRDefault="00C82913">
      <w:r>
        <w:continuationSeparator/>
      </w:r>
    </w:p>
    <w:p w14:paraId="5517A742" w14:textId="77777777" w:rsidR="00C82913" w:rsidRDefault="00C829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03C06" w14:textId="77777777" w:rsidR="00DF63F3" w:rsidRDefault="00DF63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49805"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D61342" w14:paraId="1AC34930" w14:textId="77777777" w:rsidTr="004C7E1D">
      <w:trPr>
        <w:trHeight w:hRule="exact" w:val="357"/>
      </w:trPr>
      <w:tc>
        <w:tcPr>
          <w:tcW w:w="7603" w:type="dxa"/>
        </w:tcPr>
        <w:p w14:paraId="79E8D7A5" w14:textId="77777777" w:rsidR="002F71BB" w:rsidRPr="004C7E1D" w:rsidRDefault="002F71BB" w:rsidP="004C7E1D">
          <w:pPr>
            <w:spacing w:line="180" w:lineRule="exact"/>
            <w:rPr>
              <w:sz w:val="13"/>
              <w:szCs w:val="13"/>
            </w:rPr>
          </w:pPr>
        </w:p>
      </w:tc>
      <w:tc>
        <w:tcPr>
          <w:tcW w:w="2172" w:type="dxa"/>
        </w:tcPr>
        <w:p w14:paraId="74A5E15B" w14:textId="67C43000" w:rsidR="002F71BB" w:rsidRPr="004C7E1D" w:rsidRDefault="00CA21D3"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9F0EF1">
            <w:rPr>
              <w:szCs w:val="13"/>
            </w:rPr>
            <w:t>5</w:t>
          </w:r>
          <w:r w:rsidRPr="004C7E1D">
            <w:rPr>
              <w:szCs w:val="13"/>
            </w:rPr>
            <w:fldChar w:fldCharType="end"/>
          </w:r>
        </w:p>
      </w:tc>
    </w:tr>
  </w:tbl>
  <w:p w14:paraId="50DB63EB" w14:textId="77777777"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69" w:type="dxa"/>
      <w:tblLook w:val="01E0" w:firstRow="1" w:lastRow="1" w:firstColumn="1" w:lastColumn="1" w:noHBand="0" w:noVBand="0"/>
    </w:tblPr>
    <w:tblGrid>
      <w:gridCol w:w="7709"/>
      <w:gridCol w:w="2060"/>
    </w:tblGrid>
    <w:tr w:rsidR="00D61342" w14:paraId="6F74394C" w14:textId="77777777" w:rsidTr="004C7E1D">
      <w:trPr>
        <w:trHeight w:hRule="exact" w:val="357"/>
      </w:trPr>
      <w:tc>
        <w:tcPr>
          <w:tcW w:w="7709" w:type="dxa"/>
        </w:tcPr>
        <w:p w14:paraId="4BE2001D" w14:textId="77777777" w:rsidR="00D17084" w:rsidRPr="004C7E1D" w:rsidRDefault="00D17084" w:rsidP="004C7E1D">
          <w:pPr>
            <w:spacing w:line="180" w:lineRule="exact"/>
            <w:rPr>
              <w:sz w:val="13"/>
              <w:szCs w:val="13"/>
            </w:rPr>
          </w:pPr>
        </w:p>
      </w:tc>
      <w:tc>
        <w:tcPr>
          <w:tcW w:w="2060" w:type="dxa"/>
        </w:tcPr>
        <w:p w14:paraId="382B47F4" w14:textId="6CDEC75F" w:rsidR="00D17084" w:rsidRPr="004C7E1D" w:rsidRDefault="00CA21D3"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9F0EF1">
            <w:rPr>
              <w:szCs w:val="13"/>
            </w:rPr>
            <w:t>5</w:t>
          </w:r>
          <w:r w:rsidRPr="004C7E1D">
            <w:rPr>
              <w:szCs w:val="13"/>
            </w:rPr>
            <w:fldChar w:fldCharType="end"/>
          </w:r>
        </w:p>
      </w:tc>
    </w:tr>
  </w:tbl>
  <w:p w14:paraId="58C71AC2"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86831" w14:textId="77777777" w:rsidR="00C82913" w:rsidRDefault="00C82913">
      <w:r>
        <w:separator/>
      </w:r>
    </w:p>
    <w:p w14:paraId="3A51D90C" w14:textId="77777777" w:rsidR="00C82913" w:rsidRDefault="00C82913"/>
  </w:footnote>
  <w:footnote w:type="continuationSeparator" w:id="0">
    <w:p w14:paraId="3935B434" w14:textId="77777777" w:rsidR="00C82913" w:rsidRDefault="00C82913">
      <w:r>
        <w:continuationSeparator/>
      </w:r>
    </w:p>
    <w:p w14:paraId="5C4EF3C0" w14:textId="77777777" w:rsidR="00C82913" w:rsidRDefault="00C82913"/>
  </w:footnote>
  <w:footnote w:id="1">
    <w:p w14:paraId="6FD30C29" w14:textId="0B5B049F" w:rsidR="00FB67BB" w:rsidRPr="00FB67BB" w:rsidRDefault="00FB67BB">
      <w:pPr>
        <w:pStyle w:val="Voetnoottekst"/>
        <w:rPr>
          <w:sz w:val="16"/>
          <w:szCs w:val="16"/>
        </w:rPr>
      </w:pPr>
      <w:r>
        <w:rPr>
          <w:rStyle w:val="Voetnootmarkering"/>
        </w:rPr>
        <w:footnoteRef/>
      </w:r>
      <w:r>
        <w:t xml:space="preserve"> </w:t>
      </w:r>
      <w:r w:rsidRPr="00FB67BB">
        <w:rPr>
          <w:sz w:val="16"/>
          <w:szCs w:val="16"/>
        </w:rPr>
        <w:t>X, 12 juni 2026, (https://x.com/jinijane_/status/2065387981976867274)</w:t>
      </w:r>
    </w:p>
  </w:footnote>
  <w:footnote w:id="2">
    <w:p w14:paraId="2F024004" w14:textId="54B076FA" w:rsidR="00605B1D" w:rsidRPr="00605B1D" w:rsidRDefault="00605B1D">
      <w:pPr>
        <w:pStyle w:val="Voetnoottekst"/>
      </w:pPr>
      <w:r>
        <w:rPr>
          <w:rStyle w:val="Voetnootmarkering"/>
        </w:rPr>
        <w:footnoteRef/>
      </w:r>
      <w:r>
        <w:t xml:space="preserve"> Raad voor de Journalistiek (2024) </w:t>
      </w:r>
      <w:r>
        <w:rPr>
          <w:i/>
          <w:iCs/>
        </w:rPr>
        <w:t>Leidraad van de Raad voor de Journalistiek</w:t>
      </w:r>
      <w:r>
        <w:t xml:space="preserve">. Te raadplegen via: </w:t>
      </w:r>
      <w:hyperlink r:id="rId1" w:history="1">
        <w:r w:rsidRPr="00F17AF8">
          <w:rPr>
            <w:rStyle w:val="Hyperlink"/>
          </w:rPr>
          <w:t>www.rvdj.nl</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C7BB5" w14:textId="77777777" w:rsidR="00DF63F3" w:rsidRDefault="00DF63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518" w:type="dxa"/>
      <w:tblLayout w:type="fixed"/>
      <w:tblCellMar>
        <w:left w:w="0" w:type="dxa"/>
        <w:right w:w="0" w:type="dxa"/>
      </w:tblCellMar>
      <w:tblLook w:val="0000" w:firstRow="0" w:lastRow="0" w:firstColumn="0" w:lastColumn="0" w:noHBand="0" w:noVBand="0"/>
    </w:tblPr>
    <w:tblGrid>
      <w:gridCol w:w="7518"/>
    </w:tblGrid>
    <w:tr w:rsidR="00D61342" w14:paraId="0F8A4AC5" w14:textId="77777777" w:rsidTr="006D2D53">
      <w:trPr>
        <w:trHeight w:hRule="exact" w:val="400"/>
      </w:trPr>
      <w:tc>
        <w:tcPr>
          <w:tcW w:w="7518" w:type="dxa"/>
        </w:tcPr>
        <w:p w14:paraId="53E4E74D" w14:textId="77777777" w:rsidR="00527BD4" w:rsidRPr="00275984" w:rsidRDefault="00527BD4" w:rsidP="00BF4427">
          <w:pPr>
            <w:pStyle w:val="Huisstijl-Rubricering"/>
          </w:pPr>
        </w:p>
      </w:tc>
    </w:tr>
  </w:tbl>
  <w:p w14:paraId="47631A38"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D61342" w14:paraId="34CA5AB7" w14:textId="77777777" w:rsidTr="003B528D">
      <w:tc>
        <w:tcPr>
          <w:tcW w:w="2160" w:type="dxa"/>
        </w:tcPr>
        <w:p w14:paraId="3FF1A817" w14:textId="77777777" w:rsidR="002F71BB" w:rsidRPr="000407BB" w:rsidRDefault="00CA21D3" w:rsidP="005D283A">
          <w:pPr>
            <w:pStyle w:val="Colofonkop"/>
            <w:framePr w:hSpace="0" w:wrap="auto" w:vAnchor="margin" w:hAnchor="text" w:xAlign="left" w:yAlign="inline"/>
          </w:pPr>
          <w:r>
            <w:t>Onze referentie</w:t>
          </w:r>
        </w:p>
      </w:tc>
    </w:tr>
    <w:tr w:rsidR="00D61342" w14:paraId="6E158E9E" w14:textId="77777777" w:rsidTr="002F71BB">
      <w:trPr>
        <w:trHeight w:val="259"/>
      </w:trPr>
      <w:tc>
        <w:tcPr>
          <w:tcW w:w="2160" w:type="dxa"/>
        </w:tcPr>
        <w:p w14:paraId="5206E895" w14:textId="77777777" w:rsidR="00E35CF4" w:rsidRPr="005D283A" w:rsidRDefault="00CA21D3" w:rsidP="0049501A">
          <w:pPr>
            <w:spacing w:line="180" w:lineRule="exact"/>
            <w:rPr>
              <w:sz w:val="13"/>
              <w:szCs w:val="13"/>
            </w:rPr>
          </w:pPr>
          <w:r>
            <w:rPr>
              <w:sz w:val="13"/>
              <w:szCs w:val="13"/>
            </w:rPr>
            <w:t>65044350</w:t>
          </w:r>
        </w:p>
      </w:tc>
    </w:tr>
  </w:tbl>
  <w:p w14:paraId="4C0D3238" w14:textId="77777777"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D61342" w14:paraId="215BF220" w14:textId="77777777" w:rsidTr="001377D4">
      <w:trPr>
        <w:trHeight w:val="2636"/>
      </w:trPr>
      <w:tc>
        <w:tcPr>
          <w:tcW w:w="737" w:type="dxa"/>
        </w:tcPr>
        <w:p w14:paraId="70E16058" w14:textId="77777777" w:rsidR="00704845" w:rsidRDefault="00704845" w:rsidP="0047126E">
          <w:pPr>
            <w:framePr w:w="6339" w:h="2750" w:hRule="exact" w:hSpace="181" w:wrap="around" w:vAnchor="page" w:hAnchor="page" w:x="5586" w:y="1"/>
            <w:spacing w:line="240" w:lineRule="auto"/>
          </w:pPr>
        </w:p>
      </w:tc>
      <w:tc>
        <w:tcPr>
          <w:tcW w:w="5156" w:type="dxa"/>
        </w:tcPr>
        <w:p w14:paraId="113A0CF4" w14:textId="77777777" w:rsidR="00704845" w:rsidRDefault="00CA21D3" w:rsidP="0047126E">
          <w:pPr>
            <w:framePr w:w="3873" w:h="2625" w:hRule="exact" w:wrap="around" w:vAnchor="page" w:hAnchor="page" w:x="6323" w:y="1"/>
          </w:pPr>
          <w:r>
            <w:rPr>
              <w:noProof/>
              <w:lang w:val="en-US" w:eastAsia="en-US"/>
            </w:rPr>
            <w:drawing>
              <wp:inline distT="0" distB="0" distL="0" distR="0" wp14:anchorId="14E9C6D4" wp14:editId="677D704E">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7B0F9F37" w14:textId="77777777" w:rsidR="00483ECA" w:rsidRDefault="00483ECA" w:rsidP="00D037A9"/>
      </w:tc>
    </w:tr>
  </w:tbl>
  <w:p w14:paraId="5F6473E4"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D61342" w14:paraId="5144D48B" w14:textId="77777777" w:rsidTr="0008539E">
      <w:trPr>
        <w:trHeight w:hRule="exact" w:val="572"/>
      </w:trPr>
      <w:tc>
        <w:tcPr>
          <w:tcW w:w="7520" w:type="dxa"/>
        </w:tcPr>
        <w:p w14:paraId="2BBEC97F" w14:textId="77777777" w:rsidR="00527BD4" w:rsidRPr="00963440" w:rsidRDefault="00CA21D3" w:rsidP="00210BA3">
          <w:pPr>
            <w:pStyle w:val="Huisstijl-Adres"/>
            <w:spacing w:after="0"/>
          </w:pPr>
          <w:r w:rsidRPr="009E3B07">
            <w:t>&gt;Retouradres </w:t>
          </w:r>
          <w:r>
            <w:t>Postbus 16375 2500 BJ Den Haag</w:t>
          </w:r>
          <w:r w:rsidRPr="009E3B07">
            <w:t xml:space="preserve"> </w:t>
          </w:r>
        </w:p>
      </w:tc>
    </w:tr>
    <w:tr w:rsidR="00D61342" w14:paraId="4250B80F" w14:textId="77777777" w:rsidTr="00E776C6">
      <w:trPr>
        <w:cantSplit/>
        <w:trHeight w:hRule="exact" w:val="238"/>
      </w:trPr>
      <w:tc>
        <w:tcPr>
          <w:tcW w:w="7520" w:type="dxa"/>
        </w:tcPr>
        <w:p w14:paraId="589AB64E" w14:textId="77777777" w:rsidR="00093ABC" w:rsidRPr="00963440" w:rsidRDefault="00093ABC" w:rsidP="00963440"/>
      </w:tc>
    </w:tr>
    <w:tr w:rsidR="00D61342" w14:paraId="20348207" w14:textId="77777777" w:rsidTr="00E776C6">
      <w:trPr>
        <w:cantSplit/>
        <w:trHeight w:hRule="exact" w:val="1520"/>
      </w:trPr>
      <w:tc>
        <w:tcPr>
          <w:tcW w:w="7520" w:type="dxa"/>
        </w:tcPr>
        <w:p w14:paraId="2DB1FC9B" w14:textId="77777777" w:rsidR="00A604D3" w:rsidRPr="00963440" w:rsidRDefault="00A604D3" w:rsidP="00963440"/>
      </w:tc>
    </w:tr>
    <w:tr w:rsidR="00D61342" w14:paraId="092A10AB" w14:textId="77777777" w:rsidTr="00E776C6">
      <w:trPr>
        <w:trHeight w:hRule="exact" w:val="1077"/>
      </w:trPr>
      <w:tc>
        <w:tcPr>
          <w:tcW w:w="7520" w:type="dxa"/>
        </w:tcPr>
        <w:p w14:paraId="196D1778" w14:textId="77777777" w:rsidR="00892BA5" w:rsidRPr="00035E67" w:rsidRDefault="00892BA5" w:rsidP="00892BA5">
          <w:pPr>
            <w:tabs>
              <w:tab w:val="left" w:pos="740"/>
            </w:tabs>
            <w:autoSpaceDE w:val="0"/>
            <w:autoSpaceDN w:val="0"/>
            <w:adjustRightInd w:val="0"/>
            <w:rPr>
              <w:rFonts w:cs="Verdana"/>
              <w:szCs w:val="18"/>
            </w:rPr>
          </w:pPr>
        </w:p>
      </w:tc>
    </w:tr>
  </w:tbl>
  <w:p w14:paraId="2DCE1AD5" w14:textId="77777777" w:rsidR="006F273B" w:rsidRDefault="006F273B" w:rsidP="00BC4AE3">
    <w:pPr>
      <w:pStyle w:val="Koptekst"/>
    </w:pPr>
  </w:p>
  <w:p w14:paraId="56E82562" w14:textId="77777777" w:rsidR="00153BD0" w:rsidRDefault="00153BD0" w:rsidP="00BC4AE3">
    <w:pPr>
      <w:pStyle w:val="Koptekst"/>
    </w:pPr>
  </w:p>
  <w:p w14:paraId="22EF0FCC" w14:textId="77777777" w:rsidR="0044605E" w:rsidRDefault="0044605E" w:rsidP="00BC4AE3">
    <w:pPr>
      <w:pStyle w:val="Koptekst"/>
    </w:pPr>
  </w:p>
  <w:p w14:paraId="483DCDDD" w14:textId="77777777" w:rsidR="0044605E" w:rsidRDefault="0044605E" w:rsidP="00BC4AE3">
    <w:pPr>
      <w:pStyle w:val="Koptekst"/>
    </w:pPr>
  </w:p>
  <w:p w14:paraId="060F7F70" w14:textId="77777777" w:rsidR="0044605E" w:rsidRDefault="0044605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E3E2EC40">
      <w:start w:val="1"/>
      <w:numFmt w:val="bullet"/>
      <w:pStyle w:val="Lijstopsomteken"/>
      <w:lvlText w:val="•"/>
      <w:lvlJc w:val="left"/>
      <w:pPr>
        <w:tabs>
          <w:tab w:val="num" w:pos="227"/>
        </w:tabs>
        <w:ind w:left="227" w:hanging="227"/>
      </w:pPr>
      <w:rPr>
        <w:rFonts w:ascii="Verdana" w:hAnsi="Verdana" w:hint="default"/>
        <w:sz w:val="18"/>
        <w:szCs w:val="18"/>
      </w:rPr>
    </w:lvl>
    <w:lvl w:ilvl="1" w:tplc="F4482BEE" w:tentative="1">
      <w:start w:val="1"/>
      <w:numFmt w:val="bullet"/>
      <w:lvlText w:val="o"/>
      <w:lvlJc w:val="left"/>
      <w:pPr>
        <w:tabs>
          <w:tab w:val="num" w:pos="1440"/>
        </w:tabs>
        <w:ind w:left="1440" w:hanging="360"/>
      </w:pPr>
      <w:rPr>
        <w:rFonts w:ascii="Courier New" w:hAnsi="Courier New" w:cs="Courier New" w:hint="default"/>
      </w:rPr>
    </w:lvl>
    <w:lvl w:ilvl="2" w:tplc="C1C8979C" w:tentative="1">
      <w:start w:val="1"/>
      <w:numFmt w:val="bullet"/>
      <w:lvlText w:val=""/>
      <w:lvlJc w:val="left"/>
      <w:pPr>
        <w:tabs>
          <w:tab w:val="num" w:pos="2160"/>
        </w:tabs>
        <w:ind w:left="2160" w:hanging="360"/>
      </w:pPr>
      <w:rPr>
        <w:rFonts w:ascii="Wingdings" w:hAnsi="Wingdings" w:hint="default"/>
      </w:rPr>
    </w:lvl>
    <w:lvl w:ilvl="3" w:tplc="DAE2A118" w:tentative="1">
      <w:start w:val="1"/>
      <w:numFmt w:val="bullet"/>
      <w:lvlText w:val=""/>
      <w:lvlJc w:val="left"/>
      <w:pPr>
        <w:tabs>
          <w:tab w:val="num" w:pos="2880"/>
        </w:tabs>
        <w:ind w:left="2880" w:hanging="360"/>
      </w:pPr>
      <w:rPr>
        <w:rFonts w:ascii="Symbol" w:hAnsi="Symbol" w:hint="default"/>
      </w:rPr>
    </w:lvl>
    <w:lvl w:ilvl="4" w:tplc="87707682" w:tentative="1">
      <w:start w:val="1"/>
      <w:numFmt w:val="bullet"/>
      <w:lvlText w:val="o"/>
      <w:lvlJc w:val="left"/>
      <w:pPr>
        <w:tabs>
          <w:tab w:val="num" w:pos="3600"/>
        </w:tabs>
        <w:ind w:left="3600" w:hanging="360"/>
      </w:pPr>
      <w:rPr>
        <w:rFonts w:ascii="Courier New" w:hAnsi="Courier New" w:cs="Courier New" w:hint="default"/>
      </w:rPr>
    </w:lvl>
    <w:lvl w:ilvl="5" w:tplc="BD1E9810" w:tentative="1">
      <w:start w:val="1"/>
      <w:numFmt w:val="bullet"/>
      <w:lvlText w:val=""/>
      <w:lvlJc w:val="left"/>
      <w:pPr>
        <w:tabs>
          <w:tab w:val="num" w:pos="4320"/>
        </w:tabs>
        <w:ind w:left="4320" w:hanging="360"/>
      </w:pPr>
      <w:rPr>
        <w:rFonts w:ascii="Wingdings" w:hAnsi="Wingdings" w:hint="default"/>
      </w:rPr>
    </w:lvl>
    <w:lvl w:ilvl="6" w:tplc="46D819FC" w:tentative="1">
      <w:start w:val="1"/>
      <w:numFmt w:val="bullet"/>
      <w:lvlText w:val=""/>
      <w:lvlJc w:val="left"/>
      <w:pPr>
        <w:tabs>
          <w:tab w:val="num" w:pos="5040"/>
        </w:tabs>
        <w:ind w:left="5040" w:hanging="360"/>
      </w:pPr>
      <w:rPr>
        <w:rFonts w:ascii="Symbol" w:hAnsi="Symbol" w:hint="default"/>
      </w:rPr>
    </w:lvl>
    <w:lvl w:ilvl="7" w:tplc="58FC2BC6" w:tentative="1">
      <w:start w:val="1"/>
      <w:numFmt w:val="bullet"/>
      <w:lvlText w:val="o"/>
      <w:lvlJc w:val="left"/>
      <w:pPr>
        <w:tabs>
          <w:tab w:val="num" w:pos="5760"/>
        </w:tabs>
        <w:ind w:left="5760" w:hanging="360"/>
      </w:pPr>
      <w:rPr>
        <w:rFonts w:ascii="Courier New" w:hAnsi="Courier New" w:cs="Courier New" w:hint="default"/>
      </w:rPr>
    </w:lvl>
    <w:lvl w:ilvl="8" w:tplc="91200C5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2C26329C">
      <w:start w:val="1"/>
      <w:numFmt w:val="bullet"/>
      <w:pStyle w:val="Lijstopsomteken2"/>
      <w:lvlText w:val="–"/>
      <w:lvlJc w:val="left"/>
      <w:pPr>
        <w:tabs>
          <w:tab w:val="num" w:pos="227"/>
        </w:tabs>
        <w:ind w:left="227" w:firstLine="0"/>
      </w:pPr>
      <w:rPr>
        <w:rFonts w:ascii="Verdana" w:hAnsi="Verdana" w:hint="default"/>
      </w:rPr>
    </w:lvl>
    <w:lvl w:ilvl="1" w:tplc="038E9930" w:tentative="1">
      <w:start w:val="1"/>
      <w:numFmt w:val="bullet"/>
      <w:lvlText w:val="o"/>
      <w:lvlJc w:val="left"/>
      <w:pPr>
        <w:tabs>
          <w:tab w:val="num" w:pos="1440"/>
        </w:tabs>
        <w:ind w:left="1440" w:hanging="360"/>
      </w:pPr>
      <w:rPr>
        <w:rFonts w:ascii="Courier New" w:hAnsi="Courier New" w:cs="Courier New" w:hint="default"/>
      </w:rPr>
    </w:lvl>
    <w:lvl w:ilvl="2" w:tplc="6C0CA2A8" w:tentative="1">
      <w:start w:val="1"/>
      <w:numFmt w:val="bullet"/>
      <w:lvlText w:val=""/>
      <w:lvlJc w:val="left"/>
      <w:pPr>
        <w:tabs>
          <w:tab w:val="num" w:pos="2160"/>
        </w:tabs>
        <w:ind w:left="2160" w:hanging="360"/>
      </w:pPr>
      <w:rPr>
        <w:rFonts w:ascii="Wingdings" w:hAnsi="Wingdings" w:hint="default"/>
      </w:rPr>
    </w:lvl>
    <w:lvl w:ilvl="3" w:tplc="7BDAE1C2" w:tentative="1">
      <w:start w:val="1"/>
      <w:numFmt w:val="bullet"/>
      <w:lvlText w:val=""/>
      <w:lvlJc w:val="left"/>
      <w:pPr>
        <w:tabs>
          <w:tab w:val="num" w:pos="2880"/>
        </w:tabs>
        <w:ind w:left="2880" w:hanging="360"/>
      </w:pPr>
      <w:rPr>
        <w:rFonts w:ascii="Symbol" w:hAnsi="Symbol" w:hint="default"/>
      </w:rPr>
    </w:lvl>
    <w:lvl w:ilvl="4" w:tplc="94A4D5E4" w:tentative="1">
      <w:start w:val="1"/>
      <w:numFmt w:val="bullet"/>
      <w:lvlText w:val="o"/>
      <w:lvlJc w:val="left"/>
      <w:pPr>
        <w:tabs>
          <w:tab w:val="num" w:pos="3600"/>
        </w:tabs>
        <w:ind w:left="3600" w:hanging="360"/>
      </w:pPr>
      <w:rPr>
        <w:rFonts w:ascii="Courier New" w:hAnsi="Courier New" w:cs="Courier New" w:hint="default"/>
      </w:rPr>
    </w:lvl>
    <w:lvl w:ilvl="5" w:tplc="43683BDA" w:tentative="1">
      <w:start w:val="1"/>
      <w:numFmt w:val="bullet"/>
      <w:lvlText w:val=""/>
      <w:lvlJc w:val="left"/>
      <w:pPr>
        <w:tabs>
          <w:tab w:val="num" w:pos="4320"/>
        </w:tabs>
        <w:ind w:left="4320" w:hanging="360"/>
      </w:pPr>
      <w:rPr>
        <w:rFonts w:ascii="Wingdings" w:hAnsi="Wingdings" w:hint="default"/>
      </w:rPr>
    </w:lvl>
    <w:lvl w:ilvl="6" w:tplc="8A50CA48" w:tentative="1">
      <w:start w:val="1"/>
      <w:numFmt w:val="bullet"/>
      <w:lvlText w:val=""/>
      <w:lvlJc w:val="left"/>
      <w:pPr>
        <w:tabs>
          <w:tab w:val="num" w:pos="5040"/>
        </w:tabs>
        <w:ind w:left="5040" w:hanging="360"/>
      </w:pPr>
      <w:rPr>
        <w:rFonts w:ascii="Symbol" w:hAnsi="Symbol" w:hint="default"/>
      </w:rPr>
    </w:lvl>
    <w:lvl w:ilvl="7" w:tplc="A462C4D8" w:tentative="1">
      <w:start w:val="1"/>
      <w:numFmt w:val="bullet"/>
      <w:lvlText w:val="o"/>
      <w:lvlJc w:val="left"/>
      <w:pPr>
        <w:tabs>
          <w:tab w:val="num" w:pos="5760"/>
        </w:tabs>
        <w:ind w:left="5760" w:hanging="360"/>
      </w:pPr>
      <w:rPr>
        <w:rFonts w:ascii="Courier New" w:hAnsi="Courier New" w:cs="Courier New" w:hint="default"/>
      </w:rPr>
    </w:lvl>
    <w:lvl w:ilvl="8" w:tplc="133AE5F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AB93B22"/>
    <w:multiLevelType w:val="hybridMultilevel"/>
    <w:tmpl w:val="B038C3E4"/>
    <w:lvl w:ilvl="0" w:tplc="A05457B0">
      <w:start w:val="1"/>
      <w:numFmt w:val="decimal"/>
      <w:lvlText w:val="%1."/>
      <w:lvlJc w:val="left"/>
      <w:pPr>
        <w:ind w:left="720" w:hanging="360"/>
      </w:pPr>
    </w:lvl>
    <w:lvl w:ilvl="1" w:tplc="8F4E1AC2">
      <w:start w:val="1"/>
      <w:numFmt w:val="lowerLetter"/>
      <w:lvlText w:val="%2."/>
      <w:lvlJc w:val="left"/>
      <w:pPr>
        <w:ind w:left="1440" w:hanging="360"/>
      </w:pPr>
    </w:lvl>
    <w:lvl w:ilvl="2" w:tplc="E3888316">
      <w:start w:val="1"/>
      <w:numFmt w:val="lowerRoman"/>
      <w:lvlText w:val="%3."/>
      <w:lvlJc w:val="right"/>
      <w:pPr>
        <w:ind w:left="2160" w:hanging="180"/>
      </w:pPr>
    </w:lvl>
    <w:lvl w:ilvl="3" w:tplc="7E945BFC">
      <w:start w:val="1"/>
      <w:numFmt w:val="decimal"/>
      <w:lvlText w:val="%4."/>
      <w:lvlJc w:val="left"/>
      <w:pPr>
        <w:ind w:left="2880" w:hanging="360"/>
      </w:pPr>
    </w:lvl>
    <w:lvl w:ilvl="4" w:tplc="6CDA7B2C">
      <w:start w:val="1"/>
      <w:numFmt w:val="lowerLetter"/>
      <w:lvlText w:val="%5."/>
      <w:lvlJc w:val="left"/>
      <w:pPr>
        <w:ind w:left="3600" w:hanging="360"/>
      </w:pPr>
    </w:lvl>
    <w:lvl w:ilvl="5" w:tplc="D42ACFB6">
      <w:start w:val="1"/>
      <w:numFmt w:val="lowerRoman"/>
      <w:lvlText w:val="%6."/>
      <w:lvlJc w:val="right"/>
      <w:pPr>
        <w:ind w:left="4320" w:hanging="180"/>
      </w:pPr>
    </w:lvl>
    <w:lvl w:ilvl="6" w:tplc="FBA8EFCA">
      <w:start w:val="1"/>
      <w:numFmt w:val="decimal"/>
      <w:lvlText w:val="%7."/>
      <w:lvlJc w:val="left"/>
      <w:pPr>
        <w:ind w:left="5040" w:hanging="360"/>
      </w:pPr>
    </w:lvl>
    <w:lvl w:ilvl="7" w:tplc="A43C0758">
      <w:start w:val="1"/>
      <w:numFmt w:val="lowerLetter"/>
      <w:lvlText w:val="%8."/>
      <w:lvlJc w:val="left"/>
      <w:pPr>
        <w:ind w:left="5760" w:hanging="360"/>
      </w:pPr>
    </w:lvl>
    <w:lvl w:ilvl="8" w:tplc="FD705CE6">
      <w:start w:val="1"/>
      <w:numFmt w:val="lowerRoman"/>
      <w:lvlText w:val="%9."/>
      <w:lvlJc w:val="right"/>
      <w:pPr>
        <w:ind w:left="6480" w:hanging="180"/>
      </w:pPr>
    </w:lvl>
  </w:abstractNum>
  <w:num w:numId="1" w16cid:durableId="773867129">
    <w:abstractNumId w:val="10"/>
  </w:num>
  <w:num w:numId="2" w16cid:durableId="558395831">
    <w:abstractNumId w:val="7"/>
  </w:num>
  <w:num w:numId="3" w16cid:durableId="1973516005">
    <w:abstractNumId w:val="6"/>
  </w:num>
  <w:num w:numId="4" w16cid:durableId="1242374543">
    <w:abstractNumId w:val="5"/>
  </w:num>
  <w:num w:numId="5" w16cid:durableId="601493890">
    <w:abstractNumId w:val="4"/>
  </w:num>
  <w:num w:numId="6" w16cid:durableId="754857828">
    <w:abstractNumId w:val="8"/>
  </w:num>
  <w:num w:numId="7" w16cid:durableId="1224172850">
    <w:abstractNumId w:val="3"/>
  </w:num>
  <w:num w:numId="8" w16cid:durableId="1455519156">
    <w:abstractNumId w:val="2"/>
  </w:num>
  <w:num w:numId="9" w16cid:durableId="261955249">
    <w:abstractNumId w:val="1"/>
  </w:num>
  <w:num w:numId="10" w16cid:durableId="1508986227">
    <w:abstractNumId w:val="0"/>
  </w:num>
  <w:num w:numId="11" w16cid:durableId="1493910922">
    <w:abstractNumId w:val="9"/>
  </w:num>
  <w:num w:numId="12" w16cid:durableId="507133253">
    <w:abstractNumId w:val="11"/>
  </w:num>
  <w:num w:numId="13" w16cid:durableId="1456487927">
    <w:abstractNumId w:val="13"/>
  </w:num>
  <w:num w:numId="14" w16cid:durableId="1976790565">
    <w:abstractNumId w:val="12"/>
  </w:num>
  <w:num w:numId="15" w16cid:durableId="2084982659">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CF9"/>
    <w:rsid w:val="00003185"/>
    <w:rsid w:val="00003544"/>
    <w:rsid w:val="00006C55"/>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5404B"/>
    <w:rsid w:val="0005447D"/>
    <w:rsid w:val="000546DE"/>
    <w:rsid w:val="0006024D"/>
    <w:rsid w:val="000609AB"/>
    <w:rsid w:val="00062055"/>
    <w:rsid w:val="00065462"/>
    <w:rsid w:val="00071F28"/>
    <w:rsid w:val="00074079"/>
    <w:rsid w:val="000765B6"/>
    <w:rsid w:val="0007771D"/>
    <w:rsid w:val="0008289C"/>
    <w:rsid w:val="00083B68"/>
    <w:rsid w:val="0008539E"/>
    <w:rsid w:val="00092799"/>
    <w:rsid w:val="00092A99"/>
    <w:rsid w:val="00092C5F"/>
    <w:rsid w:val="00093ABC"/>
    <w:rsid w:val="00096680"/>
    <w:rsid w:val="000A0F36"/>
    <w:rsid w:val="000A174A"/>
    <w:rsid w:val="000A3E0A"/>
    <w:rsid w:val="000A65AC"/>
    <w:rsid w:val="000B22A6"/>
    <w:rsid w:val="000B7281"/>
    <w:rsid w:val="000B7FAB"/>
    <w:rsid w:val="000C1BA1"/>
    <w:rsid w:val="000C3EA9"/>
    <w:rsid w:val="000C4A32"/>
    <w:rsid w:val="000C65BB"/>
    <w:rsid w:val="000C7119"/>
    <w:rsid w:val="000C79BB"/>
    <w:rsid w:val="000D0225"/>
    <w:rsid w:val="000D249E"/>
    <w:rsid w:val="000D6399"/>
    <w:rsid w:val="000E5886"/>
    <w:rsid w:val="000E6621"/>
    <w:rsid w:val="000E7895"/>
    <w:rsid w:val="000F161D"/>
    <w:rsid w:val="000F1B4E"/>
    <w:rsid w:val="000F1FFF"/>
    <w:rsid w:val="00100203"/>
    <w:rsid w:val="00104B4D"/>
    <w:rsid w:val="00105677"/>
    <w:rsid w:val="00107B25"/>
    <w:rsid w:val="001177B4"/>
    <w:rsid w:val="00122CF9"/>
    <w:rsid w:val="00123704"/>
    <w:rsid w:val="00125F9E"/>
    <w:rsid w:val="001270C7"/>
    <w:rsid w:val="00127580"/>
    <w:rsid w:val="00132540"/>
    <w:rsid w:val="001352A2"/>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5576"/>
    <w:rsid w:val="00185951"/>
    <w:rsid w:val="00194A00"/>
    <w:rsid w:val="00196B8B"/>
    <w:rsid w:val="001A0BFA"/>
    <w:rsid w:val="001A0CFA"/>
    <w:rsid w:val="001A1608"/>
    <w:rsid w:val="001A2BEA"/>
    <w:rsid w:val="001A325F"/>
    <w:rsid w:val="001A6D93"/>
    <w:rsid w:val="001B2BBA"/>
    <w:rsid w:val="001B35FA"/>
    <w:rsid w:val="001C006F"/>
    <w:rsid w:val="001C02C7"/>
    <w:rsid w:val="001C2C36"/>
    <w:rsid w:val="001C32EC"/>
    <w:rsid w:val="001C38BD"/>
    <w:rsid w:val="001C415A"/>
    <w:rsid w:val="001C4D5A"/>
    <w:rsid w:val="001C784F"/>
    <w:rsid w:val="001E0256"/>
    <w:rsid w:val="001E34C6"/>
    <w:rsid w:val="001E5581"/>
    <w:rsid w:val="001F3C70"/>
    <w:rsid w:val="00200D88"/>
    <w:rsid w:val="00201C09"/>
    <w:rsid w:val="00201F68"/>
    <w:rsid w:val="00210BA3"/>
    <w:rsid w:val="00212F2A"/>
    <w:rsid w:val="00214931"/>
    <w:rsid w:val="00214F2B"/>
    <w:rsid w:val="00215356"/>
    <w:rsid w:val="0021575D"/>
    <w:rsid w:val="00215D8B"/>
    <w:rsid w:val="00217880"/>
    <w:rsid w:val="00222D66"/>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2DBF"/>
    <w:rsid w:val="002C3CE0"/>
    <w:rsid w:val="002C40AF"/>
    <w:rsid w:val="002D001A"/>
    <w:rsid w:val="002D28E2"/>
    <w:rsid w:val="002D317B"/>
    <w:rsid w:val="002D3587"/>
    <w:rsid w:val="002D3F4E"/>
    <w:rsid w:val="002D44E1"/>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51A8D"/>
    <w:rsid w:val="003526BB"/>
    <w:rsid w:val="00352BCF"/>
    <w:rsid w:val="00353932"/>
    <w:rsid w:val="0035464B"/>
    <w:rsid w:val="00356D2B"/>
    <w:rsid w:val="00361A56"/>
    <w:rsid w:val="0036252A"/>
    <w:rsid w:val="00364D9D"/>
    <w:rsid w:val="00371048"/>
    <w:rsid w:val="0037396C"/>
    <w:rsid w:val="0037421D"/>
    <w:rsid w:val="00374412"/>
    <w:rsid w:val="00376093"/>
    <w:rsid w:val="0037715E"/>
    <w:rsid w:val="00383DA1"/>
    <w:rsid w:val="00385F30"/>
    <w:rsid w:val="00387600"/>
    <w:rsid w:val="00393696"/>
    <w:rsid w:val="00393963"/>
    <w:rsid w:val="00395575"/>
    <w:rsid w:val="00395672"/>
    <w:rsid w:val="003A06C8"/>
    <w:rsid w:val="003A0D7C"/>
    <w:rsid w:val="003B0155"/>
    <w:rsid w:val="003B09DB"/>
    <w:rsid w:val="003B4551"/>
    <w:rsid w:val="003B528D"/>
    <w:rsid w:val="003B7EE7"/>
    <w:rsid w:val="003C2CCB"/>
    <w:rsid w:val="003C4A1C"/>
    <w:rsid w:val="003C5BCB"/>
    <w:rsid w:val="003D39EC"/>
    <w:rsid w:val="003D40EA"/>
    <w:rsid w:val="003E3DD5"/>
    <w:rsid w:val="003F07C6"/>
    <w:rsid w:val="003F1F6B"/>
    <w:rsid w:val="003F3757"/>
    <w:rsid w:val="003F44B7"/>
    <w:rsid w:val="004008E9"/>
    <w:rsid w:val="00407991"/>
    <w:rsid w:val="0041019E"/>
    <w:rsid w:val="00413D48"/>
    <w:rsid w:val="00424A60"/>
    <w:rsid w:val="00434042"/>
    <w:rsid w:val="00434500"/>
    <w:rsid w:val="00437472"/>
    <w:rsid w:val="00441AC2"/>
    <w:rsid w:val="0044249B"/>
    <w:rsid w:val="004425A7"/>
    <w:rsid w:val="0044605E"/>
    <w:rsid w:val="0045023C"/>
    <w:rsid w:val="00451A5B"/>
    <w:rsid w:val="00452BCD"/>
    <w:rsid w:val="00452CEA"/>
    <w:rsid w:val="00463A63"/>
    <w:rsid w:val="00463FBD"/>
    <w:rsid w:val="00465B52"/>
    <w:rsid w:val="0046708E"/>
    <w:rsid w:val="00467D61"/>
    <w:rsid w:val="0047126E"/>
    <w:rsid w:val="004722BE"/>
    <w:rsid w:val="00472A65"/>
    <w:rsid w:val="00474463"/>
    <w:rsid w:val="00474B75"/>
    <w:rsid w:val="00483ECA"/>
    <w:rsid w:val="00483F0B"/>
    <w:rsid w:val="00494891"/>
    <w:rsid w:val="0049501A"/>
    <w:rsid w:val="00496319"/>
    <w:rsid w:val="0049657E"/>
    <w:rsid w:val="00497279"/>
    <w:rsid w:val="004A010B"/>
    <w:rsid w:val="004A2759"/>
    <w:rsid w:val="004A3186"/>
    <w:rsid w:val="004A419C"/>
    <w:rsid w:val="004A65A5"/>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E5810"/>
    <w:rsid w:val="004F0F6D"/>
    <w:rsid w:val="004F2483"/>
    <w:rsid w:val="004F42FF"/>
    <w:rsid w:val="004F44C2"/>
    <w:rsid w:val="00505262"/>
    <w:rsid w:val="005107B1"/>
    <w:rsid w:val="00516022"/>
    <w:rsid w:val="00521CEE"/>
    <w:rsid w:val="00527BD4"/>
    <w:rsid w:val="00532C3E"/>
    <w:rsid w:val="00533061"/>
    <w:rsid w:val="00533FA1"/>
    <w:rsid w:val="00534C77"/>
    <w:rsid w:val="00537E37"/>
    <w:rsid w:val="005403C8"/>
    <w:rsid w:val="00541AD9"/>
    <w:rsid w:val="005429DC"/>
    <w:rsid w:val="005565F9"/>
    <w:rsid w:val="005639D2"/>
    <w:rsid w:val="00564111"/>
    <w:rsid w:val="00565739"/>
    <w:rsid w:val="00573041"/>
    <w:rsid w:val="00575B80"/>
    <w:rsid w:val="00577559"/>
    <w:rsid w:val="005819CE"/>
    <w:rsid w:val="0058298D"/>
    <w:rsid w:val="00590595"/>
    <w:rsid w:val="00590E6F"/>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FE0"/>
    <w:rsid w:val="005C4C82"/>
    <w:rsid w:val="005C740C"/>
    <w:rsid w:val="005D283A"/>
    <w:rsid w:val="005D625B"/>
    <w:rsid w:val="005E3322"/>
    <w:rsid w:val="005E436C"/>
    <w:rsid w:val="005E637C"/>
    <w:rsid w:val="005E64E2"/>
    <w:rsid w:val="005F62D3"/>
    <w:rsid w:val="005F6D11"/>
    <w:rsid w:val="00600CF0"/>
    <w:rsid w:val="006048F4"/>
    <w:rsid w:val="00605B1D"/>
    <w:rsid w:val="0060660A"/>
    <w:rsid w:val="00610A24"/>
    <w:rsid w:val="00613B1D"/>
    <w:rsid w:val="00617311"/>
    <w:rsid w:val="00617A44"/>
    <w:rsid w:val="006202B6"/>
    <w:rsid w:val="00620436"/>
    <w:rsid w:val="006205C0"/>
    <w:rsid w:val="00623CB2"/>
    <w:rsid w:val="00624562"/>
    <w:rsid w:val="00625CD0"/>
    <w:rsid w:val="0062627D"/>
    <w:rsid w:val="00627432"/>
    <w:rsid w:val="00635031"/>
    <w:rsid w:val="0064192A"/>
    <w:rsid w:val="00642768"/>
    <w:rsid w:val="006448E4"/>
    <w:rsid w:val="00645414"/>
    <w:rsid w:val="00645F88"/>
    <w:rsid w:val="0065244E"/>
    <w:rsid w:val="006534D0"/>
    <w:rsid w:val="00653606"/>
    <w:rsid w:val="006610E9"/>
    <w:rsid w:val="00661591"/>
    <w:rsid w:val="00662A78"/>
    <w:rsid w:val="00663187"/>
    <w:rsid w:val="0066632F"/>
    <w:rsid w:val="00674A89"/>
    <w:rsid w:val="00674F3D"/>
    <w:rsid w:val="00682E02"/>
    <w:rsid w:val="00685545"/>
    <w:rsid w:val="006864B3"/>
    <w:rsid w:val="00686AED"/>
    <w:rsid w:val="00692BA9"/>
    <w:rsid w:val="00692C30"/>
    <w:rsid w:val="00692D64"/>
    <w:rsid w:val="006A10F8"/>
    <w:rsid w:val="006A2100"/>
    <w:rsid w:val="006B0A79"/>
    <w:rsid w:val="006B0BF3"/>
    <w:rsid w:val="006B1521"/>
    <w:rsid w:val="006B2A77"/>
    <w:rsid w:val="006B421D"/>
    <w:rsid w:val="006B775E"/>
    <w:rsid w:val="006B7B87"/>
    <w:rsid w:val="006B7BC7"/>
    <w:rsid w:val="006C0013"/>
    <w:rsid w:val="006C2093"/>
    <w:rsid w:val="006C2278"/>
    <w:rsid w:val="006C2535"/>
    <w:rsid w:val="006C311B"/>
    <w:rsid w:val="006C441E"/>
    <w:rsid w:val="006C470B"/>
    <w:rsid w:val="006C4B90"/>
    <w:rsid w:val="006C54E0"/>
    <w:rsid w:val="006C6CF8"/>
    <w:rsid w:val="006D1016"/>
    <w:rsid w:val="006D17F2"/>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AD6"/>
    <w:rsid w:val="00754FBF"/>
    <w:rsid w:val="007615AC"/>
    <w:rsid w:val="00764585"/>
    <w:rsid w:val="00767FEF"/>
    <w:rsid w:val="007709EF"/>
    <w:rsid w:val="00783559"/>
    <w:rsid w:val="007846ED"/>
    <w:rsid w:val="00785C3B"/>
    <w:rsid w:val="00797AA5"/>
    <w:rsid w:val="007A2593"/>
    <w:rsid w:val="007A26BD"/>
    <w:rsid w:val="007A4105"/>
    <w:rsid w:val="007A4F0E"/>
    <w:rsid w:val="007A514C"/>
    <w:rsid w:val="007B0D8E"/>
    <w:rsid w:val="007B4503"/>
    <w:rsid w:val="007C03C9"/>
    <w:rsid w:val="007C16D8"/>
    <w:rsid w:val="007C406E"/>
    <w:rsid w:val="007C44A4"/>
    <w:rsid w:val="007C5183"/>
    <w:rsid w:val="007C7573"/>
    <w:rsid w:val="007E14E4"/>
    <w:rsid w:val="007E2B20"/>
    <w:rsid w:val="007E5D56"/>
    <w:rsid w:val="007F5331"/>
    <w:rsid w:val="00800CCA"/>
    <w:rsid w:val="008020F2"/>
    <w:rsid w:val="00806120"/>
    <w:rsid w:val="00810C93"/>
    <w:rsid w:val="00812028"/>
    <w:rsid w:val="00812DD8"/>
    <w:rsid w:val="00813082"/>
    <w:rsid w:val="00813527"/>
    <w:rsid w:val="00814120"/>
    <w:rsid w:val="00814D03"/>
    <w:rsid w:val="00815C7E"/>
    <w:rsid w:val="00820DDA"/>
    <w:rsid w:val="00821114"/>
    <w:rsid w:val="008211EF"/>
    <w:rsid w:val="00821FC1"/>
    <w:rsid w:val="00822039"/>
    <w:rsid w:val="008267CC"/>
    <w:rsid w:val="0083178B"/>
    <w:rsid w:val="00833695"/>
    <w:rsid w:val="008336B7"/>
    <w:rsid w:val="00833A8E"/>
    <w:rsid w:val="0084255A"/>
    <w:rsid w:val="00842CD8"/>
    <w:rsid w:val="008431FA"/>
    <w:rsid w:val="008547BA"/>
    <w:rsid w:val="008553C7"/>
    <w:rsid w:val="00857FEB"/>
    <w:rsid w:val="008601AF"/>
    <w:rsid w:val="00860C80"/>
    <w:rsid w:val="00872271"/>
    <w:rsid w:val="008731F6"/>
    <w:rsid w:val="00874982"/>
    <w:rsid w:val="008762B6"/>
    <w:rsid w:val="00881079"/>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3932"/>
    <w:rsid w:val="008E49AD"/>
    <w:rsid w:val="008E698E"/>
    <w:rsid w:val="008F123F"/>
    <w:rsid w:val="008F2584"/>
    <w:rsid w:val="008F3246"/>
    <w:rsid w:val="008F3C1B"/>
    <w:rsid w:val="008F508C"/>
    <w:rsid w:val="0090271B"/>
    <w:rsid w:val="00910642"/>
    <w:rsid w:val="00910DDF"/>
    <w:rsid w:val="00921861"/>
    <w:rsid w:val="00924639"/>
    <w:rsid w:val="0092611E"/>
    <w:rsid w:val="00926F1F"/>
    <w:rsid w:val="00926F4B"/>
    <w:rsid w:val="00930B13"/>
    <w:rsid w:val="00930C09"/>
    <w:rsid w:val="009311C8"/>
    <w:rsid w:val="0093199F"/>
    <w:rsid w:val="00933376"/>
    <w:rsid w:val="00933A2F"/>
    <w:rsid w:val="00936F6D"/>
    <w:rsid w:val="0094000D"/>
    <w:rsid w:val="00940206"/>
    <w:rsid w:val="00941B16"/>
    <w:rsid w:val="00946703"/>
    <w:rsid w:val="00950170"/>
    <w:rsid w:val="009528B2"/>
    <w:rsid w:val="00955E01"/>
    <w:rsid w:val="009607C4"/>
    <w:rsid w:val="00962F2A"/>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716F"/>
    <w:rsid w:val="009E3B07"/>
    <w:rsid w:val="009E4507"/>
    <w:rsid w:val="009F0EF1"/>
    <w:rsid w:val="009F3259"/>
    <w:rsid w:val="009F541F"/>
    <w:rsid w:val="00A02E70"/>
    <w:rsid w:val="00A056DE"/>
    <w:rsid w:val="00A0678A"/>
    <w:rsid w:val="00A1289E"/>
    <w:rsid w:val="00A128AD"/>
    <w:rsid w:val="00A20730"/>
    <w:rsid w:val="00A21E76"/>
    <w:rsid w:val="00A23BC8"/>
    <w:rsid w:val="00A24378"/>
    <w:rsid w:val="00A2531F"/>
    <w:rsid w:val="00A30E68"/>
    <w:rsid w:val="00A31933"/>
    <w:rsid w:val="00A32073"/>
    <w:rsid w:val="00A33089"/>
    <w:rsid w:val="00A34AA0"/>
    <w:rsid w:val="00A41FE2"/>
    <w:rsid w:val="00A421A1"/>
    <w:rsid w:val="00A46FEF"/>
    <w:rsid w:val="00A47948"/>
    <w:rsid w:val="00A50CF6"/>
    <w:rsid w:val="00A51C81"/>
    <w:rsid w:val="00A56850"/>
    <w:rsid w:val="00A56946"/>
    <w:rsid w:val="00A604D3"/>
    <w:rsid w:val="00A6170E"/>
    <w:rsid w:val="00A63B8C"/>
    <w:rsid w:val="00A67AC7"/>
    <w:rsid w:val="00A715F8"/>
    <w:rsid w:val="00A741BA"/>
    <w:rsid w:val="00A773CC"/>
    <w:rsid w:val="00A77F6F"/>
    <w:rsid w:val="00A81DF3"/>
    <w:rsid w:val="00A831FD"/>
    <w:rsid w:val="00A83352"/>
    <w:rsid w:val="00A840AC"/>
    <w:rsid w:val="00A850A2"/>
    <w:rsid w:val="00A91FA3"/>
    <w:rsid w:val="00A927D3"/>
    <w:rsid w:val="00A9429A"/>
    <w:rsid w:val="00AA70B0"/>
    <w:rsid w:val="00AA7FC9"/>
    <w:rsid w:val="00AB237D"/>
    <w:rsid w:val="00AB50E6"/>
    <w:rsid w:val="00AB5933"/>
    <w:rsid w:val="00AC0525"/>
    <w:rsid w:val="00AD34B3"/>
    <w:rsid w:val="00AD48CC"/>
    <w:rsid w:val="00AD5B44"/>
    <w:rsid w:val="00AD7608"/>
    <w:rsid w:val="00AD7C7C"/>
    <w:rsid w:val="00AE013D"/>
    <w:rsid w:val="00AE11B7"/>
    <w:rsid w:val="00AE18BA"/>
    <w:rsid w:val="00AE1F52"/>
    <w:rsid w:val="00AE3A3C"/>
    <w:rsid w:val="00AE7130"/>
    <w:rsid w:val="00AE7F68"/>
    <w:rsid w:val="00AF2321"/>
    <w:rsid w:val="00AF52F6"/>
    <w:rsid w:val="00AF7237"/>
    <w:rsid w:val="00B0043A"/>
    <w:rsid w:val="00B00D75"/>
    <w:rsid w:val="00B0690C"/>
    <w:rsid w:val="00B070CB"/>
    <w:rsid w:val="00B11469"/>
    <w:rsid w:val="00B12456"/>
    <w:rsid w:val="00B132B0"/>
    <w:rsid w:val="00B173C6"/>
    <w:rsid w:val="00B20109"/>
    <w:rsid w:val="00B21FF9"/>
    <w:rsid w:val="00B220A5"/>
    <w:rsid w:val="00B2317A"/>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74A85"/>
    <w:rsid w:val="00B80DB6"/>
    <w:rsid w:val="00B81AD2"/>
    <w:rsid w:val="00B81AEC"/>
    <w:rsid w:val="00B85A66"/>
    <w:rsid w:val="00B85ED4"/>
    <w:rsid w:val="00B85F07"/>
    <w:rsid w:val="00B91BA0"/>
    <w:rsid w:val="00B91CFC"/>
    <w:rsid w:val="00B93893"/>
    <w:rsid w:val="00BA439D"/>
    <w:rsid w:val="00BA7E0A"/>
    <w:rsid w:val="00BB61B0"/>
    <w:rsid w:val="00BC0D9E"/>
    <w:rsid w:val="00BC3B53"/>
    <w:rsid w:val="00BC3B96"/>
    <w:rsid w:val="00BC4AE3"/>
    <w:rsid w:val="00BC5B28"/>
    <w:rsid w:val="00BC7264"/>
    <w:rsid w:val="00BD7E81"/>
    <w:rsid w:val="00BE17D4"/>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4487"/>
    <w:rsid w:val="00C47F04"/>
    <w:rsid w:val="00C50C4E"/>
    <w:rsid w:val="00C50E87"/>
    <w:rsid w:val="00C5258E"/>
    <w:rsid w:val="00C5333A"/>
    <w:rsid w:val="00C53BD7"/>
    <w:rsid w:val="00C55923"/>
    <w:rsid w:val="00C619A7"/>
    <w:rsid w:val="00C64E34"/>
    <w:rsid w:val="00C6545E"/>
    <w:rsid w:val="00C7097A"/>
    <w:rsid w:val="00C736E8"/>
    <w:rsid w:val="00C73D5F"/>
    <w:rsid w:val="00C82662"/>
    <w:rsid w:val="00C82913"/>
    <w:rsid w:val="00C96379"/>
    <w:rsid w:val="00C965EF"/>
    <w:rsid w:val="00C96FFE"/>
    <w:rsid w:val="00C97C80"/>
    <w:rsid w:val="00CA1D00"/>
    <w:rsid w:val="00CA21D3"/>
    <w:rsid w:val="00CA35E4"/>
    <w:rsid w:val="00CA47D3"/>
    <w:rsid w:val="00CA6533"/>
    <w:rsid w:val="00CA6A25"/>
    <w:rsid w:val="00CA6A3F"/>
    <w:rsid w:val="00CA7C99"/>
    <w:rsid w:val="00CC15DE"/>
    <w:rsid w:val="00CC6290"/>
    <w:rsid w:val="00CC6418"/>
    <w:rsid w:val="00CD233D"/>
    <w:rsid w:val="00CD2869"/>
    <w:rsid w:val="00CD362D"/>
    <w:rsid w:val="00CE101D"/>
    <w:rsid w:val="00CE1C84"/>
    <w:rsid w:val="00CE4E63"/>
    <w:rsid w:val="00CE5055"/>
    <w:rsid w:val="00CE6426"/>
    <w:rsid w:val="00CF053F"/>
    <w:rsid w:val="00CF1A17"/>
    <w:rsid w:val="00D0140D"/>
    <w:rsid w:val="00D01C92"/>
    <w:rsid w:val="00D030AB"/>
    <w:rsid w:val="00D037A9"/>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447"/>
    <w:rsid w:val="00D41CE8"/>
    <w:rsid w:val="00D44B73"/>
    <w:rsid w:val="00D45993"/>
    <w:rsid w:val="00D516BE"/>
    <w:rsid w:val="00D51F76"/>
    <w:rsid w:val="00D5423B"/>
    <w:rsid w:val="00D54F4E"/>
    <w:rsid w:val="00D604B3"/>
    <w:rsid w:val="00D60BA4"/>
    <w:rsid w:val="00D61342"/>
    <w:rsid w:val="00D62419"/>
    <w:rsid w:val="00D62AD8"/>
    <w:rsid w:val="00D65336"/>
    <w:rsid w:val="00D66074"/>
    <w:rsid w:val="00D74F66"/>
    <w:rsid w:val="00D75B3F"/>
    <w:rsid w:val="00D77870"/>
    <w:rsid w:val="00D80977"/>
    <w:rsid w:val="00D80CCE"/>
    <w:rsid w:val="00D849AF"/>
    <w:rsid w:val="00D86CC6"/>
    <w:rsid w:val="00D86EEA"/>
    <w:rsid w:val="00D87D03"/>
    <w:rsid w:val="00D93170"/>
    <w:rsid w:val="00D9561B"/>
    <w:rsid w:val="00D95C88"/>
    <w:rsid w:val="00D97B2E"/>
    <w:rsid w:val="00DA1BA1"/>
    <w:rsid w:val="00DA241E"/>
    <w:rsid w:val="00DA51B5"/>
    <w:rsid w:val="00DB17C3"/>
    <w:rsid w:val="00DB36FE"/>
    <w:rsid w:val="00DB38E3"/>
    <w:rsid w:val="00DB533A"/>
    <w:rsid w:val="00DB6307"/>
    <w:rsid w:val="00DC18F3"/>
    <w:rsid w:val="00DC2443"/>
    <w:rsid w:val="00DC691C"/>
    <w:rsid w:val="00DD1DCD"/>
    <w:rsid w:val="00DD338F"/>
    <w:rsid w:val="00DD3404"/>
    <w:rsid w:val="00DD66F2"/>
    <w:rsid w:val="00DE1EB5"/>
    <w:rsid w:val="00DE3FE0"/>
    <w:rsid w:val="00DE5696"/>
    <w:rsid w:val="00DE578A"/>
    <w:rsid w:val="00DF2583"/>
    <w:rsid w:val="00DF3E62"/>
    <w:rsid w:val="00DF4D7F"/>
    <w:rsid w:val="00DF4E80"/>
    <w:rsid w:val="00DF54D9"/>
    <w:rsid w:val="00DF63F3"/>
    <w:rsid w:val="00DF7283"/>
    <w:rsid w:val="00E01A59"/>
    <w:rsid w:val="00E0622C"/>
    <w:rsid w:val="00E0675E"/>
    <w:rsid w:val="00E06CD4"/>
    <w:rsid w:val="00E10DC6"/>
    <w:rsid w:val="00E11F8E"/>
    <w:rsid w:val="00E13D95"/>
    <w:rsid w:val="00E14AA3"/>
    <w:rsid w:val="00E15881"/>
    <w:rsid w:val="00E16A8F"/>
    <w:rsid w:val="00E17CA2"/>
    <w:rsid w:val="00E20C25"/>
    <w:rsid w:val="00E210E0"/>
    <w:rsid w:val="00E21DE3"/>
    <w:rsid w:val="00E233D5"/>
    <w:rsid w:val="00E307D1"/>
    <w:rsid w:val="00E35710"/>
    <w:rsid w:val="00E35CF4"/>
    <w:rsid w:val="00E3731D"/>
    <w:rsid w:val="00E37811"/>
    <w:rsid w:val="00E468E4"/>
    <w:rsid w:val="00E51469"/>
    <w:rsid w:val="00E54114"/>
    <w:rsid w:val="00E56CFD"/>
    <w:rsid w:val="00E62709"/>
    <w:rsid w:val="00E634E3"/>
    <w:rsid w:val="00E717C4"/>
    <w:rsid w:val="00E74D10"/>
    <w:rsid w:val="00E776C6"/>
    <w:rsid w:val="00E77F89"/>
    <w:rsid w:val="00E80E71"/>
    <w:rsid w:val="00E81589"/>
    <w:rsid w:val="00E82C38"/>
    <w:rsid w:val="00E850D3"/>
    <w:rsid w:val="00E853D6"/>
    <w:rsid w:val="00E8544F"/>
    <w:rsid w:val="00E876B9"/>
    <w:rsid w:val="00E91674"/>
    <w:rsid w:val="00E91B40"/>
    <w:rsid w:val="00E91F7C"/>
    <w:rsid w:val="00E94D82"/>
    <w:rsid w:val="00E972A2"/>
    <w:rsid w:val="00EA5BA2"/>
    <w:rsid w:val="00EB5D85"/>
    <w:rsid w:val="00EB73E0"/>
    <w:rsid w:val="00EC0DFF"/>
    <w:rsid w:val="00EC237D"/>
    <w:rsid w:val="00EC25AB"/>
    <w:rsid w:val="00EC25B9"/>
    <w:rsid w:val="00EC2927"/>
    <w:rsid w:val="00EC4D0E"/>
    <w:rsid w:val="00EC4E2B"/>
    <w:rsid w:val="00EC5696"/>
    <w:rsid w:val="00EC60F1"/>
    <w:rsid w:val="00ED072A"/>
    <w:rsid w:val="00ED2F32"/>
    <w:rsid w:val="00ED539E"/>
    <w:rsid w:val="00ED576F"/>
    <w:rsid w:val="00ED5E4D"/>
    <w:rsid w:val="00EE09A7"/>
    <w:rsid w:val="00EE4A1F"/>
    <w:rsid w:val="00EE4C2D"/>
    <w:rsid w:val="00EF0CCB"/>
    <w:rsid w:val="00EF1B5A"/>
    <w:rsid w:val="00EF24FB"/>
    <w:rsid w:val="00EF2CCA"/>
    <w:rsid w:val="00EF4D48"/>
    <w:rsid w:val="00EF60DC"/>
    <w:rsid w:val="00F00CCE"/>
    <w:rsid w:val="00F00F54"/>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1A76"/>
    <w:rsid w:val="00F53862"/>
    <w:rsid w:val="00F53C9D"/>
    <w:rsid w:val="00F53F91"/>
    <w:rsid w:val="00F54B9F"/>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A7882"/>
    <w:rsid w:val="00FB06ED"/>
    <w:rsid w:val="00FB67BB"/>
    <w:rsid w:val="00FC08A4"/>
    <w:rsid w:val="00FC202F"/>
    <w:rsid w:val="00FC3165"/>
    <w:rsid w:val="00FC36AB"/>
    <w:rsid w:val="00FC4300"/>
    <w:rsid w:val="00FC7F66"/>
    <w:rsid w:val="00FD5776"/>
    <w:rsid w:val="00FD6A55"/>
    <w:rsid w:val="00FD6CF9"/>
    <w:rsid w:val="00FE1CB6"/>
    <w:rsid w:val="00FE486B"/>
    <w:rsid w:val="00FE4F08"/>
    <w:rsid w:val="00FF192E"/>
    <w:rsid w:val="00FF3C8D"/>
    <w:rsid w:val="00FF66F9"/>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FF3B7C"/>
  <w15:docId w15:val="{FEC87131-3714-45C5-A548-150B0E21A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D44E1"/>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styleId="Voetnoottekst">
    <w:name w:val="footnote text"/>
    <w:basedOn w:val="Standaard"/>
    <w:semiHidden/>
    <w:rsid w:val="004F5D15"/>
    <w:rPr>
      <w:sz w:val="13"/>
      <w:szCs w:val="20"/>
    </w:rPr>
  </w:style>
  <w:style w:type="paragraph" w:customStyle="1" w:styleId="standaard-tekst">
    <w:name w:val="standaard-tekst"/>
    <w:basedOn w:val="Standaard"/>
    <w:rsid w:val="00CA35E4"/>
    <w:pPr>
      <w:tabs>
        <w:tab w:val="left" w:pos="227"/>
        <w:tab w:val="left" w:pos="454"/>
        <w:tab w:val="left" w:pos="680"/>
      </w:tabs>
      <w:autoSpaceDE w:val="0"/>
      <w:autoSpaceDN w:val="0"/>
      <w:adjustRightInd w:val="0"/>
    </w:pPr>
    <w:rPr>
      <w:szCs w:val="18"/>
    </w:rPr>
  </w:style>
  <w:style w:type="paragraph" w:customStyle="1" w:styleId="pagebreak">
    <w:name w:val="pagebreak"/>
    <w:basedOn w:val="standaard-tekst"/>
    <w:next w:val="standaard-tekst"/>
    <w:rsid w:val="00D51F76"/>
    <w:pPr>
      <w:pageBreakBefore/>
    </w:pPr>
  </w:style>
  <w:style w:type="character" w:customStyle="1" w:styleId="BallontekstChar">
    <w:name w:val="Ballontekst Char"/>
    <w:basedOn w:val="Standaardalinea-lettertype"/>
    <w:link w:val="Ballontekst"/>
    <w:rsid w:val="00BC1830"/>
    <w:rPr>
      <w:rFonts w:ascii="Tahoma" w:hAnsi="Tahoma" w:cs="Tahoma"/>
      <w:sz w:val="16"/>
      <w:szCs w:val="16"/>
      <w:lang w:val="nl-NL" w:eastAsia="nl-NL"/>
    </w:rPr>
  </w:style>
  <w:style w:type="character" w:customStyle="1" w:styleId="awspan1">
    <w:name w:val="awspan1"/>
    <w:basedOn w:val="Standaardalinea-lettertype"/>
    <w:rsid w:val="008E3932"/>
    <w:rPr>
      <w:color w:val="000000"/>
      <w:sz w:val="24"/>
      <w:szCs w:val="24"/>
    </w:rPr>
  </w:style>
  <w:style w:type="character" w:customStyle="1" w:styleId="KoptekstChar">
    <w:name w:val="Koptekst Char"/>
    <w:basedOn w:val="Standaardalinea-lettertype"/>
    <w:link w:val="Koptekst"/>
    <w:uiPriority w:val="99"/>
    <w:rsid w:val="00215356"/>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character" w:styleId="Voetnootmarkering">
    <w:name w:val="footnote reference"/>
    <w:basedOn w:val="Standaardalinea-lettertype"/>
    <w:rsid w:val="00FB67BB"/>
    <w:rPr>
      <w:vertAlign w:val="superscript"/>
    </w:rPr>
  </w:style>
  <w:style w:type="character" w:styleId="Onopgelostemelding">
    <w:name w:val="Unresolved Mention"/>
    <w:basedOn w:val="Standaardalinea-lettertype"/>
    <w:uiPriority w:val="99"/>
    <w:semiHidden/>
    <w:unhideWhenUsed/>
    <w:rsid w:val="00605B1D"/>
    <w:rPr>
      <w:color w:val="605E5C"/>
      <w:shd w:val="clear" w:color="auto" w:fill="E1DFDD"/>
    </w:rPr>
  </w:style>
  <w:style w:type="character" w:styleId="Verwijzingopmerking">
    <w:name w:val="annotation reference"/>
    <w:basedOn w:val="Standaardalinea-lettertype"/>
    <w:rsid w:val="00537E37"/>
    <w:rPr>
      <w:sz w:val="16"/>
      <w:szCs w:val="16"/>
    </w:rPr>
  </w:style>
  <w:style w:type="paragraph" w:styleId="Tekstopmerking">
    <w:name w:val="annotation text"/>
    <w:basedOn w:val="Standaard"/>
    <w:link w:val="TekstopmerkingChar"/>
    <w:rsid w:val="00537E37"/>
    <w:pPr>
      <w:spacing w:line="240" w:lineRule="auto"/>
    </w:pPr>
    <w:rPr>
      <w:sz w:val="20"/>
      <w:szCs w:val="20"/>
    </w:rPr>
  </w:style>
  <w:style w:type="character" w:customStyle="1" w:styleId="TekstopmerkingChar">
    <w:name w:val="Tekst opmerking Char"/>
    <w:basedOn w:val="Standaardalinea-lettertype"/>
    <w:link w:val="Tekstopmerking"/>
    <w:rsid w:val="00537E37"/>
    <w:rPr>
      <w:rFonts w:ascii="Verdana" w:hAnsi="Verdana"/>
      <w:lang w:val="nl-NL" w:eastAsia="nl-NL"/>
    </w:rPr>
  </w:style>
  <w:style w:type="paragraph" w:styleId="Onderwerpvanopmerking">
    <w:name w:val="annotation subject"/>
    <w:basedOn w:val="Tekstopmerking"/>
    <w:next w:val="Tekstopmerking"/>
    <w:link w:val="OnderwerpvanopmerkingChar"/>
    <w:rsid w:val="00537E37"/>
    <w:rPr>
      <w:b/>
      <w:bCs/>
    </w:rPr>
  </w:style>
  <w:style w:type="character" w:customStyle="1" w:styleId="OnderwerpvanopmerkingChar">
    <w:name w:val="Onderwerp van opmerking Char"/>
    <w:basedOn w:val="TekstopmerkingChar"/>
    <w:link w:val="Onderwerpvanopmerking"/>
    <w:rsid w:val="00537E37"/>
    <w:rPr>
      <w:rFonts w:ascii="Verdana" w:hAnsi="Verdana"/>
      <w:b/>
      <w:bCs/>
      <w:lang w:val="nl-NL" w:eastAsia="nl-NL"/>
    </w:rPr>
  </w:style>
  <w:style w:type="paragraph" w:styleId="Revisie">
    <w:name w:val="Revision"/>
    <w:hidden/>
    <w:uiPriority w:val="99"/>
    <w:semiHidden/>
    <w:rsid w:val="00214931"/>
    <w:rPr>
      <w:rFonts w:ascii="Verdana" w:hAnsi="Verdana"/>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www.rvdj.n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1537</ap:Words>
  <ap:Characters>8455</ap:Characters>
  <ap:DocSecurity>0</ap:DocSecurity>
  <ap:Lines>70</ap:Lines>
  <ap:Paragraphs>19</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9973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2026-08-18T12:17:00.0000000Z</lastPrinted>
  <dcterms:created xsi:type="dcterms:W3CDTF">2026-08-26T09:58:00.0000000Z</dcterms:created>
  <dcterms:modified xsi:type="dcterms:W3CDTF">2026-08-27T07:32:00.0000000Z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O200GLO</vt:lpwstr>
  </property>
  <property fmtid="{D5CDD505-2E9C-101B-9397-08002B2CF9AE}" pid="3" name="Author">
    <vt:lpwstr>O200GLO</vt:lpwstr>
  </property>
  <property fmtid="{D5CDD505-2E9C-101B-9397-08002B2CF9AE}" pid="4" name="cs_objectid">
    <vt:lpwstr> </vt:lpwstr>
  </property>
  <property fmtid="{D5CDD505-2E9C-101B-9397-08002B2CF9AE}" pid="5" name="E-doc documentnummer">
    <vt:lpwstr> </vt:lpwstr>
  </property>
  <property fmtid="{D5CDD505-2E9C-101B-9397-08002B2CF9AE}" pid="6" name="Header">
    <vt:lpwstr>Brief (Nederlands)</vt:lpwstr>
  </property>
  <property fmtid="{D5CDD505-2E9C-101B-9397-08002B2CF9AE}" pid="7" name="HeaderId">
    <vt:lpwstr>7211C1274F7C45348662797CA070226C</vt:lpwstr>
  </property>
  <property fmtid="{D5CDD505-2E9C-101B-9397-08002B2CF9AE}" pid="8" name="ocw_betreft">
    <vt:lpwstr>Antwoord op schriftelijke vragen van lid Van Duijvenvoorde (FVD) over de berichtgeving dat Amsterdamse ambtenaren journalist Paul Vugts zouden hebben benaderd met de boodschap dat zijn berichtgeving over Syrische asielzoekers die betrokken zouden zijn bij een golf van straatroven “rechts in de kaart” zou spelen</vt:lpwstr>
  </property>
  <property fmtid="{D5CDD505-2E9C-101B-9397-08002B2CF9AE}" pid="9" name="ocw_directie">
    <vt:lpwstr>MENC/MB</vt:lpwstr>
  </property>
  <property fmtid="{D5CDD505-2E9C-101B-9397-08002B2CF9AE}" pid="10" name="ocw_naw_adres">
    <vt:lpwstr>Postbus 20018</vt:lpwstr>
  </property>
  <property fmtid="{D5CDD505-2E9C-101B-9397-08002B2CF9AE}" pid="11" name="ocw_naw_org">
    <vt:lpwstr>Tweede Kamer der Staten-Generaal</vt:lpwstr>
  </property>
  <property fmtid="{D5CDD505-2E9C-101B-9397-08002B2CF9AE}" pid="12" name="ocw_naw_postc">
    <vt:lpwstr>2500 EA</vt:lpwstr>
  </property>
  <property fmtid="{D5CDD505-2E9C-101B-9397-08002B2CF9AE}" pid="13" name="ocw_naw_woonplaats">
    <vt:lpwstr>DEN HAAG</vt:lpwstr>
  </property>
  <property fmtid="{D5CDD505-2E9C-101B-9397-08002B2CF9AE}" pid="14" name="sjabloon.edocs.documenttype">
    <vt:lpwstr>BRIEF</vt:lpwstr>
  </property>
  <property fmtid="{D5CDD505-2E9C-101B-9397-08002B2CF9AE}" pid="15" name="sjabloon.edocs.richting">
    <vt:lpwstr>UITGAAND</vt:lpwstr>
  </property>
  <property fmtid="{D5CDD505-2E9C-101B-9397-08002B2CF9AE}" pid="16" name="Template">
    <vt:lpwstr>Antwoord schriftelijke vragen Eerste/Tweede Kamer</vt:lpwstr>
  </property>
  <property fmtid="{D5CDD505-2E9C-101B-9397-08002B2CF9AE}" pid="17" name="TemplateId">
    <vt:lpwstr>94679A960E72473F8D0DB97D9DB29BB7</vt:lpwstr>
  </property>
  <property fmtid="{D5CDD505-2E9C-101B-9397-08002B2CF9AE}" pid="18" name="Typist">
    <vt:lpwstr>O200GLO</vt:lpwstr>
  </property>
</Properties>
</file>