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F4D3E" w:rsidR="003F4D3E" w:rsidP="003F4D3E" w:rsidRDefault="003F4D3E" w14:paraId="4BB8B5DC" w14:textId="77777777">
      <w:pPr>
        <w:rPr>
          <w:szCs w:val="18"/>
        </w:rPr>
      </w:pPr>
      <w:r w:rsidRPr="003F4D3E">
        <w:rPr>
          <w:szCs w:val="18"/>
        </w:rPr>
        <w:t xml:space="preserve">Geachte Voorzitter, </w:t>
      </w:r>
    </w:p>
    <w:p w:rsidRPr="003F4D3E" w:rsidR="003F4D3E" w:rsidP="003F4D3E" w:rsidRDefault="003F4D3E" w14:paraId="08259550" w14:textId="77777777">
      <w:pPr>
        <w:rPr>
          <w:szCs w:val="18"/>
        </w:rPr>
      </w:pPr>
    </w:p>
    <w:p w:rsidRPr="003F4D3E" w:rsidR="003F4D3E" w:rsidP="003F4D3E" w:rsidRDefault="003F4D3E" w14:paraId="24DDD01E" w14:textId="77777777">
      <w:pPr>
        <w:rPr>
          <w:szCs w:val="18"/>
        </w:rPr>
      </w:pPr>
      <w:r w:rsidRPr="003F4D3E">
        <w:rPr>
          <w:szCs w:val="18"/>
        </w:rPr>
        <w:t>Op 6-8 september a.s. vindt de informele Landbouwraad (hierna: informele Raad) plaats in Dublin, Ierland. Met deze brief informeren wij de Kamer over de agenda en de Nederlandse inbreng. Daarnaast informeert de minister de Kamer over de ontwikkelingen ten aanzien van de onderhandelingen over het Gemeenschappelijk Landbouwbeleid (hierna: GLB) 2028-2034.</w:t>
      </w:r>
    </w:p>
    <w:p w:rsidRPr="003F4D3E" w:rsidR="003F4D3E" w:rsidP="003F4D3E" w:rsidRDefault="003F4D3E" w14:paraId="6C85CF42" w14:textId="77777777">
      <w:pPr>
        <w:rPr>
          <w:szCs w:val="18"/>
        </w:rPr>
      </w:pPr>
    </w:p>
    <w:p w:rsidRPr="003F4D3E" w:rsidR="00993083" w:rsidP="00993083" w:rsidRDefault="00993083" w14:paraId="4490DBD3" w14:textId="77777777">
      <w:pPr>
        <w:numPr>
          <w:ilvl w:val="0"/>
          <w:numId w:val="15"/>
        </w:numPr>
        <w:rPr>
          <w:b/>
          <w:bCs/>
          <w:szCs w:val="18"/>
        </w:rPr>
      </w:pPr>
      <w:r w:rsidRPr="003F4D3E">
        <w:rPr>
          <w:b/>
          <w:bCs/>
          <w:szCs w:val="18"/>
        </w:rPr>
        <w:t>Geannoteerde agenda informele Landbouwraad 6-8 september 2026</w:t>
      </w:r>
    </w:p>
    <w:p w:rsidRPr="003F4D3E" w:rsidR="00993083" w:rsidP="00993083" w:rsidRDefault="00993083" w14:paraId="044E1103" w14:textId="77777777">
      <w:pPr>
        <w:rPr>
          <w:szCs w:val="18"/>
        </w:rPr>
      </w:pPr>
    </w:p>
    <w:p w:rsidRPr="003F4D3E" w:rsidR="00181C80" w:rsidP="00181C80" w:rsidRDefault="00181C80" w14:paraId="66340A3D" w14:textId="77777777">
      <w:pPr>
        <w:rPr>
          <w:szCs w:val="18"/>
        </w:rPr>
      </w:pPr>
      <w:r w:rsidRPr="003F4D3E">
        <w:rPr>
          <w:szCs w:val="18"/>
        </w:rPr>
        <w:t>De informele Raad zal in het teken staan van innovatie in de veehouderij- en eiwitsectoren. Onder leiding van het Ierse voorzitterschap zal de discussie langs twee sporen worden gevoerd. Ten eerste zal de discussie gaan over de manier waarop onderzoek en innovatie kunnen worden ingezet om de veehouderij- en eiwitsectoren in de Europese Unie (hierna: de EU) te ondersteunen op de economische, sociale en ecologische dimensie van duurzaamheid. Ten tweede zal tijdens de informele Raad worden gesproken over de manier waarop de EU en de lidstaten boeren – en in het bijzonder boeren met kleinere bedrijven – het beste kunnen ondersteun</w:t>
      </w:r>
      <w:r>
        <w:rPr>
          <w:szCs w:val="18"/>
        </w:rPr>
        <w:t>en</w:t>
      </w:r>
      <w:r w:rsidRPr="003F4D3E">
        <w:rPr>
          <w:szCs w:val="18"/>
        </w:rPr>
        <w:t xml:space="preserve"> bij het invoeren van nieuwe technologieën en innovatieve werkwijzen.</w:t>
      </w:r>
    </w:p>
    <w:p w:rsidRPr="003F4D3E" w:rsidR="00181C80" w:rsidP="00181C80" w:rsidRDefault="00181C80" w14:paraId="7579A072" w14:textId="77777777">
      <w:pPr>
        <w:rPr>
          <w:szCs w:val="18"/>
        </w:rPr>
      </w:pPr>
    </w:p>
    <w:p w:rsidR="00181C80" w:rsidP="00181C80" w:rsidRDefault="00181C80" w14:paraId="560D30E5" w14:textId="77777777">
      <w:pPr>
        <w:rPr>
          <w:szCs w:val="18"/>
        </w:rPr>
      </w:pPr>
      <w:r w:rsidRPr="005837D1">
        <w:rPr>
          <w:szCs w:val="18"/>
        </w:rPr>
        <w:t xml:space="preserve">Ten aanzien van het eerste punt zal </w:t>
      </w:r>
      <w:r>
        <w:rPr>
          <w:szCs w:val="18"/>
        </w:rPr>
        <w:t>Nederland</w:t>
      </w:r>
      <w:r w:rsidRPr="005837D1">
        <w:rPr>
          <w:szCs w:val="18"/>
        </w:rPr>
        <w:t xml:space="preserve"> tijdens de informele Raad </w:t>
      </w:r>
      <w:r>
        <w:rPr>
          <w:szCs w:val="18"/>
        </w:rPr>
        <w:t xml:space="preserve">het belang van </w:t>
      </w:r>
      <w:r w:rsidRPr="005837D1">
        <w:rPr>
          <w:szCs w:val="18"/>
        </w:rPr>
        <w:t xml:space="preserve">onderzoek en </w:t>
      </w:r>
      <w:r>
        <w:rPr>
          <w:szCs w:val="18"/>
        </w:rPr>
        <w:t>innovatie</w:t>
      </w:r>
      <w:r w:rsidRPr="005837D1">
        <w:rPr>
          <w:szCs w:val="18"/>
        </w:rPr>
        <w:t xml:space="preserve"> </w:t>
      </w:r>
      <w:r>
        <w:rPr>
          <w:szCs w:val="18"/>
        </w:rPr>
        <w:t xml:space="preserve">benadrukken en aangeven dat hierbij ook ingezet moet worden op een diverser aanbod van eiwitten. Hieronder vallen gangbaar dierlijke eiwitten en plantaardige/alternatieve eiwitten, zoals producten gemaakt met alternatieve productiewijzen (bijvoorbeeld celkweek). </w:t>
      </w:r>
    </w:p>
    <w:p w:rsidR="00181C80" w:rsidP="00181C80" w:rsidRDefault="00181C80" w14:paraId="5319A838" w14:textId="77777777">
      <w:pPr>
        <w:rPr>
          <w:szCs w:val="18"/>
        </w:rPr>
      </w:pPr>
    </w:p>
    <w:p w:rsidR="00181C80" w:rsidP="00181C80" w:rsidRDefault="00181C80" w14:paraId="1A573CD2" w14:textId="51AFB2ED">
      <w:pPr>
        <w:rPr>
          <w:szCs w:val="18"/>
        </w:rPr>
      </w:pPr>
      <w:r>
        <w:rPr>
          <w:szCs w:val="18"/>
        </w:rPr>
        <w:t>De veehouderijsector in de EU kan worden ondersteund door onderzoek te doen naar de manier waarop diverse beleidsdoelen, bijvoorbeeld minder uitstoot en beter dierenwelzijn, integraal kunnen worden behaald. Daarbij is het van belang dat innovaties</w:t>
      </w:r>
      <w:r w:rsidRPr="005837D1">
        <w:rPr>
          <w:szCs w:val="18"/>
        </w:rPr>
        <w:t xml:space="preserve"> </w:t>
      </w:r>
      <w:r>
        <w:rPr>
          <w:szCs w:val="18"/>
        </w:rPr>
        <w:t xml:space="preserve">in dit kader </w:t>
      </w:r>
      <w:r w:rsidRPr="005837D1">
        <w:rPr>
          <w:szCs w:val="18"/>
        </w:rPr>
        <w:t>passen binnen ethische grenzen</w:t>
      </w:r>
      <w:r>
        <w:rPr>
          <w:szCs w:val="18"/>
        </w:rPr>
        <w:t>. Nederland zal hierbij onderstrepen dat h</w:t>
      </w:r>
      <w:r w:rsidRPr="005837D1">
        <w:rPr>
          <w:szCs w:val="18"/>
        </w:rPr>
        <w:t xml:space="preserve">et essentieel is dat boeren zelf meedenken en meebeslissen over </w:t>
      </w:r>
      <w:r>
        <w:rPr>
          <w:szCs w:val="18"/>
        </w:rPr>
        <w:t>dergelijke innovaties</w:t>
      </w:r>
      <w:r w:rsidRPr="005837D1">
        <w:rPr>
          <w:szCs w:val="18"/>
        </w:rPr>
        <w:t xml:space="preserve">. </w:t>
      </w:r>
      <w:r w:rsidRPr="00DB70EC">
        <w:rPr>
          <w:szCs w:val="18"/>
        </w:rPr>
        <w:t xml:space="preserve">Innovaties in de veehouderij </w:t>
      </w:r>
      <w:r>
        <w:rPr>
          <w:szCs w:val="18"/>
        </w:rPr>
        <w:t>kunnen b</w:t>
      </w:r>
      <w:r w:rsidRPr="00DB70EC">
        <w:rPr>
          <w:szCs w:val="18"/>
        </w:rPr>
        <w:t>ijdragen aan het verdienvermogen</w:t>
      </w:r>
      <w:r>
        <w:rPr>
          <w:szCs w:val="18"/>
        </w:rPr>
        <w:t xml:space="preserve"> door bijvoorbeeld toepassing van </w:t>
      </w:r>
      <w:r w:rsidRPr="00DB70EC">
        <w:rPr>
          <w:szCs w:val="18"/>
        </w:rPr>
        <w:t>sensoren</w:t>
      </w:r>
      <w:r>
        <w:rPr>
          <w:szCs w:val="18"/>
        </w:rPr>
        <w:t xml:space="preserve">, </w:t>
      </w:r>
      <w:r w:rsidRPr="00DB70EC">
        <w:rPr>
          <w:szCs w:val="18"/>
        </w:rPr>
        <w:t>AI</w:t>
      </w:r>
      <w:r>
        <w:rPr>
          <w:szCs w:val="18"/>
        </w:rPr>
        <w:t xml:space="preserve"> en robotisering</w:t>
      </w:r>
      <w:r w:rsidRPr="00DB70EC">
        <w:rPr>
          <w:szCs w:val="18"/>
        </w:rPr>
        <w:t xml:space="preserve"> in de stal of </w:t>
      </w:r>
      <w:r>
        <w:rPr>
          <w:szCs w:val="18"/>
        </w:rPr>
        <w:t xml:space="preserve">bij de teelt van diervoerder </w:t>
      </w:r>
      <w:r w:rsidRPr="00DB70EC">
        <w:rPr>
          <w:szCs w:val="18"/>
        </w:rPr>
        <w:t xml:space="preserve">die het voergebruik kunnen optimaliseren en </w:t>
      </w:r>
      <w:r w:rsidRPr="00DB70EC">
        <w:rPr>
          <w:szCs w:val="18"/>
        </w:rPr>
        <w:lastRenderedPageBreak/>
        <w:t>de kosten verlagen. Ook kan mestverwaarding bijdragen</w:t>
      </w:r>
      <w:r>
        <w:rPr>
          <w:szCs w:val="18"/>
        </w:rPr>
        <w:t xml:space="preserve"> </w:t>
      </w:r>
      <w:r w:rsidRPr="00DB70EC">
        <w:rPr>
          <w:szCs w:val="18"/>
        </w:rPr>
        <w:t>de aankoop van kunstmest te verminderen</w:t>
      </w:r>
      <w:r>
        <w:rPr>
          <w:szCs w:val="18"/>
        </w:rPr>
        <w:t xml:space="preserve"> en via vergisting tot biogas duurzame energie genereren</w:t>
      </w:r>
      <w:r w:rsidRPr="00DB70EC">
        <w:rPr>
          <w:szCs w:val="18"/>
        </w:rPr>
        <w:t>. Voorts kunnen concepten met lagere emissies of hogere dierenwelzijnsnormen via keurmerken een betere melk- of vleesprijs</w:t>
      </w:r>
      <w:r>
        <w:rPr>
          <w:szCs w:val="18"/>
        </w:rPr>
        <w:t xml:space="preserve"> </w:t>
      </w:r>
      <w:r w:rsidRPr="00DB70EC">
        <w:rPr>
          <w:szCs w:val="18"/>
        </w:rPr>
        <w:t>in de supermarkt leveren</w:t>
      </w:r>
      <w:r>
        <w:rPr>
          <w:szCs w:val="18"/>
        </w:rPr>
        <w:t>.</w:t>
      </w:r>
    </w:p>
    <w:p w:rsidR="00181C80" w:rsidP="00181C80" w:rsidRDefault="00181C80" w14:paraId="1FC4FAEA" w14:textId="77777777">
      <w:pPr>
        <w:rPr>
          <w:szCs w:val="18"/>
        </w:rPr>
      </w:pPr>
    </w:p>
    <w:p w:rsidRPr="005837D1" w:rsidR="00181C80" w:rsidP="00181C80" w:rsidRDefault="00181C80" w14:paraId="62DAA671" w14:textId="77777777">
      <w:pPr>
        <w:rPr>
          <w:szCs w:val="18"/>
        </w:rPr>
      </w:pPr>
      <w:r w:rsidRPr="005837D1">
        <w:rPr>
          <w:szCs w:val="18"/>
        </w:rPr>
        <w:t>Over</w:t>
      </w:r>
      <w:r>
        <w:rPr>
          <w:szCs w:val="18"/>
        </w:rPr>
        <w:t xml:space="preserve"> alternatieve</w:t>
      </w:r>
      <w:r w:rsidRPr="005837D1">
        <w:rPr>
          <w:szCs w:val="18"/>
        </w:rPr>
        <w:t xml:space="preserve"> eiwitten </w:t>
      </w:r>
      <w:r>
        <w:rPr>
          <w:szCs w:val="18"/>
        </w:rPr>
        <w:t xml:space="preserve">en productiewijzen </w:t>
      </w:r>
      <w:r w:rsidRPr="005837D1">
        <w:rPr>
          <w:szCs w:val="18"/>
        </w:rPr>
        <w:t xml:space="preserve">zal </w:t>
      </w:r>
      <w:r>
        <w:rPr>
          <w:szCs w:val="18"/>
        </w:rPr>
        <w:t>Nederland</w:t>
      </w:r>
      <w:r w:rsidRPr="005837D1">
        <w:rPr>
          <w:szCs w:val="18"/>
        </w:rPr>
        <w:t xml:space="preserve"> benadrukken dat de EU open moet blijven voor nieuwe </w:t>
      </w:r>
      <w:r>
        <w:rPr>
          <w:szCs w:val="18"/>
        </w:rPr>
        <w:t>innovaties</w:t>
      </w:r>
      <w:r w:rsidRPr="005837D1">
        <w:rPr>
          <w:szCs w:val="18"/>
        </w:rPr>
        <w:t xml:space="preserve">. Vanwege voedselzekerheid, het tegengaan van klimaatverandering, </w:t>
      </w:r>
      <w:r>
        <w:rPr>
          <w:szCs w:val="18"/>
        </w:rPr>
        <w:t xml:space="preserve">concurrentievermogen, open strategische autonomie, </w:t>
      </w:r>
      <w:r w:rsidRPr="005837D1">
        <w:rPr>
          <w:szCs w:val="18"/>
        </w:rPr>
        <w:t xml:space="preserve">efficiënter gebruik van land en water en minder stikstofuitstoot is het belangrijk om te investeren in verschillende soorten eiwitten. Denk hierbij aan plantaardige eiwitten, maar ook aan nieuwe productiemethoden zoals precisietechnieken, fermentatie van biomassa en kweekvlees. </w:t>
      </w:r>
      <w:r>
        <w:rPr>
          <w:szCs w:val="18"/>
        </w:rPr>
        <w:t>Nederland</w:t>
      </w:r>
      <w:r w:rsidRPr="005837D1">
        <w:rPr>
          <w:szCs w:val="18"/>
        </w:rPr>
        <w:t xml:space="preserve"> zal </w:t>
      </w:r>
      <w:r>
        <w:rPr>
          <w:szCs w:val="18"/>
        </w:rPr>
        <w:t xml:space="preserve">tijdens de informele Raad </w:t>
      </w:r>
      <w:r w:rsidRPr="005837D1">
        <w:rPr>
          <w:szCs w:val="18"/>
        </w:rPr>
        <w:t xml:space="preserve">aangeven dat onderzoek en innovatie veel kunnen opleveren. Daarbij is het belangrijk om een gesprek met de samenleving te voeren dat gebaseerd is op wetenschappelijke feiten. Ook praktijkproeven en proeverijen kunnen helpen om </w:t>
      </w:r>
      <w:r>
        <w:rPr>
          <w:szCs w:val="18"/>
        </w:rPr>
        <w:t xml:space="preserve">het bredere publiek kennis te laten maken met innovaties. </w:t>
      </w:r>
    </w:p>
    <w:p w:rsidRPr="003F4D3E" w:rsidR="00181C80" w:rsidP="00181C80" w:rsidRDefault="00181C80" w14:paraId="7930292B" w14:textId="77777777">
      <w:pPr>
        <w:rPr>
          <w:szCs w:val="18"/>
        </w:rPr>
      </w:pPr>
    </w:p>
    <w:p w:rsidRPr="003F4D3E" w:rsidR="00181C80" w:rsidP="00181C80" w:rsidRDefault="00181C80" w14:paraId="47A85AF2" w14:textId="77777777">
      <w:pPr>
        <w:rPr>
          <w:szCs w:val="18"/>
        </w:rPr>
      </w:pPr>
      <w:r w:rsidRPr="003F4D3E">
        <w:rPr>
          <w:szCs w:val="18"/>
        </w:rPr>
        <w:t xml:space="preserve">Ten aanzien van het tweede punt over ondersteuning van boeren, zal </w:t>
      </w:r>
      <w:r>
        <w:rPr>
          <w:szCs w:val="18"/>
        </w:rPr>
        <w:t>Nederland</w:t>
      </w:r>
      <w:r w:rsidRPr="003F4D3E">
        <w:rPr>
          <w:szCs w:val="18"/>
        </w:rPr>
        <w:t xml:space="preserve"> aangeven dat deze praktisch</w:t>
      </w:r>
      <w:r>
        <w:rPr>
          <w:szCs w:val="18"/>
        </w:rPr>
        <w:t xml:space="preserve"> </w:t>
      </w:r>
      <w:r w:rsidRPr="003F4D3E">
        <w:rPr>
          <w:szCs w:val="18"/>
        </w:rPr>
        <w:t>en boer-gedreven moet zijn</w:t>
      </w:r>
      <w:r>
        <w:rPr>
          <w:szCs w:val="18"/>
        </w:rPr>
        <w:t>, met een focus op generatievernieuwing in de landbouw</w:t>
      </w:r>
      <w:r w:rsidRPr="003F4D3E">
        <w:rPr>
          <w:szCs w:val="18"/>
        </w:rPr>
        <w:t>. Een combinatie van financiële prikkels, kennisdeling en structurele hervormingen</w:t>
      </w:r>
      <w:r>
        <w:rPr>
          <w:szCs w:val="18"/>
        </w:rPr>
        <w:t xml:space="preserve">, </w:t>
      </w:r>
      <w:r w:rsidRPr="003F4D3E">
        <w:rPr>
          <w:szCs w:val="18"/>
        </w:rPr>
        <w:t xml:space="preserve">zijn hierbij van belang. </w:t>
      </w:r>
      <w:r>
        <w:rPr>
          <w:szCs w:val="18"/>
        </w:rPr>
        <w:t xml:space="preserve">Jonge boeren kunnen hiervan gebruikmaken. </w:t>
      </w:r>
      <w:r w:rsidRPr="003F4D3E">
        <w:rPr>
          <w:szCs w:val="18"/>
        </w:rPr>
        <w:t xml:space="preserve">Ook samenwerkingsverbanden spelen een cruciale rol door boeren, onderzoekers en beleidsmakers samen te brengen. Voorbeelden van dergelijke samenwerkingsverbanden, die </w:t>
      </w:r>
      <w:r>
        <w:rPr>
          <w:szCs w:val="18"/>
        </w:rPr>
        <w:t>Nederland</w:t>
      </w:r>
      <w:r w:rsidRPr="003F4D3E">
        <w:rPr>
          <w:szCs w:val="18"/>
        </w:rPr>
        <w:t xml:space="preserve"> zal noemen, zijn het Europees Innovatiepartnerschap (EIP), demonstratieprojecten (</w:t>
      </w:r>
      <w:r w:rsidRPr="003F4D3E">
        <w:rPr>
          <w:i/>
          <w:iCs/>
          <w:szCs w:val="18"/>
        </w:rPr>
        <w:t>demofarms</w:t>
      </w:r>
      <w:r w:rsidRPr="003F4D3E">
        <w:rPr>
          <w:szCs w:val="18"/>
        </w:rPr>
        <w:t>), proeftuinen (</w:t>
      </w:r>
      <w:r w:rsidRPr="003F4D3E">
        <w:rPr>
          <w:i/>
          <w:iCs/>
          <w:szCs w:val="18"/>
        </w:rPr>
        <w:t>living labs</w:t>
      </w:r>
      <w:r w:rsidRPr="003F4D3E">
        <w:rPr>
          <w:szCs w:val="18"/>
        </w:rPr>
        <w:t xml:space="preserve">) en experimenteerlocaties. Zo is er in Nederland een proefboerderij voor kweekvleesproductie gestart, waar boeren terecht kunnen om te kijken hoe kweekvleesproductie kan worden toegepast binnen hun bedrijf. </w:t>
      </w:r>
      <w:r>
        <w:rPr>
          <w:szCs w:val="18"/>
        </w:rPr>
        <w:t>Nederland</w:t>
      </w:r>
      <w:r w:rsidRPr="003F4D3E">
        <w:rPr>
          <w:szCs w:val="18"/>
        </w:rPr>
        <w:t xml:space="preserve"> zal hierbij onderstrepen dat ook in dit kader collectieve actie en co-creatie essentieel zijn, waarbij boeren als medeontwerpers van innovaties worden betrokken. </w:t>
      </w:r>
      <w:r w:rsidRPr="007F3083">
        <w:rPr>
          <w:rFonts w:cs="Segoe UI"/>
        </w:rPr>
        <w:t xml:space="preserve">Daarnaast is </w:t>
      </w:r>
      <w:r>
        <w:rPr>
          <w:rFonts w:cs="Segoe UI"/>
        </w:rPr>
        <w:t xml:space="preserve">er </w:t>
      </w:r>
      <w:r w:rsidRPr="007F3083">
        <w:rPr>
          <w:rFonts w:cs="Segoe UI"/>
        </w:rPr>
        <w:t xml:space="preserve">eind </w:t>
      </w:r>
      <w:r>
        <w:rPr>
          <w:rFonts w:cs="Segoe UI"/>
        </w:rPr>
        <w:t>2025</w:t>
      </w:r>
      <w:r w:rsidRPr="007F3083">
        <w:rPr>
          <w:rFonts w:cs="Segoe UI"/>
        </w:rPr>
        <w:t xml:space="preserve"> ruim </w:t>
      </w:r>
      <w:r w:rsidRPr="008C6E8D">
        <w:rPr>
          <w:rFonts w:cs="Segoe UI"/>
        </w:rPr>
        <w:t>€</w:t>
      </w:r>
      <w:r>
        <w:rPr>
          <w:rFonts w:cs="Segoe UI"/>
        </w:rPr>
        <w:t xml:space="preserve"> </w:t>
      </w:r>
      <w:r w:rsidRPr="007F3083">
        <w:rPr>
          <w:rFonts w:cs="Segoe UI"/>
        </w:rPr>
        <w:t xml:space="preserve">4 miljoen </w:t>
      </w:r>
      <w:r>
        <w:rPr>
          <w:rFonts w:cs="Segoe UI"/>
        </w:rPr>
        <w:t xml:space="preserve">aan </w:t>
      </w:r>
      <w:r w:rsidRPr="007F3083">
        <w:rPr>
          <w:rFonts w:cs="Segoe UI"/>
        </w:rPr>
        <w:t xml:space="preserve">subsidie verstrekt aan </w:t>
      </w:r>
      <w:r>
        <w:rPr>
          <w:rFonts w:cs="Segoe UI"/>
        </w:rPr>
        <w:t xml:space="preserve">Nationaal Agrarisch Jongeren Kontakt (hierna: NAJK). </w:t>
      </w:r>
      <w:r w:rsidRPr="007F3083">
        <w:rPr>
          <w:rFonts w:cs="Segoe UI"/>
        </w:rPr>
        <w:t>voor het Programma Voor de Volgende Generatie</w:t>
      </w:r>
      <w:r>
        <w:rPr>
          <w:rFonts w:cs="Segoe UI"/>
        </w:rPr>
        <w:t>,</w:t>
      </w:r>
      <w:r w:rsidRPr="00633F83">
        <w:t xml:space="preserve"> </w:t>
      </w:r>
      <w:r w:rsidRPr="004B588D">
        <w:t>waar de website Bedrijfsovernamewijzer.nl</w:t>
      </w:r>
      <w:r>
        <w:t xml:space="preserve"> </w:t>
      </w:r>
      <w:r w:rsidRPr="004B588D">
        <w:t xml:space="preserve">als informatieloket fungeert. Vanuit het programma worden activiteiten voor </w:t>
      </w:r>
      <w:r>
        <w:t>boeren</w:t>
      </w:r>
      <w:r w:rsidRPr="004B588D">
        <w:t xml:space="preserve"> georganiseerd die bijdragen aan het verbeteren van bedrijfsovernames. Naast NAJK en LTO</w:t>
      </w:r>
      <w:r>
        <w:t xml:space="preserve"> (Land en Tuinbouw Organisatie)</w:t>
      </w:r>
      <w:r w:rsidRPr="004B588D">
        <w:t xml:space="preserve"> zijn ook accountants, bedrijfsadviseurs en </w:t>
      </w:r>
      <w:r>
        <w:t xml:space="preserve">het </w:t>
      </w:r>
      <w:r w:rsidRPr="004B588D">
        <w:t>onderwijs betrokken.</w:t>
      </w:r>
    </w:p>
    <w:p w:rsidRPr="003F4D3E" w:rsidR="003F4D3E" w:rsidP="003F4D3E" w:rsidRDefault="003F4D3E" w14:paraId="121EE856" w14:textId="77777777">
      <w:pPr>
        <w:rPr>
          <w:szCs w:val="18"/>
        </w:rPr>
      </w:pPr>
    </w:p>
    <w:p w:rsidRPr="003F4D3E" w:rsidR="003F4D3E" w:rsidP="003F4D3E" w:rsidRDefault="003F4D3E" w14:paraId="46C3F92B" w14:textId="77777777">
      <w:pPr>
        <w:numPr>
          <w:ilvl w:val="0"/>
          <w:numId w:val="15"/>
        </w:numPr>
        <w:rPr>
          <w:szCs w:val="18"/>
        </w:rPr>
      </w:pPr>
      <w:r w:rsidRPr="003F4D3E">
        <w:rPr>
          <w:b/>
          <w:bCs/>
          <w:szCs w:val="18"/>
        </w:rPr>
        <w:t>Maandelijkse voortgangsrapportage over voortgang onderhandelingen Gemeenschappelijk Landbouwbeleid 2028-2034.</w:t>
      </w:r>
    </w:p>
    <w:p w:rsidRPr="003F4D3E" w:rsidR="003F4D3E" w:rsidP="003F4D3E" w:rsidRDefault="003F4D3E" w14:paraId="673ABCDD" w14:textId="77777777">
      <w:pPr>
        <w:rPr>
          <w:szCs w:val="18"/>
        </w:rPr>
      </w:pPr>
    </w:p>
    <w:p w:rsidRPr="003F4D3E" w:rsidR="003F4D3E" w:rsidP="003F4D3E" w:rsidRDefault="003F4D3E" w14:paraId="536C46BF" w14:textId="173154DF">
      <w:pPr>
        <w:rPr>
          <w:szCs w:val="18"/>
        </w:rPr>
      </w:pPr>
      <w:r w:rsidRPr="003F4D3E">
        <w:rPr>
          <w:szCs w:val="18"/>
        </w:rPr>
        <w:t>Het Iers</w:t>
      </w:r>
      <w:r w:rsidR="00265A62">
        <w:rPr>
          <w:szCs w:val="18"/>
        </w:rPr>
        <w:t xml:space="preserve"> </w:t>
      </w:r>
      <w:r w:rsidRPr="003F4D3E">
        <w:rPr>
          <w:szCs w:val="18"/>
        </w:rPr>
        <w:t xml:space="preserve">voorzitterschap is voornemens om in het komende halfjaar tot een gemeenschappelijke Raadspositie te komen. In EU-verband blijft Nederland zich inzetten voor het geleidelijk verlagen van de gehele bandbreedte van de degressieve areaal gebonden inkomenssteun (DABIS). Daarnaast zet het kabinet zich in voor voldoende ambitie op EU-niveau op de groene doelen in het GLB. </w:t>
      </w:r>
      <w:r w:rsidR="00265A62">
        <w:rPr>
          <w:szCs w:val="18"/>
        </w:rPr>
        <w:t xml:space="preserve">Verder zijn er mede vanwege het reces in Brussel </w:t>
      </w:r>
      <w:r w:rsidRPr="003F4D3E">
        <w:rPr>
          <w:szCs w:val="18"/>
        </w:rPr>
        <w:t>geen</w:t>
      </w:r>
      <w:r w:rsidR="00265A62">
        <w:rPr>
          <w:szCs w:val="18"/>
        </w:rPr>
        <w:t xml:space="preserve"> actuele</w:t>
      </w:r>
      <w:r w:rsidRPr="003F4D3E">
        <w:rPr>
          <w:szCs w:val="18"/>
        </w:rPr>
        <w:t xml:space="preserve"> recente ontwikkelingen</w:t>
      </w:r>
      <w:r w:rsidR="00265A62">
        <w:rPr>
          <w:szCs w:val="18"/>
        </w:rPr>
        <w:t xml:space="preserve"> te melden.</w:t>
      </w:r>
    </w:p>
    <w:p w:rsidR="003F4D3E" w:rsidP="003F4D3E" w:rsidRDefault="003F4D3E" w14:paraId="471E3EBD" w14:textId="77777777">
      <w:pPr>
        <w:rPr>
          <w:szCs w:val="18"/>
        </w:rPr>
      </w:pPr>
    </w:p>
    <w:p w:rsidR="003F4D3E" w:rsidP="003F4D3E" w:rsidRDefault="003F4D3E" w14:paraId="0135F4C8" w14:textId="77777777">
      <w:pPr>
        <w:rPr>
          <w:szCs w:val="18"/>
        </w:rPr>
      </w:pPr>
    </w:p>
    <w:p w:rsidRPr="003F4D3E" w:rsidR="00E01A1B" w:rsidP="003F4D3E" w:rsidRDefault="00E01A1B" w14:paraId="6128B224" w14:textId="77777777">
      <w:pPr>
        <w:rPr>
          <w:szCs w:val="18"/>
        </w:rPr>
      </w:pPr>
    </w:p>
    <w:p w:rsidRPr="003F4D3E" w:rsidR="003F4D3E" w:rsidP="003F4D3E" w:rsidRDefault="003F4D3E" w14:paraId="0DFC4858" w14:textId="77777777">
      <w:pPr>
        <w:rPr>
          <w:szCs w:val="18"/>
        </w:rPr>
      </w:pPr>
    </w:p>
    <w:p w:rsidRPr="003F4D3E" w:rsidR="003F4D3E" w:rsidP="003F4D3E" w:rsidRDefault="003F4D3E" w14:paraId="2270077A" w14:textId="77777777">
      <w:pPr>
        <w:rPr>
          <w:szCs w:val="18"/>
        </w:rPr>
      </w:pPr>
      <w:r w:rsidRPr="003F4D3E">
        <w:rPr>
          <w:szCs w:val="18"/>
        </w:rPr>
        <w:t>Jaimi van Essen</w:t>
      </w:r>
    </w:p>
    <w:p w:rsidRPr="003F4D3E" w:rsidR="003F4D3E" w:rsidP="003F4D3E" w:rsidRDefault="003F4D3E" w14:paraId="3EDB9871" w14:textId="77777777">
      <w:pPr>
        <w:rPr>
          <w:szCs w:val="18"/>
        </w:rPr>
      </w:pPr>
      <w:r w:rsidRPr="003F4D3E">
        <w:rPr>
          <w:szCs w:val="18"/>
        </w:rPr>
        <w:t>Minister van Landbouw, Visserij, Voedselzekerheid en Natuur</w:t>
      </w:r>
    </w:p>
    <w:p w:rsidRPr="003F4D3E" w:rsidR="003F4D3E" w:rsidP="003F4D3E" w:rsidRDefault="003F4D3E" w14:paraId="09740354" w14:textId="77777777">
      <w:pPr>
        <w:rPr>
          <w:szCs w:val="18"/>
        </w:rPr>
      </w:pPr>
    </w:p>
    <w:p w:rsidRPr="003F4D3E" w:rsidR="003F4D3E" w:rsidP="003F4D3E" w:rsidRDefault="003F4D3E" w14:paraId="42B06842" w14:textId="77777777">
      <w:pPr>
        <w:rPr>
          <w:szCs w:val="18"/>
        </w:rPr>
      </w:pPr>
    </w:p>
    <w:p w:rsidRPr="003F4D3E" w:rsidR="003F4D3E" w:rsidP="003F4D3E" w:rsidRDefault="003F4D3E" w14:paraId="049C9568" w14:textId="77777777">
      <w:pPr>
        <w:rPr>
          <w:szCs w:val="18"/>
        </w:rPr>
      </w:pPr>
    </w:p>
    <w:p w:rsidRPr="003F4D3E" w:rsidR="003F4D3E" w:rsidP="003F4D3E" w:rsidRDefault="003F4D3E" w14:paraId="061C59B4" w14:textId="77777777">
      <w:pPr>
        <w:rPr>
          <w:szCs w:val="18"/>
        </w:rPr>
      </w:pPr>
    </w:p>
    <w:p w:rsidRPr="003F4D3E" w:rsidR="003F4D3E" w:rsidP="003F4D3E" w:rsidRDefault="003F4D3E" w14:paraId="08A9F43C" w14:textId="77777777">
      <w:pPr>
        <w:rPr>
          <w:szCs w:val="18"/>
        </w:rPr>
      </w:pPr>
      <w:r w:rsidRPr="003F4D3E">
        <w:rPr>
          <w:szCs w:val="18"/>
        </w:rPr>
        <w:t>Silvio P.A. Erkens</w:t>
      </w:r>
    </w:p>
    <w:p w:rsidRPr="00E01A1B" w:rsidR="00144B73" w:rsidP="00810C93" w:rsidRDefault="003F4D3E" w14:paraId="1AB44691" w14:textId="0794242B">
      <w:pPr>
        <w:rPr>
          <w:szCs w:val="18"/>
        </w:rPr>
      </w:pPr>
      <w:r w:rsidRPr="003F4D3E">
        <w:rPr>
          <w:szCs w:val="18"/>
        </w:rPr>
        <w:t>Staatssecretaris van Landbouw, Visserij, Voedselzekerheid en Natuur</w:t>
      </w:r>
    </w:p>
    <w:sectPr w:rsidRPr="00E01A1B" w:rsidR="00144B73"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92275" w14:textId="77777777" w:rsidR="002E2285" w:rsidRDefault="002E2285">
      <w:r>
        <w:separator/>
      </w:r>
    </w:p>
    <w:p w14:paraId="230B8D71" w14:textId="77777777" w:rsidR="002E2285" w:rsidRDefault="002E2285"/>
  </w:endnote>
  <w:endnote w:type="continuationSeparator" w:id="0">
    <w:p w14:paraId="1991766A" w14:textId="77777777" w:rsidR="002E2285" w:rsidRDefault="002E2285">
      <w:r>
        <w:continuationSeparator/>
      </w:r>
    </w:p>
    <w:p w14:paraId="7C788A62" w14:textId="77777777" w:rsidR="002E2285" w:rsidRDefault="002E22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305C4"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FD6087" w14:paraId="50B9342B" w14:textId="77777777" w:rsidTr="00CA6A25">
      <w:trPr>
        <w:trHeight w:hRule="exact" w:val="240"/>
      </w:trPr>
      <w:tc>
        <w:tcPr>
          <w:tcW w:w="7601" w:type="dxa"/>
        </w:tcPr>
        <w:p w14:paraId="133113C9" w14:textId="77777777" w:rsidR="00527BD4" w:rsidRDefault="00527BD4" w:rsidP="003F1F6B">
          <w:pPr>
            <w:pStyle w:val="Huisstijl-Rubricering"/>
          </w:pPr>
        </w:p>
      </w:tc>
      <w:tc>
        <w:tcPr>
          <w:tcW w:w="2156" w:type="dxa"/>
        </w:tcPr>
        <w:p w14:paraId="5CD0C8EE" w14:textId="004616D4" w:rsidR="00527BD4" w:rsidRPr="00645414" w:rsidRDefault="002E2285"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144B73">
            <w:fldChar w:fldCharType="begin"/>
          </w:r>
          <w:r>
            <w:instrText xml:space="preserve"> SECTIONPAGES   \* MERGEFORMAT </w:instrText>
          </w:r>
          <w:r w:rsidR="00144B73">
            <w:fldChar w:fldCharType="separate"/>
          </w:r>
          <w:r w:rsidR="00AC64B9">
            <w:t>3</w:t>
          </w:r>
          <w:r w:rsidR="00144B73">
            <w:fldChar w:fldCharType="end"/>
          </w:r>
        </w:p>
      </w:tc>
    </w:tr>
  </w:tbl>
  <w:p w14:paraId="6C132A10"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FD6087" w14:paraId="3A071591" w14:textId="77777777" w:rsidTr="00CA6A25">
      <w:trPr>
        <w:trHeight w:hRule="exact" w:val="240"/>
      </w:trPr>
      <w:tc>
        <w:tcPr>
          <w:tcW w:w="7601" w:type="dxa"/>
        </w:tcPr>
        <w:p w14:paraId="01EE7F88" w14:textId="77777777" w:rsidR="00527BD4" w:rsidRDefault="00527BD4" w:rsidP="008C356D">
          <w:pPr>
            <w:pStyle w:val="Huisstijl-Rubricering"/>
          </w:pPr>
        </w:p>
      </w:tc>
      <w:tc>
        <w:tcPr>
          <w:tcW w:w="2170" w:type="dxa"/>
        </w:tcPr>
        <w:p w14:paraId="359F442C" w14:textId="09576FD0" w:rsidR="00527BD4" w:rsidRPr="00ED539E" w:rsidRDefault="002E2285"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E8788E">
            <w:fldChar w:fldCharType="begin"/>
          </w:r>
          <w:r>
            <w:instrText xml:space="preserve"> SECTIONPAGES   \* MERGEFORMAT </w:instrText>
          </w:r>
          <w:r w:rsidR="00E8788E">
            <w:fldChar w:fldCharType="separate"/>
          </w:r>
          <w:r>
            <w:t>1</w:t>
          </w:r>
          <w:r w:rsidR="00E8788E">
            <w:fldChar w:fldCharType="end"/>
          </w:r>
        </w:p>
      </w:tc>
    </w:tr>
  </w:tbl>
  <w:p w14:paraId="3CD33464" w14:textId="77777777" w:rsidR="00527BD4" w:rsidRPr="00BC3B53" w:rsidRDefault="00527BD4" w:rsidP="008C356D">
    <w:pPr>
      <w:pStyle w:val="Voettekst"/>
      <w:spacing w:line="240" w:lineRule="auto"/>
      <w:rPr>
        <w:sz w:val="2"/>
        <w:szCs w:val="2"/>
      </w:rPr>
    </w:pPr>
  </w:p>
  <w:p w14:paraId="0D8DBC91"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F3967" w14:textId="77777777" w:rsidR="002E2285" w:rsidRDefault="002E2285">
      <w:r>
        <w:separator/>
      </w:r>
    </w:p>
    <w:p w14:paraId="1409DDBE" w14:textId="77777777" w:rsidR="002E2285" w:rsidRDefault="002E2285"/>
  </w:footnote>
  <w:footnote w:type="continuationSeparator" w:id="0">
    <w:p w14:paraId="7C426425" w14:textId="77777777" w:rsidR="002E2285" w:rsidRDefault="002E2285">
      <w:r>
        <w:continuationSeparator/>
      </w:r>
    </w:p>
    <w:p w14:paraId="1A08CAE4" w14:textId="77777777" w:rsidR="002E2285" w:rsidRDefault="002E22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FD6087" w14:paraId="0ADD47D3" w14:textId="77777777" w:rsidTr="00A50CF6">
      <w:tc>
        <w:tcPr>
          <w:tcW w:w="2156" w:type="dxa"/>
        </w:tcPr>
        <w:p w14:paraId="42712D22" w14:textId="77777777" w:rsidR="00527BD4" w:rsidRPr="005819CE" w:rsidRDefault="002E2285" w:rsidP="00A50CF6">
          <w:pPr>
            <w:pStyle w:val="Huisstijl-Adres"/>
            <w:rPr>
              <w:b/>
            </w:rPr>
          </w:pPr>
          <w:r>
            <w:rPr>
              <w:b/>
            </w:rPr>
            <w:t>Directoraat-generaal Agro</w:t>
          </w:r>
          <w:r w:rsidRPr="005819CE">
            <w:rPr>
              <w:b/>
            </w:rPr>
            <w:br/>
          </w:r>
          <w:r>
            <w:t xml:space="preserve">Directie Europees, Internationaal en Agro economisch beleid </w:t>
          </w:r>
        </w:p>
      </w:tc>
    </w:tr>
    <w:tr w:rsidR="00FD6087" w14:paraId="6A462644" w14:textId="77777777" w:rsidTr="00A50CF6">
      <w:trPr>
        <w:trHeight w:hRule="exact" w:val="200"/>
      </w:trPr>
      <w:tc>
        <w:tcPr>
          <w:tcW w:w="2156" w:type="dxa"/>
        </w:tcPr>
        <w:p w14:paraId="66190E4A" w14:textId="77777777" w:rsidR="00527BD4" w:rsidRPr="005819CE" w:rsidRDefault="00527BD4" w:rsidP="00A50CF6"/>
      </w:tc>
    </w:tr>
    <w:tr w:rsidR="00FD6087" w14:paraId="41C6CA94" w14:textId="77777777" w:rsidTr="00502512">
      <w:trPr>
        <w:trHeight w:hRule="exact" w:val="774"/>
      </w:trPr>
      <w:tc>
        <w:tcPr>
          <w:tcW w:w="2156" w:type="dxa"/>
        </w:tcPr>
        <w:p w14:paraId="2036E26F" w14:textId="77777777" w:rsidR="00527BD4" w:rsidRDefault="002E2285" w:rsidP="003A5290">
          <w:pPr>
            <w:pStyle w:val="Huisstijl-Kopje"/>
          </w:pPr>
          <w:r>
            <w:t>Ons kenmerk</w:t>
          </w:r>
        </w:p>
        <w:p w14:paraId="74998D18" w14:textId="77777777" w:rsidR="00527BD4" w:rsidRPr="005819CE" w:rsidRDefault="002E2285" w:rsidP="001E6117">
          <w:pPr>
            <w:pStyle w:val="Huisstijl-Kopje"/>
          </w:pPr>
          <w:r>
            <w:rPr>
              <w:b w:val="0"/>
            </w:rPr>
            <w:t>DGA-EIA</w:t>
          </w:r>
          <w:r w:rsidRPr="00502512">
            <w:rPr>
              <w:b w:val="0"/>
            </w:rPr>
            <w:t xml:space="preserve"> / </w:t>
          </w:r>
          <w:r>
            <w:rPr>
              <w:b w:val="0"/>
            </w:rPr>
            <w:t>108096652</w:t>
          </w:r>
        </w:p>
      </w:tc>
    </w:tr>
  </w:tbl>
  <w:p w14:paraId="02566929" w14:textId="77777777" w:rsidR="00527BD4" w:rsidRDefault="00527BD4" w:rsidP="008C356D"/>
  <w:p w14:paraId="480CF1C2" w14:textId="77777777" w:rsidR="00527BD4" w:rsidRPr="00740712" w:rsidRDefault="00527BD4" w:rsidP="008C356D"/>
  <w:p w14:paraId="33A36B3C" w14:textId="77777777" w:rsidR="00527BD4" w:rsidRPr="00217880" w:rsidRDefault="00527BD4" w:rsidP="008C356D">
    <w:pPr>
      <w:spacing w:line="0" w:lineRule="atLeast"/>
      <w:rPr>
        <w:sz w:val="2"/>
        <w:szCs w:val="2"/>
      </w:rPr>
    </w:pPr>
  </w:p>
  <w:p w14:paraId="1F55996B" w14:textId="77777777" w:rsidR="00527BD4" w:rsidRDefault="00527BD4" w:rsidP="004F44C2">
    <w:pPr>
      <w:pStyle w:val="Koptekst"/>
      <w:rPr>
        <w:rFonts w:cs="Verdana-Bold"/>
        <w:b/>
        <w:bCs/>
        <w:smallCaps/>
        <w:szCs w:val="18"/>
      </w:rPr>
    </w:pPr>
  </w:p>
  <w:p w14:paraId="31EB4F53" w14:textId="77777777" w:rsidR="00527BD4" w:rsidRDefault="00527BD4" w:rsidP="004F44C2"/>
  <w:p w14:paraId="2B4EF87F" w14:textId="77777777" w:rsidR="00527BD4" w:rsidRPr="00740712" w:rsidRDefault="00527BD4" w:rsidP="004F44C2"/>
  <w:p w14:paraId="0F9FF5B5"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FD6087" w14:paraId="4D26C93F" w14:textId="77777777" w:rsidTr="00751A6A">
      <w:trPr>
        <w:trHeight w:val="2636"/>
      </w:trPr>
      <w:tc>
        <w:tcPr>
          <w:tcW w:w="737" w:type="dxa"/>
        </w:tcPr>
        <w:p w14:paraId="0E2B268C" w14:textId="77777777" w:rsidR="00527BD4" w:rsidRDefault="00527BD4" w:rsidP="00D0609E">
          <w:pPr>
            <w:framePr w:w="6340" w:h="2750" w:hRule="exact" w:hSpace="180" w:wrap="around" w:vAnchor="page" w:hAnchor="text" w:x="3873" w:y="-140"/>
            <w:spacing w:line="240" w:lineRule="auto"/>
          </w:pPr>
        </w:p>
      </w:tc>
      <w:tc>
        <w:tcPr>
          <w:tcW w:w="5156" w:type="dxa"/>
        </w:tcPr>
        <w:p w14:paraId="28728A0C" w14:textId="77777777" w:rsidR="00527BD4" w:rsidRDefault="002E2285" w:rsidP="00D0609E">
          <w:pPr>
            <w:framePr w:w="6340" w:h="2750" w:hRule="exact" w:hSpace="180" w:wrap="around" w:vAnchor="page" w:hAnchor="text" w:x="3873" w:y="-140"/>
            <w:spacing w:line="240" w:lineRule="auto"/>
          </w:pPr>
          <w:r>
            <w:t xml:space="preserve">   </w:t>
          </w:r>
          <w:r w:rsidRPr="00DE35B7">
            <w:rPr>
              <w:sz w:val="2"/>
              <w:szCs w:val="2"/>
            </w:rPr>
            <w:t xml:space="preserve"> </w:t>
          </w:r>
          <w:r>
            <w:rPr>
              <w:noProof/>
              <w:szCs w:val="18"/>
            </w:rPr>
            <w:drawing>
              <wp:inline distT="0" distB="0" distL="0" distR="0" wp14:anchorId="325E7CEE" wp14:editId="6DEB849C">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64035C63" w14:textId="77777777" w:rsidR="00527BD4" w:rsidRDefault="00527BD4" w:rsidP="00D0609E">
    <w:pPr>
      <w:framePr w:w="6340" w:h="2750" w:hRule="exact" w:hSpace="180" w:wrap="around" w:vAnchor="page" w:hAnchor="text" w:x="3873" w:y="-140"/>
    </w:pPr>
  </w:p>
  <w:p w14:paraId="6FFC2E62"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FD6087" w:rsidRPr="00E01A1B" w14:paraId="29A2B1AC" w14:textId="77777777" w:rsidTr="00A50CF6">
      <w:tc>
        <w:tcPr>
          <w:tcW w:w="2160" w:type="dxa"/>
        </w:tcPr>
        <w:p w14:paraId="388C5F70" w14:textId="77777777" w:rsidR="00527BD4" w:rsidRPr="005819CE" w:rsidRDefault="002E2285" w:rsidP="00A50CF6">
          <w:pPr>
            <w:pStyle w:val="Huisstijl-Adres"/>
            <w:rPr>
              <w:b/>
            </w:rPr>
          </w:pPr>
          <w:r>
            <w:rPr>
              <w:b/>
            </w:rPr>
            <w:t>Directoraat-generaal Agro</w:t>
          </w:r>
          <w:r w:rsidRPr="005819CE">
            <w:rPr>
              <w:b/>
            </w:rPr>
            <w:br/>
          </w:r>
          <w:r>
            <w:t xml:space="preserve">Directie Europees, Internationaal en Agro economisch beleid </w:t>
          </w:r>
        </w:p>
        <w:p w14:paraId="7C360CA6" w14:textId="77777777" w:rsidR="00527BD4" w:rsidRPr="00BE5ED9" w:rsidRDefault="002E2285" w:rsidP="00A50CF6">
          <w:pPr>
            <w:pStyle w:val="Huisstijl-Adres"/>
          </w:pPr>
          <w:r>
            <w:rPr>
              <w:b/>
            </w:rPr>
            <w:t>Bezoekadres</w:t>
          </w:r>
          <w:r>
            <w:rPr>
              <w:b/>
            </w:rPr>
            <w:br/>
          </w:r>
          <w:r>
            <w:t>Bezuidenhoutseweg 73</w:t>
          </w:r>
          <w:r w:rsidRPr="005819CE">
            <w:br/>
          </w:r>
          <w:r>
            <w:t>2594 AC Den Haag</w:t>
          </w:r>
        </w:p>
        <w:p w14:paraId="409028A7" w14:textId="77777777" w:rsidR="00EF495B" w:rsidRDefault="002E2285" w:rsidP="0098788A">
          <w:pPr>
            <w:pStyle w:val="Huisstijl-Adres"/>
          </w:pPr>
          <w:r>
            <w:rPr>
              <w:b/>
            </w:rPr>
            <w:t>Postadres</w:t>
          </w:r>
          <w:r>
            <w:rPr>
              <w:b/>
            </w:rPr>
            <w:br/>
          </w:r>
          <w:r>
            <w:t>Postbus 20401</w:t>
          </w:r>
          <w:r w:rsidRPr="005819CE">
            <w:br/>
            <w:t>2500 E</w:t>
          </w:r>
          <w:r>
            <w:t>K</w:t>
          </w:r>
          <w:r w:rsidRPr="005819CE">
            <w:t xml:space="preserve"> Den Haag</w:t>
          </w:r>
        </w:p>
        <w:p w14:paraId="75745B51" w14:textId="77777777" w:rsidR="00556BEE" w:rsidRPr="005B3814" w:rsidRDefault="002E2285" w:rsidP="0098788A">
          <w:pPr>
            <w:pStyle w:val="Huisstijl-Adres"/>
          </w:pPr>
          <w:r>
            <w:rPr>
              <w:b/>
            </w:rPr>
            <w:t>Overheidsidentificatienr</w:t>
          </w:r>
          <w:r>
            <w:rPr>
              <w:b/>
            </w:rPr>
            <w:br/>
          </w:r>
          <w:r w:rsidR="00BA129E">
            <w:rPr>
              <w:rFonts w:cs="Agrofont"/>
              <w:iCs/>
            </w:rPr>
            <w:t>00000001858272854000</w:t>
          </w:r>
        </w:p>
        <w:p w14:paraId="09CD7233" w14:textId="6489089B" w:rsidR="00527BD4" w:rsidRPr="00E01A1B" w:rsidRDefault="002E2285"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FD6087" w:rsidRPr="00E01A1B" w14:paraId="0BA2707F" w14:textId="77777777" w:rsidTr="00A50CF6">
      <w:trPr>
        <w:trHeight w:hRule="exact" w:val="200"/>
      </w:trPr>
      <w:tc>
        <w:tcPr>
          <w:tcW w:w="2160" w:type="dxa"/>
        </w:tcPr>
        <w:p w14:paraId="6186CE3A" w14:textId="77777777" w:rsidR="00527BD4" w:rsidRPr="00181C80" w:rsidRDefault="00527BD4" w:rsidP="00A50CF6"/>
      </w:tc>
    </w:tr>
    <w:tr w:rsidR="00FD6087" w14:paraId="33075EE5" w14:textId="77777777" w:rsidTr="00A50CF6">
      <w:tc>
        <w:tcPr>
          <w:tcW w:w="2160" w:type="dxa"/>
        </w:tcPr>
        <w:p w14:paraId="71C2816A" w14:textId="77777777" w:rsidR="000C0163" w:rsidRPr="005819CE" w:rsidRDefault="002E2285" w:rsidP="000C0163">
          <w:pPr>
            <w:pStyle w:val="Huisstijl-Kopje"/>
          </w:pPr>
          <w:r>
            <w:t>Ons kenmerk</w:t>
          </w:r>
          <w:r w:rsidRPr="005819CE">
            <w:t xml:space="preserve"> </w:t>
          </w:r>
        </w:p>
        <w:p w14:paraId="4135088B" w14:textId="106F7698" w:rsidR="00527BD4" w:rsidRPr="005819CE" w:rsidRDefault="002E2285" w:rsidP="00A50CF6">
          <w:pPr>
            <w:pStyle w:val="Huisstijl-Gegeven"/>
          </w:pPr>
          <w:r>
            <w:t>DGA-EIA /</w:t>
          </w:r>
          <w:r w:rsidR="00486354">
            <w:t xml:space="preserve"> </w:t>
          </w:r>
          <w:r>
            <w:t>108096652</w:t>
          </w:r>
        </w:p>
        <w:p w14:paraId="46A13F54" w14:textId="64135140" w:rsidR="00527BD4" w:rsidRPr="005819CE" w:rsidRDefault="00527BD4" w:rsidP="00A50CF6">
          <w:pPr>
            <w:pStyle w:val="Huisstijl-Gegeven"/>
          </w:pPr>
        </w:p>
      </w:tc>
    </w:tr>
  </w:tbl>
  <w:p w14:paraId="3CD047D1"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FD6087" w14:paraId="025A339C" w14:textId="77777777" w:rsidTr="009E2051">
      <w:trPr>
        <w:trHeight w:val="400"/>
      </w:trPr>
      <w:tc>
        <w:tcPr>
          <w:tcW w:w="7520" w:type="dxa"/>
          <w:gridSpan w:val="2"/>
        </w:tcPr>
        <w:p w14:paraId="1D5FE17D" w14:textId="77777777" w:rsidR="00527BD4" w:rsidRPr="00BC3B53" w:rsidRDefault="002E2285" w:rsidP="00A50CF6">
          <w:pPr>
            <w:pStyle w:val="Huisstijl-Retouradres"/>
          </w:pPr>
          <w:r>
            <w:t>&gt; Retouradres Postbus 20401 2500 EK Den Haag</w:t>
          </w:r>
        </w:p>
      </w:tc>
    </w:tr>
    <w:tr w:rsidR="00FD6087" w14:paraId="4CB933D8" w14:textId="77777777" w:rsidTr="009E2051">
      <w:tc>
        <w:tcPr>
          <w:tcW w:w="7520" w:type="dxa"/>
          <w:gridSpan w:val="2"/>
        </w:tcPr>
        <w:p w14:paraId="597A87D1" w14:textId="77777777" w:rsidR="00527BD4" w:rsidRPr="00983E8F" w:rsidRDefault="00527BD4" w:rsidP="00A50CF6">
          <w:pPr>
            <w:pStyle w:val="Huisstijl-Rubricering"/>
          </w:pPr>
        </w:p>
      </w:tc>
    </w:tr>
    <w:tr w:rsidR="00FD6087" w14:paraId="3FD81747" w14:textId="77777777" w:rsidTr="009E2051">
      <w:trPr>
        <w:trHeight w:hRule="exact" w:val="2440"/>
      </w:trPr>
      <w:tc>
        <w:tcPr>
          <w:tcW w:w="7520" w:type="dxa"/>
          <w:gridSpan w:val="2"/>
        </w:tcPr>
        <w:p w14:paraId="7806CAEB" w14:textId="4F7797C3" w:rsidR="00527BD4" w:rsidRDefault="00E01A1B" w:rsidP="00A50CF6">
          <w:pPr>
            <w:pStyle w:val="Huisstijl-NAW"/>
          </w:pPr>
          <w:r>
            <w:t xml:space="preserve">De Voorzitter van de Tweede Kamer </w:t>
          </w:r>
        </w:p>
        <w:p w14:paraId="37A39754" w14:textId="77777777" w:rsidR="00FD6087" w:rsidRDefault="002E2285">
          <w:pPr>
            <w:pStyle w:val="Huisstijl-NAW"/>
          </w:pPr>
          <w:r>
            <w:t>der Staten-Generaal</w:t>
          </w:r>
        </w:p>
        <w:p w14:paraId="19F13208" w14:textId="77777777" w:rsidR="00FD6087" w:rsidRDefault="002E2285">
          <w:pPr>
            <w:pStyle w:val="Huisstijl-NAW"/>
          </w:pPr>
          <w:r>
            <w:t>Prinses Irenenstraat 6</w:t>
          </w:r>
        </w:p>
        <w:p w14:paraId="55191F71" w14:textId="1796D290" w:rsidR="00FD6087" w:rsidRDefault="002E2285">
          <w:pPr>
            <w:pStyle w:val="Huisstijl-NAW"/>
          </w:pPr>
          <w:r>
            <w:t>2595 BD D</w:t>
          </w:r>
          <w:r w:rsidR="00E01A1B">
            <w:t xml:space="preserve">EN HAAG </w:t>
          </w:r>
        </w:p>
      </w:tc>
    </w:tr>
    <w:tr w:rsidR="00FD6087" w14:paraId="44281645" w14:textId="77777777" w:rsidTr="009E2051">
      <w:trPr>
        <w:trHeight w:hRule="exact" w:val="400"/>
      </w:trPr>
      <w:tc>
        <w:tcPr>
          <w:tcW w:w="7520" w:type="dxa"/>
          <w:gridSpan w:val="2"/>
        </w:tcPr>
        <w:p w14:paraId="6001E7D7"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FD6087" w14:paraId="16CA20DD" w14:textId="77777777" w:rsidTr="009E2051">
      <w:trPr>
        <w:trHeight w:val="240"/>
      </w:trPr>
      <w:tc>
        <w:tcPr>
          <w:tcW w:w="900" w:type="dxa"/>
        </w:tcPr>
        <w:p w14:paraId="50EB35E0" w14:textId="77777777" w:rsidR="00527BD4" w:rsidRPr="007709EF" w:rsidRDefault="002E2285" w:rsidP="00A50CF6">
          <w:pPr>
            <w:rPr>
              <w:szCs w:val="18"/>
            </w:rPr>
          </w:pPr>
          <w:r>
            <w:rPr>
              <w:szCs w:val="18"/>
            </w:rPr>
            <w:t>Datum</w:t>
          </w:r>
        </w:p>
      </w:tc>
      <w:tc>
        <w:tcPr>
          <w:tcW w:w="6620" w:type="dxa"/>
        </w:tcPr>
        <w:p w14:paraId="6A7E9FEC" w14:textId="2F5F5B69" w:rsidR="00527BD4" w:rsidRPr="007709EF" w:rsidRDefault="00D507F7" w:rsidP="00A50CF6">
          <w:r>
            <w:t>27 augustus 2026</w:t>
          </w:r>
        </w:p>
      </w:tc>
    </w:tr>
    <w:tr w:rsidR="00FD6087" w14:paraId="145F1016" w14:textId="77777777" w:rsidTr="009E2051">
      <w:trPr>
        <w:trHeight w:val="240"/>
      </w:trPr>
      <w:tc>
        <w:tcPr>
          <w:tcW w:w="900" w:type="dxa"/>
        </w:tcPr>
        <w:p w14:paraId="635B88FD" w14:textId="77777777" w:rsidR="00527BD4" w:rsidRPr="007709EF" w:rsidRDefault="002E2285" w:rsidP="00A50CF6">
          <w:pPr>
            <w:rPr>
              <w:szCs w:val="18"/>
            </w:rPr>
          </w:pPr>
          <w:r>
            <w:rPr>
              <w:szCs w:val="18"/>
            </w:rPr>
            <w:t>Betreft</w:t>
          </w:r>
        </w:p>
      </w:tc>
      <w:tc>
        <w:tcPr>
          <w:tcW w:w="6620" w:type="dxa"/>
        </w:tcPr>
        <w:p w14:paraId="49A32F6C" w14:textId="77777777" w:rsidR="00527BD4" w:rsidRPr="007709EF" w:rsidRDefault="002E2285" w:rsidP="00A50CF6">
          <w:r>
            <w:t>Geannoteerde agenda informele Landbouwraad 6-8 september 2026</w:t>
          </w:r>
        </w:p>
      </w:tc>
    </w:tr>
  </w:tbl>
  <w:p w14:paraId="1DF8EB45"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8FB82B3E">
      <w:start w:val="1"/>
      <w:numFmt w:val="bullet"/>
      <w:pStyle w:val="Lijstopsomteken"/>
      <w:lvlText w:val="•"/>
      <w:lvlJc w:val="left"/>
      <w:pPr>
        <w:tabs>
          <w:tab w:val="num" w:pos="227"/>
        </w:tabs>
        <w:ind w:left="227" w:hanging="227"/>
      </w:pPr>
      <w:rPr>
        <w:rFonts w:ascii="Verdana" w:hAnsi="Verdana" w:hint="default"/>
        <w:sz w:val="18"/>
        <w:szCs w:val="18"/>
      </w:rPr>
    </w:lvl>
    <w:lvl w:ilvl="1" w:tplc="5B5C3418" w:tentative="1">
      <w:start w:val="1"/>
      <w:numFmt w:val="bullet"/>
      <w:lvlText w:val="o"/>
      <w:lvlJc w:val="left"/>
      <w:pPr>
        <w:tabs>
          <w:tab w:val="num" w:pos="1440"/>
        </w:tabs>
        <w:ind w:left="1440" w:hanging="360"/>
      </w:pPr>
      <w:rPr>
        <w:rFonts w:ascii="Courier New" w:hAnsi="Courier New" w:cs="Courier New" w:hint="default"/>
      </w:rPr>
    </w:lvl>
    <w:lvl w:ilvl="2" w:tplc="0D888ADE" w:tentative="1">
      <w:start w:val="1"/>
      <w:numFmt w:val="bullet"/>
      <w:lvlText w:val=""/>
      <w:lvlJc w:val="left"/>
      <w:pPr>
        <w:tabs>
          <w:tab w:val="num" w:pos="2160"/>
        </w:tabs>
        <w:ind w:left="2160" w:hanging="360"/>
      </w:pPr>
      <w:rPr>
        <w:rFonts w:ascii="Wingdings" w:hAnsi="Wingdings" w:hint="default"/>
      </w:rPr>
    </w:lvl>
    <w:lvl w:ilvl="3" w:tplc="E148146C" w:tentative="1">
      <w:start w:val="1"/>
      <w:numFmt w:val="bullet"/>
      <w:lvlText w:val=""/>
      <w:lvlJc w:val="left"/>
      <w:pPr>
        <w:tabs>
          <w:tab w:val="num" w:pos="2880"/>
        </w:tabs>
        <w:ind w:left="2880" w:hanging="360"/>
      </w:pPr>
      <w:rPr>
        <w:rFonts w:ascii="Symbol" w:hAnsi="Symbol" w:hint="default"/>
      </w:rPr>
    </w:lvl>
    <w:lvl w:ilvl="4" w:tplc="B0B493EA" w:tentative="1">
      <w:start w:val="1"/>
      <w:numFmt w:val="bullet"/>
      <w:lvlText w:val="o"/>
      <w:lvlJc w:val="left"/>
      <w:pPr>
        <w:tabs>
          <w:tab w:val="num" w:pos="3600"/>
        </w:tabs>
        <w:ind w:left="3600" w:hanging="360"/>
      </w:pPr>
      <w:rPr>
        <w:rFonts w:ascii="Courier New" w:hAnsi="Courier New" w:cs="Courier New" w:hint="default"/>
      </w:rPr>
    </w:lvl>
    <w:lvl w:ilvl="5" w:tplc="F1A2782A" w:tentative="1">
      <w:start w:val="1"/>
      <w:numFmt w:val="bullet"/>
      <w:lvlText w:val=""/>
      <w:lvlJc w:val="left"/>
      <w:pPr>
        <w:tabs>
          <w:tab w:val="num" w:pos="4320"/>
        </w:tabs>
        <w:ind w:left="4320" w:hanging="360"/>
      </w:pPr>
      <w:rPr>
        <w:rFonts w:ascii="Wingdings" w:hAnsi="Wingdings" w:hint="default"/>
      </w:rPr>
    </w:lvl>
    <w:lvl w:ilvl="6" w:tplc="47DAEBA8" w:tentative="1">
      <w:start w:val="1"/>
      <w:numFmt w:val="bullet"/>
      <w:lvlText w:val=""/>
      <w:lvlJc w:val="left"/>
      <w:pPr>
        <w:tabs>
          <w:tab w:val="num" w:pos="5040"/>
        </w:tabs>
        <w:ind w:left="5040" w:hanging="360"/>
      </w:pPr>
      <w:rPr>
        <w:rFonts w:ascii="Symbol" w:hAnsi="Symbol" w:hint="default"/>
      </w:rPr>
    </w:lvl>
    <w:lvl w:ilvl="7" w:tplc="4B682408" w:tentative="1">
      <w:start w:val="1"/>
      <w:numFmt w:val="bullet"/>
      <w:lvlText w:val="o"/>
      <w:lvlJc w:val="left"/>
      <w:pPr>
        <w:tabs>
          <w:tab w:val="num" w:pos="5760"/>
        </w:tabs>
        <w:ind w:left="5760" w:hanging="360"/>
      </w:pPr>
      <w:rPr>
        <w:rFonts w:ascii="Courier New" w:hAnsi="Courier New" w:cs="Courier New" w:hint="default"/>
      </w:rPr>
    </w:lvl>
    <w:lvl w:ilvl="8" w:tplc="969A2C6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73AC0D94">
      <w:start w:val="1"/>
      <w:numFmt w:val="bullet"/>
      <w:pStyle w:val="Lijstopsomteken2"/>
      <w:lvlText w:val="–"/>
      <w:lvlJc w:val="left"/>
      <w:pPr>
        <w:tabs>
          <w:tab w:val="num" w:pos="227"/>
        </w:tabs>
        <w:ind w:left="227" w:firstLine="0"/>
      </w:pPr>
      <w:rPr>
        <w:rFonts w:ascii="Verdana" w:hAnsi="Verdana" w:hint="default"/>
      </w:rPr>
    </w:lvl>
    <w:lvl w:ilvl="1" w:tplc="38BA9A82" w:tentative="1">
      <w:start w:val="1"/>
      <w:numFmt w:val="bullet"/>
      <w:lvlText w:val="o"/>
      <w:lvlJc w:val="left"/>
      <w:pPr>
        <w:tabs>
          <w:tab w:val="num" w:pos="1440"/>
        </w:tabs>
        <w:ind w:left="1440" w:hanging="360"/>
      </w:pPr>
      <w:rPr>
        <w:rFonts w:ascii="Courier New" w:hAnsi="Courier New" w:cs="Courier New" w:hint="default"/>
      </w:rPr>
    </w:lvl>
    <w:lvl w:ilvl="2" w:tplc="E2FEA8C2" w:tentative="1">
      <w:start w:val="1"/>
      <w:numFmt w:val="bullet"/>
      <w:lvlText w:val=""/>
      <w:lvlJc w:val="left"/>
      <w:pPr>
        <w:tabs>
          <w:tab w:val="num" w:pos="2160"/>
        </w:tabs>
        <w:ind w:left="2160" w:hanging="360"/>
      </w:pPr>
      <w:rPr>
        <w:rFonts w:ascii="Wingdings" w:hAnsi="Wingdings" w:hint="default"/>
      </w:rPr>
    </w:lvl>
    <w:lvl w:ilvl="3" w:tplc="881884E2" w:tentative="1">
      <w:start w:val="1"/>
      <w:numFmt w:val="bullet"/>
      <w:lvlText w:val=""/>
      <w:lvlJc w:val="left"/>
      <w:pPr>
        <w:tabs>
          <w:tab w:val="num" w:pos="2880"/>
        </w:tabs>
        <w:ind w:left="2880" w:hanging="360"/>
      </w:pPr>
      <w:rPr>
        <w:rFonts w:ascii="Symbol" w:hAnsi="Symbol" w:hint="default"/>
      </w:rPr>
    </w:lvl>
    <w:lvl w:ilvl="4" w:tplc="7636817A" w:tentative="1">
      <w:start w:val="1"/>
      <w:numFmt w:val="bullet"/>
      <w:lvlText w:val="o"/>
      <w:lvlJc w:val="left"/>
      <w:pPr>
        <w:tabs>
          <w:tab w:val="num" w:pos="3600"/>
        </w:tabs>
        <w:ind w:left="3600" w:hanging="360"/>
      </w:pPr>
      <w:rPr>
        <w:rFonts w:ascii="Courier New" w:hAnsi="Courier New" w:cs="Courier New" w:hint="default"/>
      </w:rPr>
    </w:lvl>
    <w:lvl w:ilvl="5" w:tplc="B6FC71FA" w:tentative="1">
      <w:start w:val="1"/>
      <w:numFmt w:val="bullet"/>
      <w:lvlText w:val=""/>
      <w:lvlJc w:val="left"/>
      <w:pPr>
        <w:tabs>
          <w:tab w:val="num" w:pos="4320"/>
        </w:tabs>
        <w:ind w:left="4320" w:hanging="360"/>
      </w:pPr>
      <w:rPr>
        <w:rFonts w:ascii="Wingdings" w:hAnsi="Wingdings" w:hint="default"/>
      </w:rPr>
    </w:lvl>
    <w:lvl w:ilvl="6" w:tplc="002C03C2" w:tentative="1">
      <w:start w:val="1"/>
      <w:numFmt w:val="bullet"/>
      <w:lvlText w:val=""/>
      <w:lvlJc w:val="left"/>
      <w:pPr>
        <w:tabs>
          <w:tab w:val="num" w:pos="5040"/>
        </w:tabs>
        <w:ind w:left="5040" w:hanging="360"/>
      </w:pPr>
      <w:rPr>
        <w:rFonts w:ascii="Symbol" w:hAnsi="Symbol" w:hint="default"/>
      </w:rPr>
    </w:lvl>
    <w:lvl w:ilvl="7" w:tplc="ACB677F0" w:tentative="1">
      <w:start w:val="1"/>
      <w:numFmt w:val="bullet"/>
      <w:lvlText w:val="o"/>
      <w:lvlJc w:val="left"/>
      <w:pPr>
        <w:tabs>
          <w:tab w:val="num" w:pos="5760"/>
        </w:tabs>
        <w:ind w:left="5760" w:hanging="360"/>
      </w:pPr>
      <w:rPr>
        <w:rFonts w:ascii="Courier New" w:hAnsi="Courier New" w:cs="Courier New" w:hint="default"/>
      </w:rPr>
    </w:lvl>
    <w:lvl w:ilvl="8" w:tplc="91D06AC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8800D7"/>
    <w:multiLevelType w:val="hybridMultilevel"/>
    <w:tmpl w:val="6F76873A"/>
    <w:lvl w:ilvl="0" w:tplc="4F0C1946">
      <w:start w:val="1"/>
      <w:numFmt w:val="upperRoman"/>
      <w:lvlText w:val="%1."/>
      <w:lvlJc w:val="left"/>
      <w:pPr>
        <w:ind w:left="720" w:hanging="720"/>
      </w:pPr>
      <w:rPr>
        <w:b/>
        <w:bCs/>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926159630">
    <w:abstractNumId w:val="10"/>
  </w:num>
  <w:num w:numId="2" w16cid:durableId="150754754">
    <w:abstractNumId w:val="7"/>
  </w:num>
  <w:num w:numId="3" w16cid:durableId="233854823">
    <w:abstractNumId w:val="6"/>
  </w:num>
  <w:num w:numId="4" w16cid:durableId="1958022412">
    <w:abstractNumId w:val="5"/>
  </w:num>
  <w:num w:numId="5" w16cid:durableId="305598025">
    <w:abstractNumId w:val="4"/>
  </w:num>
  <w:num w:numId="6" w16cid:durableId="824855681">
    <w:abstractNumId w:val="8"/>
  </w:num>
  <w:num w:numId="7" w16cid:durableId="1696804596">
    <w:abstractNumId w:val="3"/>
  </w:num>
  <w:num w:numId="8" w16cid:durableId="997002693">
    <w:abstractNumId w:val="2"/>
  </w:num>
  <w:num w:numId="9" w16cid:durableId="1600066701">
    <w:abstractNumId w:val="1"/>
  </w:num>
  <w:num w:numId="10" w16cid:durableId="1208450071">
    <w:abstractNumId w:val="0"/>
  </w:num>
  <w:num w:numId="11" w16cid:durableId="1395085753">
    <w:abstractNumId w:val="9"/>
  </w:num>
  <w:num w:numId="12" w16cid:durableId="1780180977">
    <w:abstractNumId w:val="11"/>
  </w:num>
  <w:num w:numId="13" w16cid:durableId="503325681">
    <w:abstractNumId w:val="14"/>
  </w:num>
  <w:num w:numId="14" w16cid:durableId="755052504">
    <w:abstractNumId w:val="12"/>
  </w:num>
  <w:num w:numId="15" w16cid:durableId="20351844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4CB3"/>
    <w:rsid w:val="00006C01"/>
    <w:rsid w:val="00013862"/>
    <w:rsid w:val="00016012"/>
    <w:rsid w:val="00017062"/>
    <w:rsid w:val="00020189"/>
    <w:rsid w:val="00020EE4"/>
    <w:rsid w:val="00023E8D"/>
    <w:rsid w:val="00023E9A"/>
    <w:rsid w:val="000301C7"/>
    <w:rsid w:val="00033CDD"/>
    <w:rsid w:val="00034A84"/>
    <w:rsid w:val="00035E67"/>
    <w:rsid w:val="000366F3"/>
    <w:rsid w:val="00037DDC"/>
    <w:rsid w:val="0006024D"/>
    <w:rsid w:val="00064021"/>
    <w:rsid w:val="00071F28"/>
    <w:rsid w:val="00074079"/>
    <w:rsid w:val="000752D6"/>
    <w:rsid w:val="00092799"/>
    <w:rsid w:val="00092C5F"/>
    <w:rsid w:val="00096680"/>
    <w:rsid w:val="000A0F36"/>
    <w:rsid w:val="000A174A"/>
    <w:rsid w:val="000A3E0A"/>
    <w:rsid w:val="000A65AC"/>
    <w:rsid w:val="000B7281"/>
    <w:rsid w:val="000B7FAB"/>
    <w:rsid w:val="000C0163"/>
    <w:rsid w:val="000C1BA1"/>
    <w:rsid w:val="000C3EA9"/>
    <w:rsid w:val="000D0225"/>
    <w:rsid w:val="000D73D7"/>
    <w:rsid w:val="000E7895"/>
    <w:rsid w:val="000F1558"/>
    <w:rsid w:val="000F161D"/>
    <w:rsid w:val="00121BF0"/>
    <w:rsid w:val="00123704"/>
    <w:rsid w:val="001270C7"/>
    <w:rsid w:val="00132540"/>
    <w:rsid w:val="00144B73"/>
    <w:rsid w:val="0014786A"/>
    <w:rsid w:val="001516A4"/>
    <w:rsid w:val="00151E5F"/>
    <w:rsid w:val="001536B3"/>
    <w:rsid w:val="001569AB"/>
    <w:rsid w:val="00164D63"/>
    <w:rsid w:val="0016725C"/>
    <w:rsid w:val="001726F3"/>
    <w:rsid w:val="00173C51"/>
    <w:rsid w:val="00174CC2"/>
    <w:rsid w:val="00176CC6"/>
    <w:rsid w:val="00181BE4"/>
    <w:rsid w:val="00181C80"/>
    <w:rsid w:val="00185576"/>
    <w:rsid w:val="00185951"/>
    <w:rsid w:val="00196B8B"/>
    <w:rsid w:val="001A2BEA"/>
    <w:rsid w:val="001A6D93"/>
    <w:rsid w:val="001B36C9"/>
    <w:rsid w:val="001C32EC"/>
    <w:rsid w:val="001C38BD"/>
    <w:rsid w:val="001C4D5A"/>
    <w:rsid w:val="001E34C6"/>
    <w:rsid w:val="001E5581"/>
    <w:rsid w:val="001E6117"/>
    <w:rsid w:val="001F3C70"/>
    <w:rsid w:val="00200D88"/>
    <w:rsid w:val="00201F68"/>
    <w:rsid w:val="00212F2A"/>
    <w:rsid w:val="00214F2B"/>
    <w:rsid w:val="00217880"/>
    <w:rsid w:val="00222034"/>
    <w:rsid w:val="00222D66"/>
    <w:rsid w:val="00224A8A"/>
    <w:rsid w:val="00225022"/>
    <w:rsid w:val="0022563F"/>
    <w:rsid w:val="002309A8"/>
    <w:rsid w:val="00236CFE"/>
    <w:rsid w:val="002428E3"/>
    <w:rsid w:val="00243031"/>
    <w:rsid w:val="00260BAF"/>
    <w:rsid w:val="0026451C"/>
    <w:rsid w:val="002650F7"/>
    <w:rsid w:val="00265A62"/>
    <w:rsid w:val="002720A9"/>
    <w:rsid w:val="00273F3B"/>
    <w:rsid w:val="00274DB7"/>
    <w:rsid w:val="00275984"/>
    <w:rsid w:val="00280F74"/>
    <w:rsid w:val="00286998"/>
    <w:rsid w:val="00291AB7"/>
    <w:rsid w:val="0029422B"/>
    <w:rsid w:val="002B153C"/>
    <w:rsid w:val="002B52FC"/>
    <w:rsid w:val="002C2830"/>
    <w:rsid w:val="002C31AF"/>
    <w:rsid w:val="002D001A"/>
    <w:rsid w:val="002D28E2"/>
    <w:rsid w:val="002D317B"/>
    <w:rsid w:val="002D3587"/>
    <w:rsid w:val="002D502D"/>
    <w:rsid w:val="002E0F69"/>
    <w:rsid w:val="002E2285"/>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5550C"/>
    <w:rsid w:val="00361A56"/>
    <w:rsid w:val="0036252A"/>
    <w:rsid w:val="00364D9D"/>
    <w:rsid w:val="00371048"/>
    <w:rsid w:val="0037396C"/>
    <w:rsid w:val="0037421D"/>
    <w:rsid w:val="00376093"/>
    <w:rsid w:val="00377C58"/>
    <w:rsid w:val="0038181A"/>
    <w:rsid w:val="00383DA1"/>
    <w:rsid w:val="00385F30"/>
    <w:rsid w:val="0039201D"/>
    <w:rsid w:val="00393696"/>
    <w:rsid w:val="00393963"/>
    <w:rsid w:val="00395403"/>
    <w:rsid w:val="00395575"/>
    <w:rsid w:val="00395672"/>
    <w:rsid w:val="003A06C8"/>
    <w:rsid w:val="003A0D7C"/>
    <w:rsid w:val="003A1B16"/>
    <w:rsid w:val="003A5290"/>
    <w:rsid w:val="003B0155"/>
    <w:rsid w:val="003B7EE7"/>
    <w:rsid w:val="003C2CCB"/>
    <w:rsid w:val="003C5DEF"/>
    <w:rsid w:val="003D39EC"/>
    <w:rsid w:val="003E3DD5"/>
    <w:rsid w:val="003F07C6"/>
    <w:rsid w:val="003F1F6B"/>
    <w:rsid w:val="003F2647"/>
    <w:rsid w:val="003F3757"/>
    <w:rsid w:val="003F38BD"/>
    <w:rsid w:val="003F44B7"/>
    <w:rsid w:val="003F4D3E"/>
    <w:rsid w:val="004008E9"/>
    <w:rsid w:val="00413D48"/>
    <w:rsid w:val="00441AC2"/>
    <w:rsid w:val="0044249B"/>
    <w:rsid w:val="0045023C"/>
    <w:rsid w:val="00451A5B"/>
    <w:rsid w:val="00452BCD"/>
    <w:rsid w:val="00452CEA"/>
    <w:rsid w:val="00465B52"/>
    <w:rsid w:val="0046708E"/>
    <w:rsid w:val="00472A65"/>
    <w:rsid w:val="00474463"/>
    <w:rsid w:val="00474B75"/>
    <w:rsid w:val="00481085"/>
    <w:rsid w:val="00483984"/>
    <w:rsid w:val="00483F0B"/>
    <w:rsid w:val="00486354"/>
    <w:rsid w:val="00494237"/>
    <w:rsid w:val="00496319"/>
    <w:rsid w:val="00497279"/>
    <w:rsid w:val="004A670A"/>
    <w:rsid w:val="004B0545"/>
    <w:rsid w:val="004B5465"/>
    <w:rsid w:val="004B70F0"/>
    <w:rsid w:val="004D505E"/>
    <w:rsid w:val="004D72CA"/>
    <w:rsid w:val="004E2242"/>
    <w:rsid w:val="004F42FF"/>
    <w:rsid w:val="004F44C2"/>
    <w:rsid w:val="00502512"/>
    <w:rsid w:val="00505262"/>
    <w:rsid w:val="0051132F"/>
    <w:rsid w:val="00516022"/>
    <w:rsid w:val="00521CEE"/>
    <w:rsid w:val="00524FB4"/>
    <w:rsid w:val="00527BD4"/>
    <w:rsid w:val="005403C8"/>
    <w:rsid w:val="005429DC"/>
    <w:rsid w:val="005565F9"/>
    <w:rsid w:val="00556BEE"/>
    <w:rsid w:val="005619AB"/>
    <w:rsid w:val="005654C3"/>
    <w:rsid w:val="00573041"/>
    <w:rsid w:val="00575B80"/>
    <w:rsid w:val="0057620F"/>
    <w:rsid w:val="00580B59"/>
    <w:rsid w:val="005819CE"/>
    <w:rsid w:val="0058298D"/>
    <w:rsid w:val="00584BAC"/>
    <w:rsid w:val="00593C2B"/>
    <w:rsid w:val="00595231"/>
    <w:rsid w:val="00596166"/>
    <w:rsid w:val="00597F64"/>
    <w:rsid w:val="005A207F"/>
    <w:rsid w:val="005A2F35"/>
    <w:rsid w:val="005B3814"/>
    <w:rsid w:val="005B463E"/>
    <w:rsid w:val="005C34E1"/>
    <w:rsid w:val="005C3FE0"/>
    <w:rsid w:val="005C740C"/>
    <w:rsid w:val="005D625B"/>
    <w:rsid w:val="005F62D3"/>
    <w:rsid w:val="005F6D11"/>
    <w:rsid w:val="00600CF0"/>
    <w:rsid w:val="00602266"/>
    <w:rsid w:val="006030FE"/>
    <w:rsid w:val="006048F4"/>
    <w:rsid w:val="0060660A"/>
    <w:rsid w:val="00613B1D"/>
    <w:rsid w:val="00617A44"/>
    <w:rsid w:val="006202B6"/>
    <w:rsid w:val="006247BE"/>
    <w:rsid w:val="00625CD0"/>
    <w:rsid w:val="0062627D"/>
    <w:rsid w:val="00627432"/>
    <w:rsid w:val="00640234"/>
    <w:rsid w:val="006448E4"/>
    <w:rsid w:val="00645414"/>
    <w:rsid w:val="00653606"/>
    <w:rsid w:val="006610E9"/>
    <w:rsid w:val="00661591"/>
    <w:rsid w:val="0066632F"/>
    <w:rsid w:val="00674A89"/>
    <w:rsid w:val="00674F3D"/>
    <w:rsid w:val="00681E54"/>
    <w:rsid w:val="00685545"/>
    <w:rsid w:val="006864B3"/>
    <w:rsid w:val="00692D64"/>
    <w:rsid w:val="00695EF3"/>
    <w:rsid w:val="006A10F8"/>
    <w:rsid w:val="006A2100"/>
    <w:rsid w:val="006A5C3B"/>
    <w:rsid w:val="006A72E0"/>
    <w:rsid w:val="006B0BF3"/>
    <w:rsid w:val="006B6091"/>
    <w:rsid w:val="006B775E"/>
    <w:rsid w:val="006B7BC7"/>
    <w:rsid w:val="006C2535"/>
    <w:rsid w:val="006C441E"/>
    <w:rsid w:val="006C4B90"/>
    <w:rsid w:val="006C6C70"/>
    <w:rsid w:val="006D1016"/>
    <w:rsid w:val="006D17F2"/>
    <w:rsid w:val="006E3546"/>
    <w:rsid w:val="006E3FA9"/>
    <w:rsid w:val="006E4BA0"/>
    <w:rsid w:val="006E7D82"/>
    <w:rsid w:val="006F038F"/>
    <w:rsid w:val="006F0F93"/>
    <w:rsid w:val="006F31F2"/>
    <w:rsid w:val="006F7494"/>
    <w:rsid w:val="006F751F"/>
    <w:rsid w:val="00714DC5"/>
    <w:rsid w:val="00715237"/>
    <w:rsid w:val="007254A5"/>
    <w:rsid w:val="00725748"/>
    <w:rsid w:val="00735D88"/>
    <w:rsid w:val="0073720D"/>
    <w:rsid w:val="00737507"/>
    <w:rsid w:val="00740712"/>
    <w:rsid w:val="007426AA"/>
    <w:rsid w:val="00742AB9"/>
    <w:rsid w:val="00751A6A"/>
    <w:rsid w:val="00754FBF"/>
    <w:rsid w:val="007709EF"/>
    <w:rsid w:val="007716E0"/>
    <w:rsid w:val="0077276B"/>
    <w:rsid w:val="00783559"/>
    <w:rsid w:val="0079551B"/>
    <w:rsid w:val="00797AA5"/>
    <w:rsid w:val="007A26BD"/>
    <w:rsid w:val="007A4105"/>
    <w:rsid w:val="007B4503"/>
    <w:rsid w:val="007C23B5"/>
    <w:rsid w:val="007C406E"/>
    <w:rsid w:val="007C5183"/>
    <w:rsid w:val="007C7573"/>
    <w:rsid w:val="007E2B20"/>
    <w:rsid w:val="007E2B88"/>
    <w:rsid w:val="007F5331"/>
    <w:rsid w:val="00800CCA"/>
    <w:rsid w:val="00806120"/>
    <w:rsid w:val="00810C93"/>
    <w:rsid w:val="00812028"/>
    <w:rsid w:val="00812DD8"/>
    <w:rsid w:val="00813082"/>
    <w:rsid w:val="008131C3"/>
    <w:rsid w:val="00814D03"/>
    <w:rsid w:val="00821FC1"/>
    <w:rsid w:val="00823AE2"/>
    <w:rsid w:val="0083178B"/>
    <w:rsid w:val="00833695"/>
    <w:rsid w:val="008336B7"/>
    <w:rsid w:val="00833A8E"/>
    <w:rsid w:val="00842CD8"/>
    <w:rsid w:val="008431FA"/>
    <w:rsid w:val="00846BAA"/>
    <w:rsid w:val="00847444"/>
    <w:rsid w:val="008547BA"/>
    <w:rsid w:val="008553C7"/>
    <w:rsid w:val="00857FEB"/>
    <w:rsid w:val="008601AF"/>
    <w:rsid w:val="00864693"/>
    <w:rsid w:val="00872271"/>
    <w:rsid w:val="00883137"/>
    <w:rsid w:val="00890768"/>
    <w:rsid w:val="008A1F5D"/>
    <w:rsid w:val="008A28F5"/>
    <w:rsid w:val="008A6EFE"/>
    <w:rsid w:val="008B1198"/>
    <w:rsid w:val="008B279D"/>
    <w:rsid w:val="008B3471"/>
    <w:rsid w:val="008B3929"/>
    <w:rsid w:val="008B4125"/>
    <w:rsid w:val="008B4CB3"/>
    <w:rsid w:val="008B567B"/>
    <w:rsid w:val="008B7B24"/>
    <w:rsid w:val="008C29E3"/>
    <w:rsid w:val="008C356D"/>
    <w:rsid w:val="008E0B3F"/>
    <w:rsid w:val="008E2AE9"/>
    <w:rsid w:val="008E49AD"/>
    <w:rsid w:val="008E698E"/>
    <w:rsid w:val="008F2584"/>
    <w:rsid w:val="008F3246"/>
    <w:rsid w:val="008F3C1B"/>
    <w:rsid w:val="008F508C"/>
    <w:rsid w:val="0090271B"/>
    <w:rsid w:val="00910642"/>
    <w:rsid w:val="00910DDF"/>
    <w:rsid w:val="009143D7"/>
    <w:rsid w:val="00930B13"/>
    <w:rsid w:val="009311C8"/>
    <w:rsid w:val="00933376"/>
    <w:rsid w:val="00933A2F"/>
    <w:rsid w:val="00946A95"/>
    <w:rsid w:val="00966903"/>
    <w:rsid w:val="009716D8"/>
    <w:rsid w:val="009718F9"/>
    <w:rsid w:val="00972FB9"/>
    <w:rsid w:val="00975112"/>
    <w:rsid w:val="00981768"/>
    <w:rsid w:val="00983E8F"/>
    <w:rsid w:val="0098788A"/>
    <w:rsid w:val="00993083"/>
    <w:rsid w:val="00994FDA"/>
    <w:rsid w:val="009A31BF"/>
    <w:rsid w:val="009A3B71"/>
    <w:rsid w:val="009A61BC"/>
    <w:rsid w:val="009A7E90"/>
    <w:rsid w:val="009B0138"/>
    <w:rsid w:val="009B0EC1"/>
    <w:rsid w:val="009B0FE9"/>
    <w:rsid w:val="009B173A"/>
    <w:rsid w:val="009B4566"/>
    <w:rsid w:val="009C3F20"/>
    <w:rsid w:val="009C7CA1"/>
    <w:rsid w:val="009D043D"/>
    <w:rsid w:val="009E2051"/>
    <w:rsid w:val="009F3259"/>
    <w:rsid w:val="00A056DE"/>
    <w:rsid w:val="00A06370"/>
    <w:rsid w:val="00A128AD"/>
    <w:rsid w:val="00A21E76"/>
    <w:rsid w:val="00A225A9"/>
    <w:rsid w:val="00A23BC8"/>
    <w:rsid w:val="00A2487A"/>
    <w:rsid w:val="00A30E68"/>
    <w:rsid w:val="00A31933"/>
    <w:rsid w:val="00A329D2"/>
    <w:rsid w:val="00A34AA0"/>
    <w:rsid w:val="00A3715C"/>
    <w:rsid w:val="00A41FE2"/>
    <w:rsid w:val="00A452B0"/>
    <w:rsid w:val="00A46FEF"/>
    <w:rsid w:val="00A47948"/>
    <w:rsid w:val="00A50CF6"/>
    <w:rsid w:val="00A56946"/>
    <w:rsid w:val="00A6170E"/>
    <w:rsid w:val="00A63B8C"/>
    <w:rsid w:val="00A715F8"/>
    <w:rsid w:val="00A75525"/>
    <w:rsid w:val="00A77F6F"/>
    <w:rsid w:val="00A831FD"/>
    <w:rsid w:val="00A83352"/>
    <w:rsid w:val="00A850A2"/>
    <w:rsid w:val="00A91FA3"/>
    <w:rsid w:val="00A927D3"/>
    <w:rsid w:val="00A957CA"/>
    <w:rsid w:val="00AA7FC9"/>
    <w:rsid w:val="00AB237D"/>
    <w:rsid w:val="00AB5933"/>
    <w:rsid w:val="00AC64B9"/>
    <w:rsid w:val="00AE013D"/>
    <w:rsid w:val="00AE11B7"/>
    <w:rsid w:val="00AE7F68"/>
    <w:rsid w:val="00AF2321"/>
    <w:rsid w:val="00AF52F6"/>
    <w:rsid w:val="00AF52FD"/>
    <w:rsid w:val="00AF54A8"/>
    <w:rsid w:val="00AF7237"/>
    <w:rsid w:val="00B0043A"/>
    <w:rsid w:val="00B00D75"/>
    <w:rsid w:val="00B070CB"/>
    <w:rsid w:val="00B11257"/>
    <w:rsid w:val="00B12456"/>
    <w:rsid w:val="00B145F0"/>
    <w:rsid w:val="00B259C8"/>
    <w:rsid w:val="00B26CCF"/>
    <w:rsid w:val="00B30FC2"/>
    <w:rsid w:val="00B331A2"/>
    <w:rsid w:val="00B425F0"/>
    <w:rsid w:val="00B42DFA"/>
    <w:rsid w:val="00B531DD"/>
    <w:rsid w:val="00B55014"/>
    <w:rsid w:val="00B62232"/>
    <w:rsid w:val="00B70BF3"/>
    <w:rsid w:val="00B71DC2"/>
    <w:rsid w:val="00B91CFC"/>
    <w:rsid w:val="00B9300F"/>
    <w:rsid w:val="00B93893"/>
    <w:rsid w:val="00BA11F9"/>
    <w:rsid w:val="00BA129E"/>
    <w:rsid w:val="00BA6EB2"/>
    <w:rsid w:val="00BA7E0A"/>
    <w:rsid w:val="00BB6F7C"/>
    <w:rsid w:val="00BB7627"/>
    <w:rsid w:val="00BC3B53"/>
    <w:rsid w:val="00BC3B96"/>
    <w:rsid w:val="00BC4AE3"/>
    <w:rsid w:val="00BC5B28"/>
    <w:rsid w:val="00BE3F88"/>
    <w:rsid w:val="00BE4756"/>
    <w:rsid w:val="00BE5ED9"/>
    <w:rsid w:val="00BE7B41"/>
    <w:rsid w:val="00BF06B2"/>
    <w:rsid w:val="00BF2FCC"/>
    <w:rsid w:val="00C1405A"/>
    <w:rsid w:val="00C15A91"/>
    <w:rsid w:val="00C206F1"/>
    <w:rsid w:val="00C217E1"/>
    <w:rsid w:val="00C219B1"/>
    <w:rsid w:val="00C4015B"/>
    <w:rsid w:val="00C40C60"/>
    <w:rsid w:val="00C5258E"/>
    <w:rsid w:val="00C530C9"/>
    <w:rsid w:val="00C619A7"/>
    <w:rsid w:val="00C73D5F"/>
    <w:rsid w:val="00C8584E"/>
    <w:rsid w:val="00C97C80"/>
    <w:rsid w:val="00CA47D3"/>
    <w:rsid w:val="00CA6533"/>
    <w:rsid w:val="00CA6A25"/>
    <w:rsid w:val="00CA6A3F"/>
    <w:rsid w:val="00CA7C99"/>
    <w:rsid w:val="00CB3196"/>
    <w:rsid w:val="00CB5608"/>
    <w:rsid w:val="00CC6290"/>
    <w:rsid w:val="00CC7BA8"/>
    <w:rsid w:val="00CD233D"/>
    <w:rsid w:val="00CD2F35"/>
    <w:rsid w:val="00CD362D"/>
    <w:rsid w:val="00CE101D"/>
    <w:rsid w:val="00CE1814"/>
    <w:rsid w:val="00CE1C84"/>
    <w:rsid w:val="00CE5055"/>
    <w:rsid w:val="00CF053F"/>
    <w:rsid w:val="00CF1A17"/>
    <w:rsid w:val="00D0375A"/>
    <w:rsid w:val="00D0609E"/>
    <w:rsid w:val="00D078E1"/>
    <w:rsid w:val="00D100E9"/>
    <w:rsid w:val="00D13783"/>
    <w:rsid w:val="00D17AF8"/>
    <w:rsid w:val="00D21E4B"/>
    <w:rsid w:val="00D23522"/>
    <w:rsid w:val="00D264D6"/>
    <w:rsid w:val="00D33BF0"/>
    <w:rsid w:val="00D33DE0"/>
    <w:rsid w:val="00D36447"/>
    <w:rsid w:val="00D507F7"/>
    <w:rsid w:val="00D516BE"/>
    <w:rsid w:val="00D5423B"/>
    <w:rsid w:val="00D54F4E"/>
    <w:rsid w:val="00D604B3"/>
    <w:rsid w:val="00D60BA4"/>
    <w:rsid w:val="00D62419"/>
    <w:rsid w:val="00D75078"/>
    <w:rsid w:val="00D77870"/>
    <w:rsid w:val="00D80977"/>
    <w:rsid w:val="00D80CCE"/>
    <w:rsid w:val="00D85387"/>
    <w:rsid w:val="00D86EEA"/>
    <w:rsid w:val="00D87D03"/>
    <w:rsid w:val="00D95C88"/>
    <w:rsid w:val="00D97B2E"/>
    <w:rsid w:val="00DA1FAE"/>
    <w:rsid w:val="00DA241E"/>
    <w:rsid w:val="00DB36FE"/>
    <w:rsid w:val="00DB533A"/>
    <w:rsid w:val="00DB6307"/>
    <w:rsid w:val="00DD1DCD"/>
    <w:rsid w:val="00DD338F"/>
    <w:rsid w:val="00DD66F2"/>
    <w:rsid w:val="00DE35B7"/>
    <w:rsid w:val="00DE3FE0"/>
    <w:rsid w:val="00DE578A"/>
    <w:rsid w:val="00DE71E5"/>
    <w:rsid w:val="00DF2583"/>
    <w:rsid w:val="00DF54D9"/>
    <w:rsid w:val="00DF7283"/>
    <w:rsid w:val="00E01A1B"/>
    <w:rsid w:val="00E01A59"/>
    <w:rsid w:val="00E10DC6"/>
    <w:rsid w:val="00E11F8E"/>
    <w:rsid w:val="00E15881"/>
    <w:rsid w:val="00E16A8F"/>
    <w:rsid w:val="00E21DE3"/>
    <w:rsid w:val="00E307D1"/>
    <w:rsid w:val="00E3731D"/>
    <w:rsid w:val="00E51469"/>
    <w:rsid w:val="00E634E3"/>
    <w:rsid w:val="00E717C4"/>
    <w:rsid w:val="00E77E18"/>
    <w:rsid w:val="00E77F89"/>
    <w:rsid w:val="00E80330"/>
    <w:rsid w:val="00E806C5"/>
    <w:rsid w:val="00E80E71"/>
    <w:rsid w:val="00E850D3"/>
    <w:rsid w:val="00E853D6"/>
    <w:rsid w:val="00E876B9"/>
    <w:rsid w:val="00E8788E"/>
    <w:rsid w:val="00E95609"/>
    <w:rsid w:val="00EC0DFF"/>
    <w:rsid w:val="00EC237D"/>
    <w:rsid w:val="00EC4D0E"/>
    <w:rsid w:val="00EC4E2B"/>
    <w:rsid w:val="00ED072A"/>
    <w:rsid w:val="00ED406F"/>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34BCB"/>
    <w:rsid w:val="00F41A6F"/>
    <w:rsid w:val="00F45A25"/>
    <w:rsid w:val="00F50F86"/>
    <w:rsid w:val="00F53F91"/>
    <w:rsid w:val="00F61569"/>
    <w:rsid w:val="00F61A72"/>
    <w:rsid w:val="00F62B67"/>
    <w:rsid w:val="00F66F13"/>
    <w:rsid w:val="00F72949"/>
    <w:rsid w:val="00F74073"/>
    <w:rsid w:val="00F75603"/>
    <w:rsid w:val="00F845B4"/>
    <w:rsid w:val="00F8713B"/>
    <w:rsid w:val="00F90A14"/>
    <w:rsid w:val="00F93F9E"/>
    <w:rsid w:val="00FA2CD7"/>
    <w:rsid w:val="00FB06ED"/>
    <w:rsid w:val="00FC02F0"/>
    <w:rsid w:val="00FC3165"/>
    <w:rsid w:val="00FC36AB"/>
    <w:rsid w:val="00FC4300"/>
    <w:rsid w:val="00FC7F66"/>
    <w:rsid w:val="00FD5776"/>
    <w:rsid w:val="00FD6087"/>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DC2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Revisie">
    <w:name w:val="Revision"/>
    <w:hidden/>
    <w:uiPriority w:val="99"/>
    <w:semiHidden/>
    <w:rsid w:val="00DE71E5"/>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854</ap:Words>
  <ap:Characters>4701</ap:Characters>
  <ap:DocSecurity>0</ap:DocSecurity>
  <ap:Lines>39</ap:Lines>
  <ap:Paragraphs>11</ap:Paragraphs>
  <ap:ScaleCrop>false</ap:ScaleCrop>
  <ap:LinksUpToDate>false</ap:LinksUpToDate>
  <ap:CharactersWithSpaces>5544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2026-08-27T11:16:00.0000000Z</dcterms:created>
  <dcterms:modified xsi:type="dcterms:W3CDTF">2026-08-27T11:16:00.0000000Z</dcterms:modified>
  <dc:description>------------------------</dc:description>
  <dc:subject/>
  <keywords/>
  <version/>
  <category/>
</coreProperties>
</file>