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8E9" w:rsidP="00CE78E9" w:rsidRDefault="00A11720" w14:paraId="12991FEF" w14:textId="77777777">
      <w:r>
        <w:t>Geachte Voorzitter,</w:t>
      </w:r>
      <w:r>
        <w:br/>
      </w:r>
    </w:p>
    <w:p w:rsidR="00930ABD" w:rsidP="00A22DD8" w:rsidRDefault="00A11720" w14:paraId="396816DD" w14:textId="4D0B7EF4">
      <w:r>
        <w:t xml:space="preserve">Hierbij zend ik u de antwoorden op de vragen van het lid </w:t>
      </w:r>
      <w:r w:rsidR="00A22DD8">
        <w:t>Kostić (PvdD) over dat wolf Bram illegaal, 5 uur later dan volgens de vergunning was toegestaan, is gedood</w:t>
      </w:r>
      <w:r>
        <w:t xml:space="preserve"> (</w:t>
      </w:r>
      <w:r w:rsidRPr="00A22DD8" w:rsidR="001F780F">
        <w:t>2026Z15828</w:t>
      </w:r>
      <w:r>
        <w:t xml:space="preserve">, ingezonden </w:t>
      </w:r>
      <w:r w:rsidR="00A22DD8">
        <w:t>6 juli 2026</w:t>
      </w:r>
      <w:r>
        <w:t>).</w:t>
      </w:r>
    </w:p>
    <w:p w:rsidR="00A22DD8" w:rsidP="00A22DD8" w:rsidRDefault="00A22DD8" w14:paraId="03669BE2" w14:textId="77777777">
      <w:pPr>
        <w:rPr>
          <w:rStyle w:val="Zwaar"/>
          <w:b w:val="0"/>
          <w:bCs w:val="0"/>
        </w:rPr>
      </w:pPr>
    </w:p>
    <w:p w:rsidR="00677EFC" w:rsidRDefault="00A11720" w14:paraId="6941E557" w14:textId="77777777">
      <w:pPr>
        <w:rPr>
          <w:szCs w:val="18"/>
        </w:rPr>
      </w:pPr>
      <w:r>
        <w:rPr>
          <w:szCs w:val="18"/>
        </w:rPr>
        <w:t>Hoogachtend,</w:t>
      </w:r>
    </w:p>
    <w:p w:rsidR="009850B1" w:rsidP="007F510A" w:rsidRDefault="009850B1" w14:paraId="20081845" w14:textId="77777777">
      <w:pPr>
        <w:rPr>
          <w:szCs w:val="18"/>
        </w:rPr>
      </w:pPr>
    </w:p>
    <w:p w:rsidR="00426BC7" w:rsidP="007F510A" w:rsidRDefault="00426BC7" w14:paraId="7197C47D" w14:textId="77777777">
      <w:pPr>
        <w:rPr>
          <w:szCs w:val="18"/>
        </w:rPr>
      </w:pPr>
    </w:p>
    <w:p w:rsidR="00A22DD8" w:rsidP="007F510A" w:rsidRDefault="00A22DD8" w14:paraId="0EF3C9DB" w14:textId="77777777">
      <w:pPr>
        <w:rPr>
          <w:szCs w:val="18"/>
        </w:rPr>
      </w:pPr>
    </w:p>
    <w:p w:rsidR="00426BC7" w:rsidP="009850B1" w:rsidRDefault="00426BC7" w14:paraId="6659DCCE" w14:textId="77777777">
      <w:pPr>
        <w:tabs>
          <w:tab w:val="left" w:pos="945"/>
        </w:tabs>
        <w:rPr>
          <w:szCs w:val="18"/>
        </w:rPr>
      </w:pPr>
    </w:p>
    <w:p w:rsidRPr="00A54BCC" w:rsidR="00C90702" w:rsidP="007F510A" w:rsidRDefault="00A11720" w14:paraId="2078AC2C" w14:textId="77777777">
      <w:pPr>
        <w:rPr>
          <w:szCs w:val="18"/>
        </w:rPr>
      </w:pPr>
      <w:r>
        <w:rPr>
          <w:szCs w:val="18"/>
        </w:rPr>
        <w:t xml:space="preserve">Silvio </w:t>
      </w:r>
      <w:r w:rsidR="00F51EDB">
        <w:rPr>
          <w:szCs w:val="18"/>
        </w:rPr>
        <w:t xml:space="preserve">P.A. </w:t>
      </w:r>
      <w:r>
        <w:rPr>
          <w:szCs w:val="18"/>
        </w:rPr>
        <w:t>Erkens</w:t>
      </w:r>
    </w:p>
    <w:p w:rsidRPr="00426BC7" w:rsidR="00426BC7" w:rsidP="00524FB4" w:rsidRDefault="00A11720" w14:paraId="5071C596" w14:textId="77777777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Pr="000A4D70" w:rsidR="000A4D70">
        <w:rPr>
          <w:rFonts w:cs="Arial"/>
          <w:color w:val="000000"/>
          <w:szCs w:val="18"/>
        </w:rPr>
        <w:t>Landbouw, Visserij, Voedselzekerheid en Natuur</w:t>
      </w:r>
    </w:p>
    <w:p w:rsidR="00C25A1D" w:rsidRDefault="00C25A1D" w14:paraId="37B5EEC6" w14:textId="77777777">
      <w:pPr>
        <w:rPr>
          <w:rStyle w:val="Zwaar"/>
          <w:b w:val="0"/>
          <w:bCs w:val="0"/>
        </w:rPr>
      </w:pPr>
    </w:p>
    <w:p w:rsidR="00C25A1D" w:rsidRDefault="00A11720" w14:paraId="5995EF41" w14:textId="7777777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25A1D" w:rsidP="00C25A1D" w:rsidRDefault="001F780F" w14:paraId="68087BD5" w14:textId="5B4D141A">
      <w:pPr>
        <w:rPr>
          <w:b/>
          <w:bCs/>
        </w:rPr>
      </w:pPr>
      <w:r w:rsidRPr="250AE766">
        <w:rPr>
          <w:b/>
          <w:bCs/>
        </w:rPr>
        <w:lastRenderedPageBreak/>
        <w:t>2026Z15828</w:t>
      </w:r>
    </w:p>
    <w:p w:rsidRPr="001F780F" w:rsidR="001F780F" w:rsidP="00C25A1D" w:rsidRDefault="001F780F" w14:paraId="31AE2911" w14:textId="77777777"/>
    <w:p w:rsidR="0041661D" w:rsidP="0041661D" w:rsidRDefault="0041661D" w14:paraId="516C9326" w14:textId="1ACBC873">
      <w:r>
        <w:t>1</w:t>
      </w:r>
      <w:r>
        <w:br/>
        <w:t xml:space="preserve">Heeft u kennisgenomen van het bericht dat wolf Bram (GW3237) op 1 december 2025 om 23.10 uur is doodgeschoten, ruim 5 uur later dan volgens vergunning was toegestaan? </w:t>
      </w:r>
      <w:r>
        <w:br/>
      </w:r>
    </w:p>
    <w:p w:rsidRPr="00C25A1D" w:rsidR="0041661D" w:rsidP="0041661D" w:rsidRDefault="0041661D" w14:paraId="66331546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41661D" w:rsidP="0041661D" w:rsidRDefault="003F7DFA" w14:paraId="50C40C46" w14:textId="5639B0A3">
      <w:r>
        <w:t>Ja.</w:t>
      </w:r>
    </w:p>
    <w:p w:rsidR="0041661D" w:rsidP="0041661D" w:rsidRDefault="0041661D" w14:paraId="0C17BE36" w14:textId="77777777"/>
    <w:p w:rsidR="0041661D" w:rsidP="0041661D" w:rsidRDefault="0041661D" w14:paraId="01B48B55" w14:textId="651C0356">
      <w:r>
        <w:t>2</w:t>
      </w:r>
      <w:r>
        <w:br/>
        <w:t>Bent u op de hoogte van het feit dat uit de documenten die via een Woo-verzoek openbaar zijn gekomen, blijkt dat de vergunningsvoorschriften voor het afschot van wolf Bram bewust zijn overtreden?</w:t>
      </w:r>
      <w:r>
        <w:br/>
      </w:r>
    </w:p>
    <w:p w:rsidRPr="00C25A1D" w:rsidR="0041661D" w:rsidP="0041661D" w:rsidRDefault="0041661D" w14:paraId="1F235618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41661D" w:rsidP="0041661D" w:rsidRDefault="003F7DFA" w14:paraId="29AA96A2" w14:textId="1F0BEDB0">
      <w:r>
        <w:t>Via bovengenoemd bericht is deze informatie tot mij gekomen.</w:t>
      </w:r>
    </w:p>
    <w:p w:rsidR="0041661D" w:rsidP="0041661D" w:rsidRDefault="0041661D" w14:paraId="10619C5F" w14:textId="77777777"/>
    <w:p w:rsidR="0041661D" w:rsidP="0041661D" w:rsidRDefault="0041661D" w14:paraId="0DF927B3" w14:textId="1B128470">
      <w:r>
        <w:t>3</w:t>
      </w:r>
      <w:r>
        <w:br/>
        <w:t>Wat vindt u ervan dat uit documenten die via een Woo-verzoek openbaar zijn geworden, blijkt dat de vergunningsvoorschriften voor het afschot van wolf Bram bewust zijn overtreden? </w:t>
      </w:r>
      <w:r>
        <w:br/>
      </w:r>
    </w:p>
    <w:p w:rsidRPr="00C25A1D" w:rsidR="0041661D" w:rsidP="0041661D" w:rsidRDefault="0041661D" w14:paraId="7EF9E590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41661D" w:rsidP="0041661D" w:rsidRDefault="00F416C7" w14:paraId="53E8CE6E" w14:textId="5A1B05C0">
      <w:r>
        <w:t xml:space="preserve">De </w:t>
      </w:r>
      <w:r w:rsidR="003F7DFA">
        <w:t>Provincie Utrecht is het bevoegd gezag voor de betreffende vergunning</w:t>
      </w:r>
      <w:r>
        <w:t xml:space="preserve">. De provincie is ook de instantie die oordeelt over naleving van </w:t>
      </w:r>
      <w:r w:rsidR="003F7DFA">
        <w:t xml:space="preserve">de aan </w:t>
      </w:r>
      <w:r>
        <w:t xml:space="preserve">de vergunning </w:t>
      </w:r>
      <w:r w:rsidR="003F7DFA">
        <w:t xml:space="preserve">verbonden voorwaarden. </w:t>
      </w:r>
      <w:r>
        <w:t xml:space="preserve">Omdat ik hier niet de rol van bevoegd gezag heb, </w:t>
      </w:r>
      <w:r w:rsidR="003F7DFA">
        <w:t xml:space="preserve">is </w:t>
      </w:r>
      <w:r>
        <w:t xml:space="preserve">het </w:t>
      </w:r>
      <w:r w:rsidR="003F7DFA">
        <w:t xml:space="preserve">niet aan mij om een </w:t>
      </w:r>
      <w:r>
        <w:t xml:space="preserve">oordeel </w:t>
      </w:r>
      <w:r w:rsidR="003F7DFA">
        <w:t>te hebben over het naleven van deze voorwaarden.</w:t>
      </w:r>
    </w:p>
    <w:p w:rsidR="0041661D" w:rsidP="0041661D" w:rsidRDefault="0041661D" w14:paraId="25443B63" w14:textId="77777777"/>
    <w:p w:rsidR="0041661D" w:rsidP="0041661D" w:rsidRDefault="0041661D" w14:paraId="42E1D17A" w14:textId="3CEE54C6">
      <w:r>
        <w:t>4</w:t>
      </w:r>
      <w:r>
        <w:br/>
        <w:t>Weet u dat de toezichthouder in het controlerapport concludeerde dat het afschot van Bram een overtreding is van voorschrift</w:t>
      </w:r>
      <w:r w:rsidR="00EA34AF">
        <w:t>en</w:t>
      </w:r>
      <w:r>
        <w:t xml:space="preserve"> uit de vergunning en daarmee een overtreding van artikel 5.5. eerste lid onder g uit de Omgevingswet, maar desondanks besloot niet tot handhaving over te gaan? Wat vindt u daarvan? </w:t>
      </w:r>
      <w:r>
        <w:br/>
      </w:r>
    </w:p>
    <w:p w:rsidRPr="00C25A1D" w:rsidR="0041661D" w:rsidP="0041661D" w:rsidRDefault="0041661D" w14:paraId="01F09543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41661D" w:rsidP="0041661D" w:rsidRDefault="003F7DFA" w14:paraId="059AE7D0" w14:textId="2ACC2972">
      <w:r>
        <w:t>Z</w:t>
      </w:r>
      <w:r w:rsidR="00F416C7">
        <w:t>oals ik in</w:t>
      </w:r>
      <w:r>
        <w:t xml:space="preserve"> mijn antwoord</w:t>
      </w:r>
      <w:r w:rsidR="00F416C7">
        <w:t>en</w:t>
      </w:r>
      <w:r>
        <w:t xml:space="preserve"> op vrag</w:t>
      </w:r>
      <w:r w:rsidR="00F416C7">
        <w:t>en</w:t>
      </w:r>
      <w:r>
        <w:t xml:space="preserve"> 2 en 3</w:t>
      </w:r>
      <w:r w:rsidR="00F416C7">
        <w:t xml:space="preserve"> heb aangegeven is deze informatie via de door u aangehaalde bericht tot mij gekomen</w:t>
      </w:r>
      <w:r>
        <w:t>.</w:t>
      </w:r>
      <w:r w:rsidR="00F416C7">
        <w:t xml:space="preserve"> Ik heb met betrekking tot deze vergunning niet de rol van bevoegd gezag, het </w:t>
      </w:r>
      <w:r w:rsidR="00994DDA">
        <w:t xml:space="preserve">is </w:t>
      </w:r>
      <w:r w:rsidR="00F416C7">
        <w:t>daarom niet aan mij om een oordeel te hebben over het naleven van deze voorwaarden.</w:t>
      </w:r>
    </w:p>
    <w:p w:rsidR="0041661D" w:rsidP="0041661D" w:rsidRDefault="0041661D" w14:paraId="22BBBA15" w14:textId="77777777"/>
    <w:p w:rsidR="0041661D" w:rsidP="0041661D" w:rsidRDefault="0041661D" w14:paraId="61827DC1" w14:textId="40A5326A">
      <w:r>
        <w:t>5</w:t>
      </w:r>
      <w:r>
        <w:br/>
        <w:t>Vindt u dat de Omgevingswet moet worden gehandhaafd? Zo nee, waarom niet? In welke gevallen moet de Omgevingswet volgens u wel of niet worden gehandhaafd (kunt u daar heel specifiek in zijn)?</w:t>
      </w:r>
      <w:r>
        <w:br/>
      </w:r>
    </w:p>
    <w:p w:rsidRPr="00C25A1D" w:rsidR="0041661D" w:rsidP="0041661D" w:rsidRDefault="0041661D" w14:paraId="797CECE0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541A0A" w:rsidP="00541A0A" w:rsidRDefault="00F416C7" w14:paraId="00E904E9" w14:textId="08EF0A87">
      <w:r>
        <w:t>In het algemeen ben ik van oordeel dat regelgeving zoveel als mogelijk moet worden gehandhaafd</w:t>
      </w:r>
      <w:r w:rsidR="00541A0A">
        <w:t>.</w:t>
      </w:r>
      <w:r>
        <w:t xml:space="preserve"> In dit specifieke geval heb ik niet de rol van bevoegd gezag en het is daarom niet aan mij om een oordeel te hebben over naleving.</w:t>
      </w:r>
    </w:p>
    <w:p w:rsidR="0041661D" w:rsidP="0041661D" w:rsidRDefault="0041661D" w14:paraId="13F0CF05" w14:textId="77777777"/>
    <w:p w:rsidR="00BE2CC7" w:rsidP="0041661D" w:rsidRDefault="0041661D" w14:paraId="37A63FFA" w14:textId="62B63BF2">
      <w:r>
        <w:t>6</w:t>
      </w:r>
      <w:r>
        <w:br/>
        <w:t>Op welk moment (tijdstip en datum) was u op de hoogte van het afschot van wolf Bram?</w:t>
      </w:r>
      <w:r>
        <w:br/>
      </w:r>
    </w:p>
    <w:p w:rsidRPr="00C25A1D" w:rsidR="00E942EF" w:rsidP="00E942EF" w:rsidRDefault="00E942EF" w14:paraId="46556CF0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E942EF" w:rsidP="00E942EF" w:rsidRDefault="00541A0A" w14:paraId="5640FB31" w14:textId="38C656CF">
      <w:r>
        <w:t>Het bericht hierover heeft mij destijds via de media bereikt. Een specifieke datum en tijdstip zijn niet te achterhalen.</w:t>
      </w:r>
    </w:p>
    <w:p w:rsidR="00E942EF" w:rsidP="00E942EF" w:rsidRDefault="00E942EF" w14:paraId="15F175FF" w14:textId="77777777"/>
    <w:p w:rsidRPr="00C25A1D" w:rsidR="00E942EF" w:rsidP="00E942EF" w:rsidRDefault="0041661D" w14:paraId="20573865" w14:textId="77777777">
      <w:pPr>
        <w:rPr>
          <w:b/>
          <w:bCs/>
        </w:rPr>
      </w:pPr>
      <w:r>
        <w:t>7</w:t>
      </w:r>
      <w:r>
        <w:br/>
        <w:t>Was u op de hoogte van het moment van de doding? Zo ja, wanneer heeft u die kennis gekregen?</w:t>
      </w:r>
      <w:r>
        <w:br/>
      </w:r>
      <w:r>
        <w:br/>
      </w:r>
      <w:r w:rsidRPr="00C25A1D" w:rsidR="00E942EF">
        <w:rPr>
          <w:rStyle w:val="Zwaar"/>
          <w:b w:val="0"/>
          <w:bCs w:val="0"/>
        </w:rPr>
        <w:t>Antwoord</w:t>
      </w:r>
    </w:p>
    <w:p w:rsidR="00F416C7" w:rsidP="00F416C7" w:rsidRDefault="00F416C7" w14:paraId="5386841C" w14:textId="785C3904">
      <w:r>
        <w:t>Het bericht hierover heeft mij destijds via de media bereikt. Wanneer dit precies was, is niet te achterhalen.</w:t>
      </w:r>
    </w:p>
    <w:p w:rsidR="0041661D" w:rsidP="0041661D" w:rsidRDefault="0041661D" w14:paraId="10B2C049" w14:textId="435C8B87"/>
    <w:p w:rsidR="0041661D" w:rsidP="0041661D" w:rsidRDefault="0041661D" w14:paraId="34877B4D" w14:textId="7C19423B">
      <w:r>
        <w:t>8</w:t>
      </w:r>
    </w:p>
    <w:p w:rsidR="0041661D" w:rsidP="0041661D" w:rsidRDefault="0041661D" w14:paraId="4C91F716" w14:textId="77777777">
      <w:r>
        <w:t>Was u op de hoogte van de strikte vergunningsvoorschriften en in het bijzonder van het voorschrift dat uiterlijk tot 17.33 uur mocht worden gedood?</w:t>
      </w:r>
      <w:r>
        <w:br/>
      </w:r>
    </w:p>
    <w:p w:rsidRPr="00C25A1D" w:rsidR="00E942EF" w:rsidP="00E942EF" w:rsidRDefault="00E942EF" w14:paraId="79E0A42B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541A0A" w:rsidP="00541A0A" w:rsidRDefault="00541A0A" w14:paraId="0E1D9799" w14:textId="1202B84A">
      <w:r>
        <w:t>Vergunningen en de daaraan verbonden voorwaarden afgegeven door andere overheden, worden in de regel niet met het Rijk gedeeld. Zie ook mijn antwoord op vraag 3.</w:t>
      </w:r>
    </w:p>
    <w:p w:rsidR="0041661D" w:rsidP="0041661D" w:rsidRDefault="0041661D" w14:paraId="16C0F716" w14:textId="29ED4284"/>
    <w:p w:rsidR="0041661D" w:rsidP="0041661D" w:rsidRDefault="0041661D" w14:paraId="03D3D6A5" w14:textId="7C41ECA9">
      <w:r>
        <w:t>9</w:t>
      </w:r>
    </w:p>
    <w:p w:rsidR="0041661D" w:rsidP="0041661D" w:rsidRDefault="0041661D" w14:paraId="70DE2EA3" w14:textId="77777777">
      <w:r>
        <w:t>Deelt u de mening dat elke afwijking van de zeer strikte vergunningsvoorschriften, een overtreding is van voorschriften? Deelt u de mening dat het overtreden van de vergunningsvoorschriften ontoelaatbaar is? Zo ja, welke gevolgen heeft dat? Zo nee, waarom niet?</w:t>
      </w:r>
      <w:r>
        <w:br/>
      </w:r>
    </w:p>
    <w:p w:rsidRPr="00C25A1D" w:rsidR="00E942EF" w:rsidP="00E942EF" w:rsidRDefault="00E942EF" w14:paraId="3D3EBC3A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541A0A" w:rsidP="00541A0A" w:rsidRDefault="00F416C7" w14:paraId="7548BC09" w14:textId="61A0588D">
      <w:r>
        <w:t xml:space="preserve">Ik verwijs u graag naar </w:t>
      </w:r>
      <w:r w:rsidR="00541A0A">
        <w:t>mijn antwoord op vraag 3</w:t>
      </w:r>
      <w:r>
        <w:t xml:space="preserve"> en het feit dat ik met betrekking tot deze vergunning niet de rol van bevoegd gezag heb</w:t>
      </w:r>
      <w:r w:rsidR="00541A0A">
        <w:t>.</w:t>
      </w:r>
    </w:p>
    <w:p w:rsidR="00E942EF" w:rsidP="00E942EF" w:rsidRDefault="00E942EF" w14:paraId="4ED1A2B9" w14:textId="77777777"/>
    <w:p w:rsidR="0041661D" w:rsidP="0041661D" w:rsidRDefault="0041661D" w14:paraId="16B013FC" w14:textId="3248DB6F">
      <w:r>
        <w:t>10</w:t>
      </w:r>
    </w:p>
    <w:p w:rsidR="0041661D" w:rsidP="0041661D" w:rsidRDefault="0041661D" w14:paraId="7BFB6C41" w14:textId="77777777">
      <w:r>
        <w:t>Deelt u de mening dat wolven waardevolle en beschermde diersoorten zijn en dus niet lichtzinnig moet worden omgegaan met overtredingen van vergunningsvoorschriften rondom bijvoorbeeld het doden van wolven? Zo nee, waarom niet?</w:t>
      </w:r>
      <w:r>
        <w:br/>
      </w:r>
    </w:p>
    <w:p w:rsidRPr="00C25A1D" w:rsidR="00E942EF" w:rsidP="00E942EF" w:rsidRDefault="00E942EF" w14:paraId="3DDC85CA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541A0A" w:rsidP="00541A0A" w:rsidRDefault="00994DDA" w14:paraId="02123674" w14:textId="4D6632ED">
      <w:r>
        <w:t xml:space="preserve">De wolf is een beschermde diersoort. Deze verdient de bescherming die hoort bij deze beschermingsstatus. </w:t>
      </w:r>
      <w:r w:rsidR="00541A0A">
        <w:t xml:space="preserve">Zie </w:t>
      </w:r>
      <w:r>
        <w:t xml:space="preserve">verder ook </w:t>
      </w:r>
      <w:r w:rsidR="00541A0A">
        <w:t>mijn antwoord op vraag 3.</w:t>
      </w:r>
    </w:p>
    <w:p w:rsidR="0041661D" w:rsidP="0041661D" w:rsidRDefault="0041661D" w14:paraId="77750547" w14:textId="03D0F34B"/>
    <w:p w:rsidR="0041661D" w:rsidP="0041661D" w:rsidRDefault="0041661D" w14:paraId="5F5864CF" w14:textId="6FF54DD5">
      <w:r>
        <w:t>11</w:t>
      </w:r>
    </w:p>
    <w:p w:rsidR="0041661D" w:rsidP="0041661D" w:rsidRDefault="0041661D" w14:paraId="5D204851" w14:textId="77777777">
      <w:r>
        <w:t xml:space="preserve">Ziet u het gevaar van precedentwerking van het afwijken van vergunningsvoorschriften, zeker gezien er waarschijnlijk al regelmatig sprake is </w:t>
      </w:r>
      <w:r>
        <w:lastRenderedPageBreak/>
        <w:t>van stroperij en dus het illegaal doden van wolven? Zo nee, waarom niet?</w:t>
      </w:r>
      <w:r>
        <w:br/>
      </w:r>
    </w:p>
    <w:p w:rsidRPr="00C25A1D" w:rsidR="00E942EF" w:rsidP="00E942EF" w:rsidRDefault="00E942EF" w14:paraId="1D8E487A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541A0A" w:rsidP="00541A0A" w:rsidRDefault="00541A0A" w14:paraId="2A147E21" w14:textId="2F83D20C">
      <w:r>
        <w:t>Nee</w:t>
      </w:r>
      <w:r w:rsidR="00994DDA">
        <w:t>. Dit betreft een individueel geval, i</w:t>
      </w:r>
      <w:r>
        <w:t>k zie geen aanleiding voor precedentwerking. Zie ook mijn antwoord op vraag 3.</w:t>
      </w:r>
    </w:p>
    <w:p w:rsidR="00BE2CC7" w:rsidP="0041661D" w:rsidRDefault="00BE2CC7" w14:paraId="0BA12EF0" w14:textId="77777777"/>
    <w:p w:rsidR="0041661D" w:rsidP="0041661D" w:rsidRDefault="0041661D" w14:paraId="565E7AAC" w14:textId="3C4A8030">
      <w:r>
        <w:t>12</w:t>
      </w:r>
    </w:p>
    <w:p w:rsidR="0041661D" w:rsidP="0041661D" w:rsidRDefault="0041661D" w14:paraId="01950463" w14:textId="77777777">
      <w:r>
        <w:t>Indien u een gevaar ziet in precedentwerking, welke stappen zal u daartegen zetten? Indien u daar niet toe bereid bent, waarom niet?</w:t>
      </w:r>
      <w:r>
        <w:br/>
      </w:r>
    </w:p>
    <w:p w:rsidRPr="00C25A1D" w:rsidR="00E942EF" w:rsidP="00E942EF" w:rsidRDefault="00E942EF" w14:paraId="740FD154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F54090" w:rsidP="00F54090" w:rsidRDefault="00994DDA" w14:paraId="248056A7" w14:textId="19517403">
      <w:r>
        <w:t xml:space="preserve">Zoals ik in mijn antwoord op vraag 11 heb aangegeven, zie ik geen aanleiding voor precedentwerking. </w:t>
      </w:r>
    </w:p>
    <w:p w:rsidR="0041661D" w:rsidP="0041661D" w:rsidRDefault="0041661D" w14:paraId="4CD5ECA8" w14:textId="6AD9117A"/>
    <w:p w:rsidR="0041661D" w:rsidP="0041661D" w:rsidRDefault="0041661D" w14:paraId="45E4C6B1" w14:textId="13953430">
      <w:r>
        <w:t>13</w:t>
      </w:r>
    </w:p>
    <w:p w:rsidR="0041661D" w:rsidP="0041661D" w:rsidRDefault="0041661D" w14:paraId="74A75B8D" w14:textId="77777777">
      <w:r>
        <w:t>Bent u bereid een strafrechtelijk onderzoek in te stellen naar de doding van wolf Bram? Zo nee, waarom niet en wat gaat u dan doen?</w:t>
      </w:r>
      <w:r>
        <w:br/>
      </w:r>
    </w:p>
    <w:p w:rsidRPr="00C25A1D" w:rsidR="00E942EF" w:rsidP="00E942EF" w:rsidRDefault="00E942EF" w14:paraId="6F4ED543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F54090" w:rsidP="00F54090" w:rsidRDefault="00F54090" w14:paraId="2A10E01C" w14:textId="29AAECBA">
      <w:r>
        <w:t xml:space="preserve">Ik zie geen aanleiding voor een strafrechtelijk onderzoek. </w:t>
      </w:r>
      <w:r w:rsidR="00994DDA">
        <w:t xml:space="preserve">De Provincie Utrecht is het bevoegd gezag voor de betreffende vergunning. De provincie is ook de instantie die oordeelt over naleving van de aan de vergunning verbonden voorwaarden. </w:t>
      </w:r>
    </w:p>
    <w:p w:rsidR="0041661D" w:rsidP="0041661D" w:rsidRDefault="0041661D" w14:paraId="5370159A" w14:textId="306B93C6"/>
    <w:p w:rsidR="0041661D" w:rsidP="0041661D" w:rsidRDefault="0041661D" w14:paraId="0DF985A5" w14:textId="4F1F43BE">
      <w:r>
        <w:t>14</w:t>
      </w:r>
    </w:p>
    <w:p w:rsidR="0041661D" w:rsidP="0041661D" w:rsidRDefault="0041661D" w14:paraId="3888D678" w14:textId="77777777">
      <w:r>
        <w:t>Kunt u de vragen één voor één en voor 8 juli beantwoorden?</w:t>
      </w:r>
      <w:r>
        <w:br/>
      </w:r>
    </w:p>
    <w:p w:rsidRPr="00C25A1D" w:rsidR="0041661D" w:rsidP="0041661D" w:rsidRDefault="0041661D" w14:paraId="7DE57EE6" w14:textId="77777777">
      <w:pPr>
        <w:rPr>
          <w:b/>
          <w:bCs/>
        </w:rPr>
      </w:pPr>
      <w:r w:rsidRPr="00C25A1D">
        <w:rPr>
          <w:rStyle w:val="Zwaar"/>
          <w:b w:val="0"/>
          <w:bCs w:val="0"/>
        </w:rPr>
        <w:t>Antwoord</w:t>
      </w:r>
    </w:p>
    <w:p w:rsidR="0041661D" w:rsidP="0041661D" w:rsidRDefault="00E942EF" w14:paraId="684231D7" w14:textId="6EDCD18B">
      <w:r>
        <w:t xml:space="preserve">Het is </w:t>
      </w:r>
      <w:r w:rsidR="00994DDA">
        <w:t xml:space="preserve">door het zomerreces </w:t>
      </w:r>
      <w:r>
        <w:t>niet gelukt om de vragen binnen deze termijn te beantwoorden.</w:t>
      </w:r>
    </w:p>
    <w:p w:rsidR="0041661D" w:rsidP="0041661D" w:rsidRDefault="0041661D" w14:paraId="4E7F01B6" w14:textId="77777777"/>
    <w:sectPr w:rsidR="0041661D" w:rsidSect="00D604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434F" w14:textId="77777777" w:rsidR="00800CEE" w:rsidRDefault="00800CEE">
      <w:r>
        <w:separator/>
      </w:r>
    </w:p>
    <w:p w14:paraId="389F0A29" w14:textId="77777777" w:rsidR="00800CEE" w:rsidRDefault="00800CEE"/>
  </w:endnote>
  <w:endnote w:type="continuationSeparator" w:id="0">
    <w:p w14:paraId="18D8D467" w14:textId="77777777" w:rsidR="00800CEE" w:rsidRDefault="00800CEE">
      <w:r>
        <w:continuationSeparator/>
      </w:r>
    </w:p>
    <w:p w14:paraId="51592864" w14:textId="77777777" w:rsidR="00800CEE" w:rsidRDefault="00800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B23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A32D2" w14:paraId="521B6095" w14:textId="77777777" w:rsidTr="00CA6A25">
      <w:trPr>
        <w:trHeight w:hRule="exact" w:val="240"/>
      </w:trPr>
      <w:tc>
        <w:tcPr>
          <w:tcW w:w="7601" w:type="dxa"/>
        </w:tcPr>
        <w:p w14:paraId="5CA291C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3BFDA02" w14:textId="3DC63BC3" w:rsidR="00527BD4" w:rsidRPr="00645414" w:rsidRDefault="00A1172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3D3016">
            <w:t>4</w:t>
          </w:r>
          <w:r w:rsidR="00F90A14">
            <w:fldChar w:fldCharType="end"/>
          </w:r>
        </w:p>
      </w:tc>
    </w:tr>
  </w:tbl>
  <w:p w14:paraId="7F55168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A32D2" w14:paraId="4B2C2EEC" w14:textId="77777777" w:rsidTr="00CA6A25">
      <w:trPr>
        <w:trHeight w:hRule="exact" w:val="240"/>
      </w:trPr>
      <w:tc>
        <w:tcPr>
          <w:tcW w:w="7601" w:type="dxa"/>
        </w:tcPr>
        <w:p w14:paraId="4814171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5C5AA89" w14:textId="6C116772" w:rsidR="00527BD4" w:rsidRPr="00ED539E" w:rsidRDefault="00A1172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9244B">
            <w:fldChar w:fldCharType="begin"/>
          </w:r>
          <w:r>
            <w:instrText xml:space="preserve"> SECTIONPAGES   \* MERGEFORMAT </w:instrText>
          </w:r>
          <w:r w:rsidR="0059244B">
            <w:fldChar w:fldCharType="separate"/>
          </w:r>
          <w:r w:rsidR="003D3016">
            <w:t>4</w:t>
          </w:r>
          <w:r w:rsidR="0059244B">
            <w:fldChar w:fldCharType="end"/>
          </w:r>
        </w:p>
      </w:tc>
    </w:tr>
  </w:tbl>
  <w:p w14:paraId="7910F5D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AB323D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0695" w14:textId="77777777" w:rsidR="00800CEE" w:rsidRDefault="00800CEE">
      <w:r>
        <w:separator/>
      </w:r>
    </w:p>
    <w:p w14:paraId="5BE4402B" w14:textId="77777777" w:rsidR="00800CEE" w:rsidRDefault="00800CEE"/>
  </w:footnote>
  <w:footnote w:type="continuationSeparator" w:id="0">
    <w:p w14:paraId="3A036528" w14:textId="77777777" w:rsidR="00800CEE" w:rsidRDefault="00800CEE">
      <w:r>
        <w:continuationSeparator/>
      </w:r>
    </w:p>
    <w:p w14:paraId="2F4C8C38" w14:textId="77777777" w:rsidR="00800CEE" w:rsidRDefault="00800C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A32D2" w14:paraId="43F0E31D" w14:textId="77777777" w:rsidTr="00A50CF6">
      <w:tc>
        <w:tcPr>
          <w:tcW w:w="2156" w:type="dxa"/>
        </w:tcPr>
        <w:p w14:paraId="287C4F09" w14:textId="77777777" w:rsidR="00527BD4" w:rsidRPr="005819CE" w:rsidRDefault="00A11720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Cluster Soorten</w:t>
          </w:r>
        </w:p>
      </w:tc>
    </w:tr>
    <w:tr w:rsidR="00EA32D2" w14:paraId="07BF593C" w14:textId="77777777" w:rsidTr="00A50CF6">
      <w:trPr>
        <w:trHeight w:hRule="exact" w:val="200"/>
      </w:trPr>
      <w:tc>
        <w:tcPr>
          <w:tcW w:w="2156" w:type="dxa"/>
        </w:tcPr>
        <w:p w14:paraId="0B459705" w14:textId="77777777" w:rsidR="00527BD4" w:rsidRPr="005819CE" w:rsidRDefault="00527BD4" w:rsidP="00A50CF6"/>
      </w:tc>
    </w:tr>
    <w:tr w:rsidR="00EA32D2" w14:paraId="5F6B18AB" w14:textId="77777777" w:rsidTr="00502512">
      <w:trPr>
        <w:trHeight w:hRule="exact" w:val="774"/>
      </w:trPr>
      <w:tc>
        <w:tcPr>
          <w:tcW w:w="2156" w:type="dxa"/>
        </w:tcPr>
        <w:p w14:paraId="52CF1209" w14:textId="77777777" w:rsidR="00527BD4" w:rsidRDefault="00A11720" w:rsidP="003A5290">
          <w:pPr>
            <w:pStyle w:val="Huisstijl-Kopje"/>
          </w:pPr>
          <w:r>
            <w:t>Ons kenmerk</w:t>
          </w:r>
        </w:p>
        <w:p w14:paraId="6CF3C8CC" w14:textId="366603AB" w:rsidR="00527BD4" w:rsidRPr="005819CE" w:rsidRDefault="00A11720" w:rsidP="001E6117">
          <w:pPr>
            <w:pStyle w:val="Huisstijl-Kopje"/>
          </w:pPr>
          <w:r>
            <w:rPr>
              <w:b w:val="0"/>
            </w:rPr>
            <w:t>DGNV-S</w:t>
          </w:r>
          <w:r w:rsidRPr="00502512">
            <w:rPr>
              <w:b w:val="0"/>
            </w:rPr>
            <w:t xml:space="preserve"> /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DA7550" w:rsidRPr="00DA7550">
                <w:rPr>
                  <w:b w:val="0"/>
                  <w:bCs/>
                </w:rPr>
                <w:t>107401282</w:t>
              </w:r>
            </w:sdtContent>
          </w:sdt>
        </w:p>
      </w:tc>
    </w:tr>
  </w:tbl>
  <w:p w14:paraId="2A9E3AF4" w14:textId="77777777" w:rsidR="00527BD4" w:rsidRDefault="00527BD4" w:rsidP="008C356D"/>
  <w:p w14:paraId="13486C86" w14:textId="77777777" w:rsidR="00527BD4" w:rsidRPr="00740712" w:rsidRDefault="00527BD4" w:rsidP="008C356D"/>
  <w:p w14:paraId="5C7807E7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3D3FDB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6BA06CF" w14:textId="77777777" w:rsidR="00527BD4" w:rsidRDefault="00527BD4" w:rsidP="004F44C2"/>
  <w:p w14:paraId="59A43A85" w14:textId="77777777" w:rsidR="00527BD4" w:rsidRPr="00740712" w:rsidRDefault="00527BD4" w:rsidP="004F44C2"/>
  <w:p w14:paraId="0C65DBF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A32D2" w14:paraId="57BF18B1" w14:textId="77777777" w:rsidTr="00751A6A">
      <w:trPr>
        <w:trHeight w:val="2636"/>
      </w:trPr>
      <w:tc>
        <w:tcPr>
          <w:tcW w:w="737" w:type="dxa"/>
        </w:tcPr>
        <w:p w14:paraId="7A4FC420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123F8A2" w14:textId="77777777" w:rsidR="00527BD4" w:rsidRDefault="00A11720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63B8F34C" wp14:editId="495A99CD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06462E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923312A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622038E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A32D2" w14:paraId="7BE7450A" w14:textId="77777777" w:rsidTr="00A50CF6">
      <w:tc>
        <w:tcPr>
          <w:tcW w:w="2160" w:type="dxa"/>
        </w:tcPr>
        <w:p w14:paraId="51EF3C9F" w14:textId="77777777" w:rsidR="00527BD4" w:rsidRPr="005819CE" w:rsidRDefault="00A11720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Cluster Soorten</w:t>
          </w:r>
        </w:p>
        <w:p w14:paraId="61F57807" w14:textId="77777777" w:rsidR="00527BD4" w:rsidRPr="00BE5ED9" w:rsidRDefault="00A11720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10A7D56" w14:textId="77777777" w:rsidR="00EF495B" w:rsidRDefault="00A1172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A770916" w14:textId="77777777" w:rsidR="00556BEE" w:rsidRPr="005B3814" w:rsidRDefault="00A1172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2333238B" w14:textId="24740A45" w:rsidR="00527BD4" w:rsidRPr="00A22DD8" w:rsidRDefault="00A11720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EA32D2" w14:paraId="14F15499" w14:textId="77777777" w:rsidTr="00A50CF6">
      <w:trPr>
        <w:trHeight w:hRule="exact" w:val="200"/>
      </w:trPr>
      <w:tc>
        <w:tcPr>
          <w:tcW w:w="2160" w:type="dxa"/>
        </w:tcPr>
        <w:p w14:paraId="72507DA7" w14:textId="77777777" w:rsidR="00527BD4" w:rsidRPr="005819CE" w:rsidRDefault="00527BD4" w:rsidP="00A50CF6"/>
      </w:tc>
    </w:tr>
    <w:tr w:rsidR="00EA32D2" w14:paraId="7A8F0BD7" w14:textId="77777777" w:rsidTr="00A50CF6">
      <w:tc>
        <w:tcPr>
          <w:tcW w:w="2160" w:type="dxa"/>
        </w:tcPr>
        <w:p w14:paraId="09473ED6" w14:textId="77777777" w:rsidR="000C0163" w:rsidRPr="005819CE" w:rsidRDefault="00A1172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D4255A3" w14:textId="77777777" w:rsidR="000C0163" w:rsidRPr="005819CE" w:rsidRDefault="00A11720" w:rsidP="000C0163">
          <w:pPr>
            <w:pStyle w:val="Huisstijl-Gegeven"/>
          </w:pPr>
          <w:r>
            <w:t>DGNV-S /</w:t>
          </w:r>
          <w:r w:rsidR="00CC7BA8">
            <w:t xml:space="preserve"> </w:t>
          </w:r>
          <w:r>
            <w:t>107401282</w:t>
          </w:r>
        </w:p>
        <w:p w14:paraId="44DC030A" w14:textId="77777777" w:rsidR="00527BD4" w:rsidRPr="005819CE" w:rsidRDefault="00A11720" w:rsidP="00A50CF6">
          <w:pPr>
            <w:pStyle w:val="Huisstijl-Kopje"/>
          </w:pPr>
          <w:r>
            <w:t>Uw kenmerk</w:t>
          </w:r>
        </w:p>
        <w:p w14:paraId="476D72A5" w14:textId="77777777" w:rsidR="00527BD4" w:rsidRPr="005819CE" w:rsidRDefault="00A11720" w:rsidP="00A50CF6">
          <w:pPr>
            <w:pStyle w:val="Huisstijl-Gegeven"/>
          </w:pPr>
          <w:r>
            <w:t>2026Z15828</w:t>
          </w:r>
        </w:p>
        <w:p w14:paraId="7C0C2FB4" w14:textId="77777777" w:rsidR="00527BD4" w:rsidRPr="005819CE" w:rsidRDefault="00527BD4" w:rsidP="0023412E">
          <w:pPr>
            <w:pStyle w:val="Huisstijl-Kopje"/>
          </w:pPr>
        </w:p>
      </w:tc>
    </w:tr>
  </w:tbl>
  <w:p w14:paraId="5CC6364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A32D2" w14:paraId="4B65624D" w14:textId="77777777" w:rsidTr="009E2051">
      <w:trPr>
        <w:trHeight w:val="400"/>
      </w:trPr>
      <w:tc>
        <w:tcPr>
          <w:tcW w:w="7520" w:type="dxa"/>
          <w:gridSpan w:val="2"/>
        </w:tcPr>
        <w:p w14:paraId="3B1C6542" w14:textId="77777777" w:rsidR="00527BD4" w:rsidRPr="00BC3B53" w:rsidRDefault="00A1172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A32D2" w14:paraId="3E48C83B" w14:textId="77777777" w:rsidTr="009E2051">
      <w:tc>
        <w:tcPr>
          <w:tcW w:w="7520" w:type="dxa"/>
          <w:gridSpan w:val="2"/>
        </w:tcPr>
        <w:p w14:paraId="0B790F33" w14:textId="77777777" w:rsidR="00527BD4" w:rsidRPr="00983E8F" w:rsidRDefault="00527BD4" w:rsidP="00A50CF6">
          <w:pPr>
            <w:pStyle w:val="Huisstijl-Rubricering"/>
          </w:pPr>
        </w:p>
      </w:tc>
    </w:tr>
    <w:tr w:rsidR="00EA32D2" w14:paraId="40BAF564" w14:textId="77777777" w:rsidTr="009E2051">
      <w:trPr>
        <w:trHeight w:hRule="exact" w:val="2440"/>
      </w:trPr>
      <w:tc>
        <w:tcPr>
          <w:tcW w:w="7520" w:type="dxa"/>
          <w:gridSpan w:val="2"/>
        </w:tcPr>
        <w:p w14:paraId="09365BD3" w14:textId="77777777" w:rsidR="00527BD4" w:rsidRDefault="00A11720" w:rsidP="00A50CF6">
          <w:pPr>
            <w:pStyle w:val="Huisstijl-NAW"/>
          </w:pPr>
          <w:r>
            <w:t xml:space="preserve">De Voorzitter van de Tweede Kamer </w:t>
          </w:r>
        </w:p>
        <w:p w14:paraId="056D5FB5" w14:textId="77777777" w:rsidR="00D87195" w:rsidRDefault="00A11720" w:rsidP="00D87195">
          <w:pPr>
            <w:pStyle w:val="Huisstijl-NAW"/>
          </w:pPr>
          <w:r>
            <w:t>der Staten-Generaal</w:t>
          </w:r>
        </w:p>
        <w:p w14:paraId="4FFD631E" w14:textId="77777777" w:rsidR="005C769E" w:rsidRDefault="00A11720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46D050DC" w14:textId="77777777" w:rsidR="005C769E" w:rsidRDefault="00A11720" w:rsidP="005C769E">
          <w:pPr>
            <w:pStyle w:val="Huisstijl-NAW"/>
          </w:pPr>
          <w:r>
            <w:t>2595 BD  DEN HAAG</w:t>
          </w:r>
        </w:p>
      </w:tc>
    </w:tr>
    <w:tr w:rsidR="00EA32D2" w14:paraId="3CCA2555" w14:textId="77777777" w:rsidTr="009E2051">
      <w:trPr>
        <w:trHeight w:hRule="exact" w:val="400"/>
      </w:trPr>
      <w:tc>
        <w:tcPr>
          <w:tcW w:w="7520" w:type="dxa"/>
          <w:gridSpan w:val="2"/>
        </w:tcPr>
        <w:p w14:paraId="5F64E5A0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A32D2" w14:paraId="165CA406" w14:textId="77777777" w:rsidTr="009E2051">
      <w:trPr>
        <w:trHeight w:val="240"/>
      </w:trPr>
      <w:tc>
        <w:tcPr>
          <w:tcW w:w="900" w:type="dxa"/>
        </w:tcPr>
        <w:p w14:paraId="32071189" w14:textId="77777777" w:rsidR="00527BD4" w:rsidRPr="007709EF" w:rsidRDefault="00A1172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4387E93" w14:textId="4A390C58" w:rsidR="00527BD4" w:rsidRPr="007709EF" w:rsidRDefault="003D3016" w:rsidP="00A50CF6">
          <w:r>
            <w:t>27 augustus 2026</w:t>
          </w:r>
        </w:p>
      </w:tc>
    </w:tr>
    <w:tr w:rsidR="00EA32D2" w14:paraId="5AED773E" w14:textId="77777777" w:rsidTr="009E2051">
      <w:trPr>
        <w:trHeight w:val="240"/>
      </w:trPr>
      <w:tc>
        <w:tcPr>
          <w:tcW w:w="900" w:type="dxa"/>
        </w:tcPr>
        <w:p w14:paraId="7B0D2CC1" w14:textId="77777777" w:rsidR="00527BD4" w:rsidRPr="007709EF" w:rsidRDefault="00A1172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37AD941" w14:textId="0D26B698" w:rsidR="00527BD4" w:rsidRPr="007709EF" w:rsidRDefault="003B45F9" w:rsidP="00A50CF6">
          <w:r>
            <w:t>Beantwoording v</w:t>
          </w:r>
          <w:r w:rsidR="00A11720">
            <w:t>ragen over dat wolf Bram illegaal, 5 uur later dan volgens de vergunning was toegestaan, is gedood</w:t>
          </w:r>
        </w:p>
      </w:tc>
    </w:tr>
  </w:tbl>
  <w:p w14:paraId="63045D30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F2C867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B961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284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6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2EE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AA3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EA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8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604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96CA9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C0B6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E62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E9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BC2E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C829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E4B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2F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1A4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024621">
    <w:abstractNumId w:val="10"/>
  </w:num>
  <w:num w:numId="2" w16cid:durableId="1911766894">
    <w:abstractNumId w:val="7"/>
  </w:num>
  <w:num w:numId="3" w16cid:durableId="629828397">
    <w:abstractNumId w:val="6"/>
  </w:num>
  <w:num w:numId="4" w16cid:durableId="1981685927">
    <w:abstractNumId w:val="5"/>
  </w:num>
  <w:num w:numId="5" w16cid:durableId="1054965051">
    <w:abstractNumId w:val="4"/>
  </w:num>
  <w:num w:numId="6" w16cid:durableId="1595702192">
    <w:abstractNumId w:val="8"/>
  </w:num>
  <w:num w:numId="7" w16cid:durableId="1174107283">
    <w:abstractNumId w:val="3"/>
  </w:num>
  <w:num w:numId="8" w16cid:durableId="1878659505">
    <w:abstractNumId w:val="2"/>
  </w:num>
  <w:num w:numId="9" w16cid:durableId="591089520">
    <w:abstractNumId w:val="1"/>
  </w:num>
  <w:num w:numId="10" w16cid:durableId="267549562">
    <w:abstractNumId w:val="0"/>
  </w:num>
  <w:num w:numId="11" w16cid:durableId="119693913">
    <w:abstractNumId w:val="9"/>
  </w:num>
  <w:num w:numId="12" w16cid:durableId="2120903713">
    <w:abstractNumId w:val="11"/>
  </w:num>
  <w:num w:numId="13" w16cid:durableId="24213224">
    <w:abstractNumId w:val="13"/>
  </w:num>
  <w:num w:numId="14" w16cid:durableId="10466418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018B"/>
    <w:rsid w:val="000049FB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80758"/>
    <w:rsid w:val="00080980"/>
    <w:rsid w:val="00092799"/>
    <w:rsid w:val="00092C5F"/>
    <w:rsid w:val="00096680"/>
    <w:rsid w:val="000A0F36"/>
    <w:rsid w:val="000A174A"/>
    <w:rsid w:val="000A3E0A"/>
    <w:rsid w:val="000A4D70"/>
    <w:rsid w:val="000A65AC"/>
    <w:rsid w:val="000B7281"/>
    <w:rsid w:val="000B7FAB"/>
    <w:rsid w:val="000C0163"/>
    <w:rsid w:val="000C07A9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1F780F"/>
    <w:rsid w:val="00200D88"/>
    <w:rsid w:val="00201F68"/>
    <w:rsid w:val="00202394"/>
    <w:rsid w:val="00212F2A"/>
    <w:rsid w:val="00214F2B"/>
    <w:rsid w:val="00217880"/>
    <w:rsid w:val="00222D66"/>
    <w:rsid w:val="00224A8A"/>
    <w:rsid w:val="002309A8"/>
    <w:rsid w:val="0023412E"/>
    <w:rsid w:val="00236CFE"/>
    <w:rsid w:val="002428E3"/>
    <w:rsid w:val="00243031"/>
    <w:rsid w:val="00260BAF"/>
    <w:rsid w:val="002650F7"/>
    <w:rsid w:val="00270304"/>
    <w:rsid w:val="00273F3B"/>
    <w:rsid w:val="00274DB7"/>
    <w:rsid w:val="00275984"/>
    <w:rsid w:val="00280F74"/>
    <w:rsid w:val="00286998"/>
    <w:rsid w:val="00291AB7"/>
    <w:rsid w:val="0029422B"/>
    <w:rsid w:val="002A084F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3E38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45F9"/>
    <w:rsid w:val="003B7EE7"/>
    <w:rsid w:val="003C2CCB"/>
    <w:rsid w:val="003D3016"/>
    <w:rsid w:val="003D39EC"/>
    <w:rsid w:val="003E0C4D"/>
    <w:rsid w:val="003E3DD5"/>
    <w:rsid w:val="003F07C6"/>
    <w:rsid w:val="003F1F6B"/>
    <w:rsid w:val="003F3757"/>
    <w:rsid w:val="003F38BD"/>
    <w:rsid w:val="003F44B7"/>
    <w:rsid w:val="003F7DFA"/>
    <w:rsid w:val="004008E9"/>
    <w:rsid w:val="00413D48"/>
    <w:rsid w:val="0041661D"/>
    <w:rsid w:val="00423A19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48EA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630"/>
    <w:rsid w:val="00527BD4"/>
    <w:rsid w:val="005403C8"/>
    <w:rsid w:val="00541A0A"/>
    <w:rsid w:val="005429DC"/>
    <w:rsid w:val="00553454"/>
    <w:rsid w:val="005565F9"/>
    <w:rsid w:val="00556BEE"/>
    <w:rsid w:val="005654C3"/>
    <w:rsid w:val="00573041"/>
    <w:rsid w:val="005757B8"/>
    <w:rsid w:val="00575B80"/>
    <w:rsid w:val="0057620F"/>
    <w:rsid w:val="005819CE"/>
    <w:rsid w:val="0058298D"/>
    <w:rsid w:val="00584BAC"/>
    <w:rsid w:val="0059244B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C769E"/>
    <w:rsid w:val="005D625B"/>
    <w:rsid w:val="005E6DB5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77EFC"/>
    <w:rsid w:val="00685545"/>
    <w:rsid w:val="006864B3"/>
    <w:rsid w:val="00692D64"/>
    <w:rsid w:val="006A10F8"/>
    <w:rsid w:val="006A2100"/>
    <w:rsid w:val="006A29A2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7E75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10A"/>
    <w:rsid w:val="007F5331"/>
    <w:rsid w:val="00800CCA"/>
    <w:rsid w:val="00800CEE"/>
    <w:rsid w:val="00806120"/>
    <w:rsid w:val="00810C93"/>
    <w:rsid w:val="00812028"/>
    <w:rsid w:val="00812DD8"/>
    <w:rsid w:val="00813082"/>
    <w:rsid w:val="00814D03"/>
    <w:rsid w:val="00821FC1"/>
    <w:rsid w:val="008229DE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0EB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ABD"/>
    <w:rsid w:val="00930B13"/>
    <w:rsid w:val="009311C8"/>
    <w:rsid w:val="00933376"/>
    <w:rsid w:val="00933A2F"/>
    <w:rsid w:val="00940813"/>
    <w:rsid w:val="009632E6"/>
    <w:rsid w:val="00963300"/>
    <w:rsid w:val="009716D8"/>
    <w:rsid w:val="009718F9"/>
    <w:rsid w:val="009725DD"/>
    <w:rsid w:val="00972FB9"/>
    <w:rsid w:val="00975112"/>
    <w:rsid w:val="00981768"/>
    <w:rsid w:val="00983E8F"/>
    <w:rsid w:val="009850B1"/>
    <w:rsid w:val="0098788A"/>
    <w:rsid w:val="00994DDA"/>
    <w:rsid w:val="00994FDA"/>
    <w:rsid w:val="009A31BF"/>
    <w:rsid w:val="009A3B71"/>
    <w:rsid w:val="009A61BC"/>
    <w:rsid w:val="009B0138"/>
    <w:rsid w:val="009B0EC1"/>
    <w:rsid w:val="009B0FE9"/>
    <w:rsid w:val="009B173A"/>
    <w:rsid w:val="009C3297"/>
    <w:rsid w:val="009C3F20"/>
    <w:rsid w:val="009C7CA1"/>
    <w:rsid w:val="009D043D"/>
    <w:rsid w:val="009E2051"/>
    <w:rsid w:val="009F3259"/>
    <w:rsid w:val="00A056DE"/>
    <w:rsid w:val="00A11720"/>
    <w:rsid w:val="00A128AD"/>
    <w:rsid w:val="00A21E76"/>
    <w:rsid w:val="00A22DD8"/>
    <w:rsid w:val="00A23BC8"/>
    <w:rsid w:val="00A30E68"/>
    <w:rsid w:val="00A31933"/>
    <w:rsid w:val="00A329D2"/>
    <w:rsid w:val="00A34AA0"/>
    <w:rsid w:val="00A359BC"/>
    <w:rsid w:val="00A3715C"/>
    <w:rsid w:val="00A41FE2"/>
    <w:rsid w:val="00A46FEF"/>
    <w:rsid w:val="00A47948"/>
    <w:rsid w:val="00A50CF6"/>
    <w:rsid w:val="00A54BC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1624"/>
    <w:rsid w:val="00B331A2"/>
    <w:rsid w:val="00B425F0"/>
    <w:rsid w:val="00B42DFA"/>
    <w:rsid w:val="00B531DD"/>
    <w:rsid w:val="00B55014"/>
    <w:rsid w:val="00B62232"/>
    <w:rsid w:val="00B70BF3"/>
    <w:rsid w:val="00B71DC2"/>
    <w:rsid w:val="00B74920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2CC7"/>
    <w:rsid w:val="00BE3F88"/>
    <w:rsid w:val="00BE4756"/>
    <w:rsid w:val="00BE5ED9"/>
    <w:rsid w:val="00BE7B41"/>
    <w:rsid w:val="00C02E2F"/>
    <w:rsid w:val="00C032CC"/>
    <w:rsid w:val="00C15A91"/>
    <w:rsid w:val="00C206F1"/>
    <w:rsid w:val="00C217E1"/>
    <w:rsid w:val="00C219B1"/>
    <w:rsid w:val="00C25A1D"/>
    <w:rsid w:val="00C306E6"/>
    <w:rsid w:val="00C4015B"/>
    <w:rsid w:val="00C40C60"/>
    <w:rsid w:val="00C5258E"/>
    <w:rsid w:val="00C530C9"/>
    <w:rsid w:val="00C619A7"/>
    <w:rsid w:val="00C73D5F"/>
    <w:rsid w:val="00C90702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3B24"/>
    <w:rsid w:val="00D5423B"/>
    <w:rsid w:val="00D54F4E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A7550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1177"/>
    <w:rsid w:val="00E3731D"/>
    <w:rsid w:val="00E442D7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942EF"/>
    <w:rsid w:val="00E9699A"/>
    <w:rsid w:val="00EA32D2"/>
    <w:rsid w:val="00EA34AF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6C7"/>
    <w:rsid w:val="00F41A6F"/>
    <w:rsid w:val="00F41B49"/>
    <w:rsid w:val="00F42886"/>
    <w:rsid w:val="00F45A25"/>
    <w:rsid w:val="00F45D0F"/>
    <w:rsid w:val="00F50F86"/>
    <w:rsid w:val="00F51EDB"/>
    <w:rsid w:val="00F53F91"/>
    <w:rsid w:val="00F54090"/>
    <w:rsid w:val="00F61569"/>
    <w:rsid w:val="00F61A72"/>
    <w:rsid w:val="00F62B67"/>
    <w:rsid w:val="00F66F13"/>
    <w:rsid w:val="00F71D0C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10"/>
    <w:rsid w:val="00FD5776"/>
    <w:rsid w:val="00FE19D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E05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930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14328A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14328A"/>
    <w:rsid w:val="00323E38"/>
    <w:rsid w:val="004E1D1E"/>
    <w:rsid w:val="004F6301"/>
    <w:rsid w:val="00553454"/>
    <w:rsid w:val="006A29A2"/>
    <w:rsid w:val="008A0EBB"/>
    <w:rsid w:val="00965A53"/>
    <w:rsid w:val="009725DD"/>
    <w:rsid w:val="009C3297"/>
    <w:rsid w:val="00A1569E"/>
    <w:rsid w:val="00B31624"/>
    <w:rsid w:val="00B905FA"/>
    <w:rsid w:val="00D53B24"/>
    <w:rsid w:val="00DA313B"/>
    <w:rsid w:val="00F41B49"/>
    <w:rsid w:val="00F71D0C"/>
    <w:rsid w:val="00F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778</ap:Words>
  <ap:Characters>4281</ap:Characters>
  <ap:DocSecurity>0</ap:DocSecurity>
  <ap:Lines>35</ap:Lines>
  <ap:Paragraphs>10</ap:Paragraphs>
  <ap:ScaleCrop>false</ap:ScaleCrop>
  <ap:LinksUpToDate>false</ap:LinksUpToDate>
  <ap:CharactersWithSpaces>5049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2026-08-27T11:30:00.0000000Z</dcterms:created>
  <dcterms:modified xsi:type="dcterms:W3CDTF">2026-08-27T11:33:00.0000000Z</dcterms:modified>
  <dc:description>------------------------</dc:description>
  <dc:subject/>
  <keywords/>
  <version/>
  <category/>
</coreProperties>
</file>