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7A9" w:rsidP="00810C93" w:rsidRDefault="000C07A9" w14:paraId="62435627" w14:textId="77777777"/>
    <w:p w:rsidR="00CE78E9" w:rsidP="00CE78E9" w:rsidRDefault="004835E2" w14:paraId="4C4CFA32" w14:textId="77777777">
      <w:r>
        <w:t>Geachte Voorzitter,</w:t>
      </w:r>
      <w:r>
        <w:br/>
      </w:r>
    </w:p>
    <w:p w:rsidRPr="00930ABD" w:rsidR="00C46F92" w:rsidP="00C46F92" w:rsidRDefault="004835E2" w14:paraId="40273CCF" w14:textId="515E8BDC">
      <w:pPr>
        <w:rPr>
          <w:rStyle w:val="Zwaar"/>
          <w:b w:val="0"/>
          <w:bCs w:val="0"/>
        </w:rPr>
      </w:pPr>
      <w:r>
        <w:t xml:space="preserve">Hierbij zend ik u de antwoorden op de vragen van het lid </w:t>
      </w:r>
      <w:r w:rsidR="00C46F92">
        <w:t xml:space="preserve">het lid Ten Hove (Groep Markuszower) over het bericht dat er cruciale informatie over de jacht op </w:t>
      </w:r>
      <w:r w:rsidR="00EE571A">
        <w:t>w</w:t>
      </w:r>
      <w:r w:rsidR="00C46F92">
        <w:t>olf Bram pas maanden later boven tafel kwam</w:t>
      </w:r>
      <w:r>
        <w:t xml:space="preserve"> (</w:t>
      </w:r>
      <w:r w:rsidRPr="00355D49" w:rsidR="00355D49">
        <w:t>2026Z16412</w:t>
      </w:r>
      <w:r>
        <w:t xml:space="preserve">, ingezonden </w:t>
      </w:r>
      <w:r w:rsidR="00355D49">
        <w:t>21 juli 2026</w:t>
      </w:r>
      <w:r>
        <w:t>).</w:t>
      </w:r>
    </w:p>
    <w:p w:rsidR="00930ABD" w:rsidRDefault="00930ABD" w14:paraId="19601738" w14:textId="0E1BC9CA">
      <w:pPr>
        <w:rPr>
          <w:rStyle w:val="Zwaar"/>
          <w:b w:val="0"/>
          <w:bCs w:val="0"/>
        </w:rPr>
      </w:pPr>
    </w:p>
    <w:p w:rsidR="00677EFC" w:rsidRDefault="004835E2" w14:paraId="16677884" w14:textId="77777777">
      <w:pPr>
        <w:rPr>
          <w:szCs w:val="18"/>
        </w:rPr>
      </w:pPr>
      <w:r>
        <w:rPr>
          <w:szCs w:val="18"/>
        </w:rPr>
        <w:t>Hoogachtend,</w:t>
      </w:r>
    </w:p>
    <w:p w:rsidR="009850B1" w:rsidP="007F510A" w:rsidRDefault="009850B1" w14:paraId="1A872A22" w14:textId="77777777">
      <w:pPr>
        <w:rPr>
          <w:szCs w:val="18"/>
        </w:rPr>
      </w:pPr>
    </w:p>
    <w:p w:rsidR="00D72477" w:rsidP="007F510A" w:rsidRDefault="00D72477" w14:paraId="609FD679" w14:textId="77777777">
      <w:pPr>
        <w:rPr>
          <w:szCs w:val="18"/>
        </w:rPr>
      </w:pPr>
    </w:p>
    <w:p w:rsidR="00426BC7" w:rsidP="007F510A" w:rsidRDefault="00426BC7" w14:paraId="4E682D72" w14:textId="77777777">
      <w:pPr>
        <w:rPr>
          <w:szCs w:val="18"/>
        </w:rPr>
      </w:pPr>
    </w:p>
    <w:p w:rsidR="00426BC7" w:rsidP="009850B1" w:rsidRDefault="00426BC7" w14:paraId="0DA4591E" w14:textId="77777777">
      <w:pPr>
        <w:tabs>
          <w:tab w:val="left" w:pos="945"/>
        </w:tabs>
        <w:rPr>
          <w:szCs w:val="18"/>
        </w:rPr>
      </w:pPr>
    </w:p>
    <w:p w:rsidRPr="00A54BCC" w:rsidR="00C90702" w:rsidP="007F510A" w:rsidRDefault="004835E2" w14:paraId="74FB7A2F" w14:textId="77777777">
      <w:pPr>
        <w:rPr>
          <w:szCs w:val="18"/>
        </w:rPr>
      </w:pPr>
      <w:r>
        <w:rPr>
          <w:szCs w:val="18"/>
        </w:rPr>
        <w:t xml:space="preserve">Silvio </w:t>
      </w:r>
      <w:r w:rsidR="00F51EDB">
        <w:rPr>
          <w:szCs w:val="18"/>
        </w:rPr>
        <w:t xml:space="preserve">P.A. </w:t>
      </w:r>
      <w:r>
        <w:rPr>
          <w:szCs w:val="18"/>
        </w:rPr>
        <w:t>Erkens</w:t>
      </w:r>
    </w:p>
    <w:p w:rsidRPr="00426BC7" w:rsidR="00426BC7" w:rsidP="00524FB4" w:rsidRDefault="004835E2" w14:paraId="6E8B564E" w14:textId="77777777">
      <w:pPr>
        <w:rPr>
          <w:rFonts w:cs="Arial"/>
          <w:color w:val="000000"/>
          <w:szCs w:val="18"/>
        </w:rPr>
      </w:pPr>
      <w:r w:rsidRPr="00A359BC">
        <w:rPr>
          <w:rFonts w:cs="Arial"/>
          <w:color w:val="000000"/>
          <w:szCs w:val="18"/>
        </w:rPr>
        <w:t xml:space="preserve">Staatssecretaris van </w:t>
      </w:r>
      <w:r w:rsidRPr="000A4D70" w:rsidR="000A4D70">
        <w:rPr>
          <w:rFonts w:cs="Arial"/>
          <w:color w:val="000000"/>
          <w:szCs w:val="18"/>
        </w:rPr>
        <w:t>Landbouw, Visserij, Voedselzekerheid en Natuur</w:t>
      </w:r>
    </w:p>
    <w:p w:rsidR="00C25A1D" w:rsidRDefault="00C25A1D" w14:paraId="727AEAA4" w14:textId="77777777">
      <w:pPr>
        <w:rPr>
          <w:rStyle w:val="Zwaar"/>
          <w:b w:val="0"/>
          <w:bCs w:val="0"/>
        </w:rPr>
      </w:pPr>
    </w:p>
    <w:p w:rsidR="00C25A1D" w:rsidRDefault="004835E2" w14:paraId="70887C9A" w14:textId="77777777">
      <w:pPr>
        <w:spacing w:after="200" w:line="276" w:lineRule="auto"/>
        <w:rPr>
          <w:b/>
        </w:rPr>
      </w:pPr>
      <w:r>
        <w:rPr>
          <w:b/>
        </w:rPr>
        <w:br w:type="page"/>
      </w:r>
    </w:p>
    <w:p w:rsidR="00C25A1D" w:rsidP="00C25A1D" w:rsidRDefault="00C46F92" w14:paraId="3F2116DB" w14:textId="4A1CD4F6">
      <w:pPr>
        <w:rPr>
          <w:b/>
          <w:bCs/>
        </w:rPr>
      </w:pPr>
      <w:r w:rsidRPr="250AE766">
        <w:rPr>
          <w:b/>
          <w:bCs/>
        </w:rPr>
        <w:lastRenderedPageBreak/>
        <w:t>2026Z16412</w:t>
      </w:r>
    </w:p>
    <w:p w:rsidRPr="00C46F92" w:rsidR="00C46F92" w:rsidP="00C25A1D" w:rsidRDefault="00C46F92" w14:paraId="0B18C979" w14:textId="77777777">
      <w:pPr>
        <w:rPr>
          <w:bCs/>
        </w:rPr>
      </w:pPr>
    </w:p>
    <w:p w:rsidR="00C46F92" w:rsidP="00C46F92" w:rsidRDefault="00C46F92" w14:paraId="0688C5AA" w14:textId="77777777">
      <w:r>
        <w:t>1</w:t>
      </w:r>
    </w:p>
    <w:p w:rsidR="00C46F92" w:rsidP="00C46F92" w:rsidRDefault="00C46F92" w14:paraId="36C988BD" w14:textId="1796D42D">
      <w:r>
        <w:t xml:space="preserve">Bent u bekend met het bericht ’Jacht op wolf Bram verliep in diepste geheim en cruciale info komt pas maanden later boven tafel?’ </w:t>
      </w:r>
    </w:p>
    <w:p w:rsidR="00D72477" w:rsidP="00C46F92" w:rsidRDefault="00D72477" w14:paraId="603CF413" w14:textId="77777777"/>
    <w:p w:rsidR="00C46F92" w:rsidP="00C46F92" w:rsidRDefault="00C46F92" w14:paraId="6C8F9446" w14:textId="77777777">
      <w:r>
        <w:t>Antwoord</w:t>
      </w:r>
    </w:p>
    <w:p w:rsidR="00C46F92" w:rsidP="00C46F92" w:rsidRDefault="00C46F92" w14:paraId="5B38248F" w14:textId="77777777">
      <w:r>
        <w:t>Ja.</w:t>
      </w:r>
    </w:p>
    <w:p w:rsidR="00C46F92" w:rsidP="00C46F92" w:rsidRDefault="00C46F92" w14:paraId="13DF67C8" w14:textId="77777777"/>
    <w:p w:rsidR="00C46F92" w:rsidP="00C46F92" w:rsidRDefault="00C46F92" w14:paraId="7C9D115C" w14:textId="77777777">
      <w:r>
        <w:t>2</w:t>
      </w:r>
    </w:p>
    <w:p w:rsidR="00C46F92" w:rsidP="00C46F92" w:rsidRDefault="00C46F92" w14:paraId="30AFEEFC" w14:textId="77777777">
      <w:r>
        <w:t>Wat doet u precies om faunabeheerders en specifiek zij die belast zijn met het oplossen van een maatschappelijk probleem zoals overlast gevende wolven te beschermen, nu uit nieuwe documenten blijkt dat jagers veel last hadden van pro-wolfactivisten?</w:t>
      </w:r>
      <w:r>
        <w:br/>
      </w:r>
    </w:p>
    <w:p w:rsidR="00C46F92" w:rsidP="00C46F92" w:rsidRDefault="00C46F92" w14:paraId="686FF710" w14:textId="77777777">
      <w:r>
        <w:t>Antwoord</w:t>
      </w:r>
    </w:p>
    <w:p w:rsidR="0031421D" w:rsidP="00C46F92" w:rsidRDefault="00E30C91" w14:paraId="022808CD" w14:textId="68F6CE76">
      <w:r>
        <w:t>I</w:t>
      </w:r>
      <w:r w:rsidRPr="0031421D" w:rsidR="0031421D">
        <w:t xml:space="preserve">k </w:t>
      </w:r>
      <w:r w:rsidRPr="0031421D">
        <w:t xml:space="preserve">betreur het </w:t>
      </w:r>
      <w:r>
        <w:t xml:space="preserve">zeer </w:t>
      </w:r>
      <w:r w:rsidRPr="0031421D" w:rsidR="0031421D">
        <w:t xml:space="preserve">als uitvoerders van een vergunning hinder ondervinden bij het uitvoeren van hun werkzaamheden. Iedereen moet veilig zijn werkzaamheden kunnen uitvoeren. </w:t>
      </w:r>
      <w:r w:rsidR="00C46F92">
        <w:t>Het beleid rond overlastgevende wolven ligt</w:t>
      </w:r>
      <w:r w:rsidR="0031421D">
        <w:t xml:space="preserve"> echter</w:t>
      </w:r>
      <w:r w:rsidR="00C46F92">
        <w:t xml:space="preserve"> primair bij provincies en gemeenten. </w:t>
      </w:r>
      <w:r w:rsidR="0031421D">
        <w:t xml:space="preserve">Zij </w:t>
      </w:r>
      <w:r w:rsidR="00EE571A">
        <w:t xml:space="preserve">dragen </w:t>
      </w:r>
      <w:r w:rsidR="0031421D">
        <w:t xml:space="preserve">er </w:t>
      </w:r>
      <w:r w:rsidRPr="0031421D" w:rsidR="0031421D">
        <w:t xml:space="preserve">zorg </w:t>
      </w:r>
      <w:r w:rsidR="0031421D">
        <w:t xml:space="preserve">voor </w:t>
      </w:r>
      <w:r w:rsidRPr="0031421D" w:rsidR="0031421D">
        <w:t>dat de uitvoering goed wordt geregeld en het is aan eenieder om zich correct te gedragen tegenover anderen.</w:t>
      </w:r>
    </w:p>
    <w:p w:rsidR="00C46F92" w:rsidP="00C46F92" w:rsidRDefault="00C46F92" w14:paraId="2A65FF86" w14:textId="3637AB94">
      <w:r>
        <w:t xml:space="preserve">Ik ga tijdens het </w:t>
      </w:r>
      <w:r w:rsidR="008804BF">
        <w:t>N</w:t>
      </w:r>
      <w:r>
        <w:t>ationaal Wolvenberaad met provincies en burgemeesters in gesprek waarbij ik ook zal bespreken welke ondersteuning ik kan bieden bij het uitvoeren van het beleid rond probleemwolven.</w:t>
      </w:r>
    </w:p>
    <w:p w:rsidR="00C46F92" w:rsidP="00C46F92" w:rsidRDefault="00C46F92" w14:paraId="260881EF" w14:textId="5B34A376"/>
    <w:p w:rsidR="00C46F92" w:rsidP="00C46F92" w:rsidRDefault="00C46F92" w14:paraId="2F6D87E4" w14:textId="77777777">
      <w:r>
        <w:t>3</w:t>
      </w:r>
    </w:p>
    <w:p w:rsidR="00C46F92" w:rsidP="00C46F92" w:rsidRDefault="00C46F92" w14:paraId="1802F60B" w14:textId="77777777">
      <w:r>
        <w:t>Hoe bestaat het dat activisten een wildcamera kapotmaken en er een fysieke confrontatie plaatsvindt met een faunabeheerder en deze activisten niet worden vervolgd? Wat is ervoor nodig om dit alsnog voor elkaar te krijgen?</w:t>
      </w:r>
    </w:p>
    <w:p w:rsidR="00C46F92" w:rsidP="00C46F92" w:rsidRDefault="00C46F92" w14:paraId="44A5D106" w14:textId="77777777">
      <w:r>
        <w:t> </w:t>
      </w:r>
      <w:r>
        <w:br/>
        <w:t>Antwoord</w:t>
      </w:r>
    </w:p>
    <w:p w:rsidRPr="003E71B2" w:rsidR="00C46F92" w:rsidP="00C46F92" w:rsidRDefault="003E71B2" w14:paraId="2850A288" w14:textId="071BB38B">
      <w:r w:rsidRPr="003E71B2">
        <w:t>Zowel de eigenaar van een camera als een faunabeheerder kan in zo’n geval aangifte doen. Zo’n aangifte wordt dan in behandeling genomen door het Openbaar Ministerie</w:t>
      </w:r>
      <w:r>
        <w:t xml:space="preserve"> </w:t>
      </w:r>
      <w:r w:rsidRPr="003E71B2">
        <w:t xml:space="preserve">(OM). Dit kan ook achteraf. </w:t>
      </w:r>
      <w:r w:rsidRPr="003E71B2" w:rsidR="00665AB2">
        <w:t>Het OM</w:t>
      </w:r>
      <w:r w:rsidR="00EE571A">
        <w:t xml:space="preserve"> is</w:t>
      </w:r>
      <w:r w:rsidRPr="003E71B2" w:rsidR="00665AB2">
        <w:rPr>
          <w:rFonts w:ascii="Segoe UI" w:hAnsi="Segoe UI" w:cs="Segoe UI"/>
          <w:szCs w:val="18"/>
        </w:rPr>
        <w:t xml:space="preserve"> </w:t>
      </w:r>
      <w:r w:rsidRPr="003E71B2" w:rsidR="00665AB2">
        <w:t>niet bekend met aangiftes</w:t>
      </w:r>
      <w:r w:rsidRPr="003E71B2">
        <w:t xml:space="preserve"> over het kapotmaken van wildcamera’s of van fysieke confrontaties.</w:t>
      </w:r>
    </w:p>
    <w:p w:rsidRPr="003E71B2" w:rsidR="003E71B2" w:rsidP="00C46F92" w:rsidRDefault="003E71B2" w14:paraId="017C93D4" w14:textId="77777777">
      <w:pPr>
        <w:rPr>
          <w:highlight w:val="yellow"/>
        </w:rPr>
      </w:pPr>
    </w:p>
    <w:p w:rsidR="00C46F92" w:rsidP="00C46F92" w:rsidRDefault="00C46F92" w14:paraId="3877FC98" w14:textId="77777777">
      <w:r>
        <w:t>4</w:t>
      </w:r>
    </w:p>
    <w:p w:rsidR="00C46F92" w:rsidP="00C46F92" w:rsidRDefault="00C46F92" w14:paraId="6E222E1B" w14:textId="77777777">
      <w:r>
        <w:t>Kunt u aangeven hoe vaak faunabeheerders de afgelopen vijf jaar bedreigd zijn en of dit tot vervolging heeft geleid? Indien nee, waarom niet? Heeft u de mensen in beeld die dit doen? Indien nee, waarom niet?</w:t>
      </w:r>
      <w:r>
        <w:br/>
      </w:r>
    </w:p>
    <w:p w:rsidR="00C46F92" w:rsidP="00C46F92" w:rsidRDefault="00C46F92" w14:paraId="304FA850" w14:textId="77777777">
      <w:r>
        <w:t>Antwoord</w:t>
      </w:r>
    </w:p>
    <w:p w:rsidR="00C46F92" w:rsidP="00C46F92" w:rsidRDefault="00C71E2D" w14:paraId="359537BC" w14:textId="26D81F15">
      <w:r w:rsidRPr="00C71E2D">
        <w:t xml:space="preserve">Het </w:t>
      </w:r>
      <w:r>
        <w:t xml:space="preserve">OM </w:t>
      </w:r>
      <w:r w:rsidRPr="00C71E2D">
        <w:t>beschikt niet over gegevens over hoe vaak faunabeheerders worden bedreigd</w:t>
      </w:r>
      <w:r w:rsidR="00334599">
        <w:t>, omdat</w:t>
      </w:r>
      <w:r w:rsidRPr="00C71E2D">
        <w:t xml:space="preserve"> daarvan geen aangifte </w:t>
      </w:r>
      <w:r w:rsidR="00334599">
        <w:t>is</w:t>
      </w:r>
      <w:r w:rsidRPr="00C71E2D">
        <w:t xml:space="preserve"> gedaan. Daarnaast worden beschikbare registraties niet uitgesplitst naar de hoedanigheid van betrokkenen, zoals faunabeheerders. Om die redenen zijn hierover geen specifieke cijfers beschikbaar.</w:t>
      </w:r>
      <w:r w:rsidR="00C46F92">
        <w:br/>
      </w:r>
    </w:p>
    <w:p w:rsidR="00C46F92" w:rsidP="00C46F92" w:rsidRDefault="00C46F92" w14:paraId="3887E843" w14:textId="1E016230">
      <w:r>
        <w:t>5</w:t>
      </w:r>
    </w:p>
    <w:p w:rsidR="00C46F92" w:rsidP="00C46F92" w:rsidRDefault="00C46F92" w14:paraId="50E61852" w14:textId="77777777">
      <w:r>
        <w:lastRenderedPageBreak/>
        <w:t>Kunt u een lijst met alle vernielingen en vermissingen van spullen, veroorzaakt door activisten om het werk van faunabeheerders te belemmeren, in de afgelopen vijf jaar met de Kamer delen? Indien nee, waarom niet?</w:t>
      </w:r>
      <w:r>
        <w:br/>
      </w:r>
    </w:p>
    <w:p w:rsidR="00C46F92" w:rsidP="00C46F92" w:rsidRDefault="00C46F92" w14:paraId="263FF4A8" w14:textId="77777777">
      <w:r>
        <w:t>Antwoord</w:t>
      </w:r>
    </w:p>
    <w:p w:rsidRPr="00C71E2D" w:rsidR="00C71E2D" w:rsidP="00C71E2D" w:rsidRDefault="00C71E2D" w14:paraId="637C8D47" w14:textId="77777777">
      <w:r w:rsidRPr="00C71E2D">
        <w:t xml:space="preserve">Het OM beschikt niet over gegevens over hoe vaak eigendommen van faunabeheerders worden vernield of weggenomen indien daarvan geen aangifte wordt gedaan. Daarnaast worden beschikbare registraties niet uitgesplitst naar de hoedanigheid van betrokkenen, zoals faunabeheerders of activisten. Om die redenen zijn hierover geen specifieke cijfers beschikbaar. </w:t>
      </w:r>
    </w:p>
    <w:p w:rsidR="00C46F92" w:rsidP="00C46F92" w:rsidRDefault="00C46F92" w14:paraId="651B02C3" w14:textId="5E811A7E"/>
    <w:p w:rsidR="00C46F92" w:rsidP="00C46F92" w:rsidRDefault="00C46F92" w14:paraId="5845F18B" w14:textId="77777777">
      <w:r>
        <w:t>6</w:t>
      </w:r>
    </w:p>
    <w:p w:rsidR="00C46F92" w:rsidP="00C46F92" w:rsidRDefault="00C46F92" w14:paraId="0E504142" w14:textId="77777777">
      <w:r>
        <w:t>Deelt u de mening dat wolf Bram vanwege het bijten van vier mensen en het doodbijten van twee honden een groot maatschappelijk probleem bleek en dat wat dat betreft de faunabeheerders vanuit de provincie als bevoegd gezag volledige ondersteuning verdienen? Zo ja, hoe kan het kabinet hier een bijdrage aan leveren?</w:t>
      </w:r>
      <w:r>
        <w:br/>
      </w:r>
    </w:p>
    <w:p w:rsidR="00C46F92" w:rsidP="00C46F92" w:rsidRDefault="00C46F92" w14:paraId="37E439B3" w14:textId="77777777">
      <w:r>
        <w:t>Antwoord</w:t>
      </w:r>
    </w:p>
    <w:p w:rsidR="00C46F92" w:rsidP="00C46F92" w:rsidRDefault="00C46F92" w14:paraId="49864EC2" w14:textId="4C04328C">
      <w:r>
        <w:t>Ja, er was sprake van een probleemwolf. In mijn amvb heb ik de definities van probleemwolven vastgelegd, zodat er duidelijkheid ontstaat over situaties zoals die zich in de provincie Utrecht he</w:t>
      </w:r>
      <w:r w:rsidR="000E2FAC">
        <w:t>bb</w:t>
      </w:r>
      <w:r>
        <w:t>e</w:t>
      </w:r>
      <w:r w:rsidR="000E2FAC">
        <w:t>n</w:t>
      </w:r>
      <w:r>
        <w:t xml:space="preserve"> voorgedaan. </w:t>
      </w:r>
      <w:r w:rsidR="00EE571A">
        <w:t>Met de amvb lever</w:t>
      </w:r>
      <w:r>
        <w:t xml:space="preserve"> </w:t>
      </w:r>
      <w:r w:rsidR="00EE571A">
        <w:t xml:space="preserve">ik </w:t>
      </w:r>
      <w:r>
        <w:t>een bijdrage aan het oplossen van dit maatschappelijk probleem.</w:t>
      </w:r>
      <w:r>
        <w:br/>
      </w:r>
    </w:p>
    <w:p w:rsidR="00C46F92" w:rsidP="00C46F92" w:rsidRDefault="00C46F92" w14:paraId="4088544C" w14:textId="77777777">
      <w:r>
        <w:t>7</w:t>
      </w:r>
    </w:p>
    <w:p w:rsidR="00C46F92" w:rsidP="00C46F92" w:rsidRDefault="00C46F92" w14:paraId="4916D00F" w14:textId="77777777">
      <w:r>
        <w:t>Deelt u de mening dat de uitvoering van deze taak onder grote maatschappelijke druk is uitgevoerd, er grote zorgen waren over de verdere escalatie van het gedrag van deze wolf en mogelijke fatale gevolgen voor mensen? Bent u bereid om provincies hier meer in te ondersteunen en erop toe te zien dat de uitvoerende faunabeheerders vanuit alle overheidsdiensten volledige ondersteuning en medewerking krijgen?</w:t>
      </w:r>
      <w:r>
        <w:br/>
      </w:r>
    </w:p>
    <w:p w:rsidR="00C46F92" w:rsidP="00C46F92" w:rsidRDefault="00C46F92" w14:paraId="0B38B13C" w14:textId="77777777">
      <w:r>
        <w:t>Antwoord</w:t>
      </w:r>
    </w:p>
    <w:p w:rsidR="003514E9" w:rsidP="003514E9" w:rsidRDefault="003514E9" w14:paraId="20931AD1" w14:textId="727D3E65">
      <w:r w:rsidRPr="003514E9">
        <w:t>Ja</w:t>
      </w:r>
      <w:r w:rsidR="00EE571A">
        <w:t>, die mening deel ik</w:t>
      </w:r>
      <w:r w:rsidRPr="003514E9">
        <w:t>. Ik heb dan ook waardering voor zowel de zorgvuldigheid die de provincie heeft getoond bij het tot stand komen van de afschotvergunning als voor de uitvoering hiervan. Met de amvb beoog ik de provincies te ondersteunen in de uitvoering van hun beleid rond probleemwolven. Ik heb aan de provincies mijn ondersteuning</w:t>
      </w:r>
      <w:r>
        <w:t xml:space="preserve"> </w:t>
      </w:r>
      <w:r w:rsidRPr="003514E9">
        <w:t>toegezegd daar waar zij in de praktijk wellicht tegen juridische procedures als gevolg van de amvb aanlopen. Verder, wanneer mensen zich bijvoorbeeld niet aan toegangsregels van gebieden houden</w:t>
      </w:r>
      <w:r w:rsidR="0096322E">
        <w:t>,</w:t>
      </w:r>
      <w:r w:rsidRPr="003514E9">
        <w:t xml:space="preserve"> kunnen uitvoerders die hier hinder van ondervinden dit melden bij een terreinbeherende organisatie die vervolgens kan optreden. Zie </w:t>
      </w:r>
      <w:r w:rsidR="0096322E">
        <w:t>ook</w:t>
      </w:r>
      <w:r w:rsidRPr="003514E9">
        <w:t xml:space="preserve"> het antwoord op vraag 2.</w:t>
      </w:r>
    </w:p>
    <w:p w:rsidRPr="003514E9" w:rsidR="003514E9" w:rsidP="003514E9" w:rsidRDefault="003514E9" w14:paraId="0DCBFDA5" w14:textId="77777777"/>
    <w:p w:rsidR="0096322E" w:rsidP="003514E9" w:rsidRDefault="00C46F92" w14:paraId="2D8E0E0B" w14:textId="656DA3DE">
      <w:r>
        <w:t>8</w:t>
      </w:r>
      <w:r>
        <w:br/>
      </w:r>
      <w:r w:rsidRPr="00AB00D3">
        <w:t>Kunt u deze vragen voorafgaand aan het debat over de Wolf in Nederland van 1</w:t>
      </w:r>
      <w:r w:rsidR="00D72477">
        <w:t> </w:t>
      </w:r>
      <w:r w:rsidRPr="00AB00D3">
        <w:t>september 2026 beantwoorden?</w:t>
      </w:r>
      <w:r>
        <w:br/>
      </w:r>
    </w:p>
    <w:p w:rsidR="00C46F92" w:rsidP="00C46F92" w:rsidRDefault="00C46F92" w14:paraId="128C773B" w14:textId="77777777">
      <w:r>
        <w:t>Antwoord</w:t>
      </w:r>
    </w:p>
    <w:p w:rsidRPr="00C46F92" w:rsidR="00426BC7" w:rsidP="00C46F92" w:rsidRDefault="00C46F92" w14:paraId="0A853E14" w14:textId="1A10A027">
      <w:r>
        <w:t>Ja.</w:t>
      </w:r>
      <w:r>
        <w:br/>
      </w:r>
    </w:p>
    <w:sectPr w:rsidRPr="00C46F92" w:rsidR="00426BC7"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B4B22" w14:textId="77777777" w:rsidR="00EB6F7B" w:rsidRDefault="00EB6F7B">
      <w:r>
        <w:separator/>
      </w:r>
    </w:p>
    <w:p w14:paraId="5D0E40A0" w14:textId="77777777" w:rsidR="00EB6F7B" w:rsidRDefault="00EB6F7B"/>
  </w:endnote>
  <w:endnote w:type="continuationSeparator" w:id="0">
    <w:p w14:paraId="45828ED3" w14:textId="77777777" w:rsidR="00EB6F7B" w:rsidRDefault="00EB6F7B">
      <w:r>
        <w:continuationSeparator/>
      </w:r>
    </w:p>
    <w:p w14:paraId="3CAE0354" w14:textId="77777777" w:rsidR="00EB6F7B" w:rsidRDefault="00EB6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16B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012A0" w14:paraId="540B1A3B" w14:textId="77777777" w:rsidTr="00CA6A25">
      <w:trPr>
        <w:trHeight w:hRule="exact" w:val="240"/>
      </w:trPr>
      <w:tc>
        <w:tcPr>
          <w:tcW w:w="7601" w:type="dxa"/>
        </w:tcPr>
        <w:p w14:paraId="3155CB57" w14:textId="77777777" w:rsidR="00527BD4" w:rsidRDefault="00527BD4" w:rsidP="003F1F6B">
          <w:pPr>
            <w:pStyle w:val="Huisstijl-Rubricering"/>
          </w:pPr>
        </w:p>
      </w:tc>
      <w:tc>
        <w:tcPr>
          <w:tcW w:w="2156" w:type="dxa"/>
        </w:tcPr>
        <w:p w14:paraId="4366A66A" w14:textId="7C5365A3" w:rsidR="00527BD4" w:rsidRPr="00645414" w:rsidRDefault="004835E2"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C728AA">
            <w:t>3</w:t>
          </w:r>
          <w:r w:rsidR="00F90A14">
            <w:fldChar w:fldCharType="end"/>
          </w:r>
        </w:p>
      </w:tc>
    </w:tr>
  </w:tbl>
  <w:p w14:paraId="48FA2E96"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012A0" w14:paraId="26BCEE67" w14:textId="77777777" w:rsidTr="00CA6A25">
      <w:trPr>
        <w:trHeight w:hRule="exact" w:val="240"/>
      </w:trPr>
      <w:tc>
        <w:tcPr>
          <w:tcW w:w="7601" w:type="dxa"/>
        </w:tcPr>
        <w:p w14:paraId="0B2E4607" w14:textId="77777777" w:rsidR="00527BD4" w:rsidRDefault="00527BD4" w:rsidP="008C356D">
          <w:pPr>
            <w:pStyle w:val="Huisstijl-Rubricering"/>
          </w:pPr>
        </w:p>
      </w:tc>
      <w:tc>
        <w:tcPr>
          <w:tcW w:w="2170" w:type="dxa"/>
        </w:tcPr>
        <w:p w14:paraId="09413C8F" w14:textId="57CD16C7" w:rsidR="00527BD4" w:rsidRPr="00ED539E" w:rsidRDefault="004835E2"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C728AA">
            <w:t>3</w:t>
          </w:r>
          <w:r w:rsidR="0059244B">
            <w:fldChar w:fldCharType="end"/>
          </w:r>
        </w:p>
      </w:tc>
    </w:tr>
  </w:tbl>
  <w:p w14:paraId="39129E97" w14:textId="77777777" w:rsidR="00527BD4" w:rsidRPr="00BC3B53" w:rsidRDefault="00527BD4" w:rsidP="008C356D">
    <w:pPr>
      <w:pStyle w:val="Voettekst"/>
      <w:spacing w:line="240" w:lineRule="auto"/>
      <w:rPr>
        <w:sz w:val="2"/>
        <w:szCs w:val="2"/>
      </w:rPr>
    </w:pPr>
  </w:p>
  <w:p w14:paraId="1A5AD109"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EC030" w14:textId="77777777" w:rsidR="00EB6F7B" w:rsidRDefault="00EB6F7B">
      <w:r>
        <w:separator/>
      </w:r>
    </w:p>
    <w:p w14:paraId="1EFFA3B7" w14:textId="77777777" w:rsidR="00EB6F7B" w:rsidRDefault="00EB6F7B"/>
  </w:footnote>
  <w:footnote w:type="continuationSeparator" w:id="0">
    <w:p w14:paraId="217D2C5A" w14:textId="77777777" w:rsidR="00EB6F7B" w:rsidRDefault="00EB6F7B">
      <w:r>
        <w:continuationSeparator/>
      </w:r>
    </w:p>
    <w:p w14:paraId="5A1B40ED" w14:textId="77777777" w:rsidR="00EB6F7B" w:rsidRDefault="00EB6F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012A0" w14:paraId="6CD54340" w14:textId="77777777" w:rsidTr="00A50CF6">
      <w:tc>
        <w:tcPr>
          <w:tcW w:w="2156" w:type="dxa"/>
        </w:tcPr>
        <w:p w14:paraId="62A847BF" w14:textId="218B8958" w:rsidR="00527BD4" w:rsidRPr="005819CE" w:rsidRDefault="004835E2" w:rsidP="00A50CF6">
          <w:pPr>
            <w:pStyle w:val="Huisstijl-Adres"/>
            <w:rPr>
              <w:b/>
            </w:rPr>
          </w:pPr>
          <w:r>
            <w:rPr>
              <w:b/>
            </w:rPr>
            <w:t>Directoraat-generaal Natuur en Visserij</w:t>
          </w:r>
          <w:r w:rsidRPr="005819CE">
            <w:rPr>
              <w:b/>
            </w:rPr>
            <w:br/>
          </w:r>
          <w:r>
            <w:t>Cluster Soorten</w:t>
          </w:r>
        </w:p>
      </w:tc>
    </w:tr>
    <w:tr w:rsidR="00B012A0" w14:paraId="2C588FE9" w14:textId="77777777" w:rsidTr="00A50CF6">
      <w:trPr>
        <w:trHeight w:hRule="exact" w:val="200"/>
      </w:trPr>
      <w:tc>
        <w:tcPr>
          <w:tcW w:w="2156" w:type="dxa"/>
        </w:tcPr>
        <w:p w14:paraId="4C81D86C" w14:textId="77777777" w:rsidR="00527BD4" w:rsidRPr="005819CE" w:rsidRDefault="00527BD4" w:rsidP="00A50CF6"/>
      </w:tc>
    </w:tr>
    <w:tr w:rsidR="00B012A0" w14:paraId="2C6DA11F" w14:textId="77777777" w:rsidTr="00502512">
      <w:trPr>
        <w:trHeight w:hRule="exact" w:val="774"/>
      </w:trPr>
      <w:tc>
        <w:tcPr>
          <w:tcW w:w="2156" w:type="dxa"/>
        </w:tcPr>
        <w:p w14:paraId="5C95ADF7" w14:textId="77777777" w:rsidR="00527BD4" w:rsidRDefault="004835E2" w:rsidP="003A5290">
          <w:pPr>
            <w:pStyle w:val="Huisstijl-Kopje"/>
          </w:pPr>
          <w:r>
            <w:t>Ons kenmerk</w:t>
          </w:r>
        </w:p>
        <w:p w14:paraId="753FD224" w14:textId="2E23A8DE" w:rsidR="00527BD4" w:rsidRPr="005819CE" w:rsidRDefault="004835E2" w:rsidP="001E6117">
          <w:pPr>
            <w:pStyle w:val="Huisstijl-Kopje"/>
          </w:pPr>
          <w:r>
            <w:rPr>
              <w:b w:val="0"/>
            </w:rPr>
            <w:t>DGNV-S</w:t>
          </w:r>
          <w:r w:rsidRPr="00502512">
            <w:rPr>
              <w:b w:val="0"/>
            </w:rPr>
            <w:t xml:space="preserve"> / </w:t>
          </w:r>
          <w:r w:rsidR="003B0DEB" w:rsidRPr="003B0DEB">
            <w:rPr>
              <w:b w:val="0"/>
            </w:rPr>
            <w:t>107940076</w:t>
          </w:r>
        </w:p>
      </w:tc>
    </w:tr>
  </w:tbl>
  <w:p w14:paraId="04CAE76D" w14:textId="77777777" w:rsidR="00527BD4" w:rsidRDefault="00527BD4" w:rsidP="008C356D"/>
  <w:p w14:paraId="771CE6CF" w14:textId="77777777" w:rsidR="00527BD4" w:rsidRPr="00740712" w:rsidRDefault="00527BD4" w:rsidP="008C356D"/>
  <w:p w14:paraId="2ACF8577" w14:textId="77777777" w:rsidR="00527BD4" w:rsidRPr="00217880" w:rsidRDefault="00527BD4" w:rsidP="008C356D">
    <w:pPr>
      <w:spacing w:line="0" w:lineRule="atLeast"/>
      <w:rPr>
        <w:sz w:val="2"/>
        <w:szCs w:val="2"/>
      </w:rPr>
    </w:pPr>
  </w:p>
  <w:p w14:paraId="76400037" w14:textId="77777777" w:rsidR="00527BD4" w:rsidRDefault="00527BD4" w:rsidP="004F44C2">
    <w:pPr>
      <w:pStyle w:val="Koptekst"/>
      <w:rPr>
        <w:rFonts w:cs="Verdana-Bold"/>
        <w:b/>
        <w:bCs/>
        <w:smallCaps/>
        <w:szCs w:val="18"/>
      </w:rPr>
    </w:pPr>
  </w:p>
  <w:p w14:paraId="105543F5" w14:textId="77777777" w:rsidR="00527BD4" w:rsidRDefault="00527BD4" w:rsidP="004F44C2"/>
  <w:p w14:paraId="321CB8CA" w14:textId="77777777" w:rsidR="00527BD4" w:rsidRPr="00740712" w:rsidRDefault="00527BD4" w:rsidP="004F44C2"/>
  <w:p w14:paraId="12E9EC5C"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012A0" w14:paraId="12BB7BD6" w14:textId="77777777" w:rsidTr="00751A6A">
      <w:trPr>
        <w:trHeight w:val="2636"/>
      </w:trPr>
      <w:tc>
        <w:tcPr>
          <w:tcW w:w="737" w:type="dxa"/>
        </w:tcPr>
        <w:p w14:paraId="09076254" w14:textId="77777777" w:rsidR="00527BD4" w:rsidRDefault="00527BD4" w:rsidP="00D0609E">
          <w:pPr>
            <w:framePr w:w="6340" w:h="2750" w:hRule="exact" w:hSpace="180" w:wrap="around" w:vAnchor="page" w:hAnchor="text" w:x="3873" w:y="-140"/>
            <w:spacing w:line="240" w:lineRule="auto"/>
          </w:pPr>
        </w:p>
      </w:tc>
      <w:tc>
        <w:tcPr>
          <w:tcW w:w="5156" w:type="dxa"/>
        </w:tcPr>
        <w:p w14:paraId="7B53EA95" w14:textId="77777777" w:rsidR="00527BD4" w:rsidRDefault="004835E2"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32E734B3" wp14:editId="6ADD89E5">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5D5B4D90" w14:textId="77777777" w:rsidR="003E0C4D" w:rsidRDefault="003E0C4D" w:rsidP="00D0609E">
          <w:pPr>
            <w:framePr w:w="6340" w:h="2750" w:hRule="exact" w:hSpace="180" w:wrap="around" w:vAnchor="page" w:hAnchor="text" w:x="3873" w:y="-140"/>
            <w:spacing w:line="240" w:lineRule="auto"/>
          </w:pPr>
        </w:p>
      </w:tc>
    </w:tr>
  </w:tbl>
  <w:p w14:paraId="3D8A7125" w14:textId="77777777" w:rsidR="00527BD4" w:rsidRDefault="00527BD4" w:rsidP="00D0609E">
    <w:pPr>
      <w:framePr w:w="6340" w:h="2750" w:hRule="exact" w:hSpace="180" w:wrap="around" w:vAnchor="page" w:hAnchor="text" w:x="3873" w:y="-140"/>
    </w:pPr>
  </w:p>
  <w:p w14:paraId="03237F52"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012A0" w14:paraId="1DFE4B77" w14:textId="77777777" w:rsidTr="00A50CF6">
      <w:tc>
        <w:tcPr>
          <w:tcW w:w="2160" w:type="dxa"/>
        </w:tcPr>
        <w:p w14:paraId="03D82F54" w14:textId="77777777" w:rsidR="00527BD4" w:rsidRPr="005819CE" w:rsidRDefault="004835E2" w:rsidP="00A50CF6">
          <w:pPr>
            <w:pStyle w:val="Huisstijl-Adres"/>
            <w:rPr>
              <w:b/>
            </w:rPr>
          </w:pPr>
          <w:r>
            <w:rPr>
              <w:b/>
            </w:rPr>
            <w:t>Directoraat-generaal Natuur en Visserij</w:t>
          </w:r>
          <w:r w:rsidRPr="005819CE">
            <w:rPr>
              <w:b/>
            </w:rPr>
            <w:br/>
          </w:r>
          <w:r>
            <w:t>Cluster Soorten</w:t>
          </w:r>
        </w:p>
        <w:p w14:paraId="179C6863" w14:textId="77777777" w:rsidR="00527BD4" w:rsidRPr="00BE5ED9" w:rsidRDefault="004835E2" w:rsidP="00A50CF6">
          <w:pPr>
            <w:pStyle w:val="Huisstijl-Adres"/>
          </w:pPr>
          <w:r>
            <w:rPr>
              <w:b/>
            </w:rPr>
            <w:t>Bezoekadres</w:t>
          </w:r>
          <w:r>
            <w:rPr>
              <w:b/>
            </w:rPr>
            <w:br/>
          </w:r>
          <w:r>
            <w:t>Bezuidenhoutseweg 73</w:t>
          </w:r>
          <w:r w:rsidRPr="005819CE">
            <w:br/>
          </w:r>
          <w:r>
            <w:t>2594 AC Den Haag</w:t>
          </w:r>
        </w:p>
        <w:p w14:paraId="665D5148" w14:textId="77777777" w:rsidR="00EF495B" w:rsidRDefault="004835E2" w:rsidP="0098788A">
          <w:pPr>
            <w:pStyle w:val="Huisstijl-Adres"/>
          </w:pPr>
          <w:r>
            <w:rPr>
              <w:b/>
            </w:rPr>
            <w:t>Postadres</w:t>
          </w:r>
          <w:r>
            <w:rPr>
              <w:b/>
            </w:rPr>
            <w:br/>
          </w:r>
          <w:r>
            <w:t>Postbus 20401</w:t>
          </w:r>
          <w:r w:rsidRPr="005819CE">
            <w:br/>
            <w:t>2500 E</w:t>
          </w:r>
          <w:r>
            <w:t>K</w:t>
          </w:r>
          <w:r w:rsidRPr="005819CE">
            <w:t xml:space="preserve"> Den Haag</w:t>
          </w:r>
        </w:p>
        <w:p w14:paraId="25041202" w14:textId="77777777" w:rsidR="00556BEE" w:rsidRPr="005B3814" w:rsidRDefault="004835E2" w:rsidP="0098788A">
          <w:pPr>
            <w:pStyle w:val="Huisstijl-Adres"/>
          </w:pPr>
          <w:r>
            <w:rPr>
              <w:b/>
            </w:rPr>
            <w:t>Overheidsidentificatienr</w:t>
          </w:r>
          <w:r>
            <w:rPr>
              <w:b/>
            </w:rPr>
            <w:br/>
          </w:r>
          <w:r w:rsidR="00BA129E">
            <w:rPr>
              <w:rFonts w:cs="Agrofont"/>
              <w:iCs/>
            </w:rPr>
            <w:t>00000001858272854000</w:t>
          </w:r>
        </w:p>
        <w:p w14:paraId="565F3843" w14:textId="53E1402A" w:rsidR="00527BD4" w:rsidRPr="00080427" w:rsidRDefault="004835E2"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www.rijksoverheid.nl/lvvn</w:t>
          </w:r>
        </w:p>
      </w:tc>
    </w:tr>
    <w:tr w:rsidR="00B012A0" w14:paraId="414E24B0" w14:textId="77777777" w:rsidTr="00A50CF6">
      <w:trPr>
        <w:trHeight w:hRule="exact" w:val="200"/>
      </w:trPr>
      <w:tc>
        <w:tcPr>
          <w:tcW w:w="2160" w:type="dxa"/>
        </w:tcPr>
        <w:p w14:paraId="3FA1E800" w14:textId="77777777" w:rsidR="00527BD4" w:rsidRPr="005819CE" w:rsidRDefault="00527BD4" w:rsidP="00A50CF6"/>
      </w:tc>
    </w:tr>
    <w:tr w:rsidR="00B012A0" w14:paraId="573ECF7D" w14:textId="77777777" w:rsidTr="00A50CF6">
      <w:tc>
        <w:tcPr>
          <w:tcW w:w="2160" w:type="dxa"/>
        </w:tcPr>
        <w:p w14:paraId="6DE241DC" w14:textId="77777777" w:rsidR="000C0163" w:rsidRPr="005819CE" w:rsidRDefault="004835E2" w:rsidP="000C0163">
          <w:pPr>
            <w:pStyle w:val="Huisstijl-Kopje"/>
          </w:pPr>
          <w:r>
            <w:t>Ons kenmerk</w:t>
          </w:r>
          <w:r w:rsidRPr="005819CE">
            <w:t xml:space="preserve"> </w:t>
          </w:r>
        </w:p>
        <w:p w14:paraId="1C059188" w14:textId="77777777" w:rsidR="000C0163" w:rsidRPr="005819CE" w:rsidRDefault="004835E2" w:rsidP="000C0163">
          <w:pPr>
            <w:pStyle w:val="Huisstijl-Gegeven"/>
          </w:pPr>
          <w:r>
            <w:t>DGNV-S /</w:t>
          </w:r>
          <w:r w:rsidR="00CC7BA8">
            <w:t xml:space="preserve"> </w:t>
          </w:r>
          <w:r>
            <w:t>107940076</w:t>
          </w:r>
        </w:p>
        <w:p w14:paraId="1CACC495" w14:textId="77777777" w:rsidR="00527BD4" w:rsidRPr="005819CE" w:rsidRDefault="004835E2" w:rsidP="00A50CF6">
          <w:pPr>
            <w:pStyle w:val="Huisstijl-Kopje"/>
          </w:pPr>
          <w:r>
            <w:t>Uw kenmerk</w:t>
          </w:r>
        </w:p>
        <w:p w14:paraId="2AFE481F" w14:textId="77777777" w:rsidR="00527BD4" w:rsidRPr="005819CE" w:rsidRDefault="004835E2" w:rsidP="00A50CF6">
          <w:pPr>
            <w:pStyle w:val="Huisstijl-Gegeven"/>
          </w:pPr>
          <w:r>
            <w:t>2026Z16412</w:t>
          </w:r>
        </w:p>
        <w:p w14:paraId="3906DC51" w14:textId="77777777" w:rsidR="00527BD4" w:rsidRPr="005819CE" w:rsidRDefault="00527BD4" w:rsidP="00D72477">
          <w:pPr>
            <w:pStyle w:val="Huisstijl-Kopje"/>
          </w:pPr>
        </w:p>
      </w:tc>
    </w:tr>
  </w:tbl>
  <w:p w14:paraId="1FAAD3D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012A0" w14:paraId="3525242D" w14:textId="77777777" w:rsidTr="009E2051">
      <w:trPr>
        <w:trHeight w:val="400"/>
      </w:trPr>
      <w:tc>
        <w:tcPr>
          <w:tcW w:w="7520" w:type="dxa"/>
          <w:gridSpan w:val="2"/>
        </w:tcPr>
        <w:p w14:paraId="778E9CE0" w14:textId="77777777" w:rsidR="00527BD4" w:rsidRPr="00BC3B53" w:rsidRDefault="004835E2" w:rsidP="00A50CF6">
          <w:pPr>
            <w:pStyle w:val="Huisstijl-Retouradres"/>
          </w:pPr>
          <w:r>
            <w:t>&gt; Retouradres Postbus 20401 2500 EK Den Haag</w:t>
          </w:r>
        </w:p>
      </w:tc>
    </w:tr>
    <w:tr w:rsidR="00B012A0" w14:paraId="5CB5F124" w14:textId="77777777" w:rsidTr="009E2051">
      <w:tc>
        <w:tcPr>
          <w:tcW w:w="7520" w:type="dxa"/>
          <w:gridSpan w:val="2"/>
        </w:tcPr>
        <w:p w14:paraId="6CE9B447" w14:textId="77777777" w:rsidR="00527BD4" w:rsidRPr="00983E8F" w:rsidRDefault="00527BD4" w:rsidP="00A50CF6">
          <w:pPr>
            <w:pStyle w:val="Huisstijl-Rubricering"/>
          </w:pPr>
        </w:p>
      </w:tc>
    </w:tr>
    <w:tr w:rsidR="00B012A0" w14:paraId="597E985A" w14:textId="77777777" w:rsidTr="009E2051">
      <w:trPr>
        <w:trHeight w:hRule="exact" w:val="2440"/>
      </w:trPr>
      <w:tc>
        <w:tcPr>
          <w:tcW w:w="7520" w:type="dxa"/>
          <w:gridSpan w:val="2"/>
        </w:tcPr>
        <w:p w14:paraId="4AF0DAE7" w14:textId="77777777" w:rsidR="00527BD4" w:rsidRDefault="004835E2" w:rsidP="00A50CF6">
          <w:pPr>
            <w:pStyle w:val="Huisstijl-NAW"/>
          </w:pPr>
          <w:r>
            <w:t xml:space="preserve">De Voorzitter van de Tweede Kamer </w:t>
          </w:r>
        </w:p>
        <w:p w14:paraId="150AAE2E" w14:textId="77777777" w:rsidR="00D87195" w:rsidRDefault="004835E2" w:rsidP="00D87195">
          <w:pPr>
            <w:pStyle w:val="Huisstijl-NAW"/>
          </w:pPr>
          <w:r>
            <w:t>der Staten-Generaal</w:t>
          </w:r>
        </w:p>
        <w:p w14:paraId="55C8E184" w14:textId="77777777" w:rsidR="005C769E" w:rsidRDefault="004835E2" w:rsidP="005C769E">
          <w:pPr>
            <w:rPr>
              <w:szCs w:val="18"/>
            </w:rPr>
          </w:pPr>
          <w:r>
            <w:rPr>
              <w:szCs w:val="18"/>
            </w:rPr>
            <w:t>Prinses Irenestraat 6</w:t>
          </w:r>
        </w:p>
        <w:p w14:paraId="168077BF" w14:textId="77777777" w:rsidR="005C769E" w:rsidRDefault="004835E2" w:rsidP="005C769E">
          <w:pPr>
            <w:pStyle w:val="Huisstijl-NAW"/>
          </w:pPr>
          <w:r>
            <w:t>2595 BD  DEN HAAG</w:t>
          </w:r>
        </w:p>
      </w:tc>
    </w:tr>
    <w:tr w:rsidR="00B012A0" w14:paraId="00530117" w14:textId="77777777" w:rsidTr="009E2051">
      <w:trPr>
        <w:trHeight w:hRule="exact" w:val="400"/>
      </w:trPr>
      <w:tc>
        <w:tcPr>
          <w:tcW w:w="7520" w:type="dxa"/>
          <w:gridSpan w:val="2"/>
        </w:tcPr>
        <w:p w14:paraId="68A796D9"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B012A0" w14:paraId="48D63BE1" w14:textId="77777777" w:rsidTr="009E2051">
      <w:trPr>
        <w:trHeight w:val="240"/>
      </w:trPr>
      <w:tc>
        <w:tcPr>
          <w:tcW w:w="900" w:type="dxa"/>
        </w:tcPr>
        <w:p w14:paraId="0B5D854F" w14:textId="77777777" w:rsidR="00527BD4" w:rsidRPr="007709EF" w:rsidRDefault="004835E2" w:rsidP="00A50CF6">
          <w:pPr>
            <w:rPr>
              <w:szCs w:val="18"/>
            </w:rPr>
          </w:pPr>
          <w:r>
            <w:rPr>
              <w:szCs w:val="18"/>
            </w:rPr>
            <w:t>Datum</w:t>
          </w:r>
        </w:p>
      </w:tc>
      <w:tc>
        <w:tcPr>
          <w:tcW w:w="6620" w:type="dxa"/>
        </w:tcPr>
        <w:p w14:paraId="1DCFD2C9" w14:textId="69B4FCE6" w:rsidR="00527BD4" w:rsidRPr="007709EF" w:rsidRDefault="00C26FAB" w:rsidP="00A50CF6">
          <w:r>
            <w:t>27 augustus 2026</w:t>
          </w:r>
        </w:p>
      </w:tc>
    </w:tr>
    <w:tr w:rsidR="00B012A0" w14:paraId="1C911A51" w14:textId="77777777" w:rsidTr="009E2051">
      <w:trPr>
        <w:trHeight w:val="240"/>
      </w:trPr>
      <w:tc>
        <w:tcPr>
          <w:tcW w:w="900" w:type="dxa"/>
        </w:tcPr>
        <w:p w14:paraId="5DC413A5" w14:textId="77777777" w:rsidR="00527BD4" w:rsidRPr="007709EF" w:rsidRDefault="004835E2" w:rsidP="00A50CF6">
          <w:pPr>
            <w:rPr>
              <w:szCs w:val="18"/>
            </w:rPr>
          </w:pPr>
          <w:r>
            <w:rPr>
              <w:szCs w:val="18"/>
            </w:rPr>
            <w:t>Betreft</w:t>
          </w:r>
        </w:p>
      </w:tc>
      <w:tc>
        <w:tcPr>
          <w:tcW w:w="6620" w:type="dxa"/>
        </w:tcPr>
        <w:p w14:paraId="46328E7D" w14:textId="12D3CFE3" w:rsidR="00527BD4" w:rsidRPr="007709EF" w:rsidRDefault="004835E2" w:rsidP="00A50CF6">
          <w:r>
            <w:t xml:space="preserve">Beantwoording vragen over het bericht dat er cruciale informatie over de jacht op </w:t>
          </w:r>
          <w:r w:rsidR="00EE571A">
            <w:t>w</w:t>
          </w:r>
          <w:r>
            <w:t>olf Bram pas maanden later boven tafel kwam</w:t>
          </w:r>
        </w:p>
      </w:tc>
    </w:tr>
  </w:tbl>
  <w:p w14:paraId="05AB6527"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4D045FC">
      <w:start w:val="1"/>
      <w:numFmt w:val="bullet"/>
      <w:pStyle w:val="Lijstopsomteken"/>
      <w:lvlText w:val="•"/>
      <w:lvlJc w:val="left"/>
      <w:pPr>
        <w:tabs>
          <w:tab w:val="num" w:pos="227"/>
        </w:tabs>
        <w:ind w:left="227" w:hanging="227"/>
      </w:pPr>
      <w:rPr>
        <w:rFonts w:ascii="Verdana" w:hAnsi="Verdana" w:hint="default"/>
        <w:sz w:val="18"/>
        <w:szCs w:val="18"/>
      </w:rPr>
    </w:lvl>
    <w:lvl w:ilvl="1" w:tplc="6A1E7EAA" w:tentative="1">
      <w:start w:val="1"/>
      <w:numFmt w:val="bullet"/>
      <w:lvlText w:val="o"/>
      <w:lvlJc w:val="left"/>
      <w:pPr>
        <w:tabs>
          <w:tab w:val="num" w:pos="1440"/>
        </w:tabs>
        <w:ind w:left="1440" w:hanging="360"/>
      </w:pPr>
      <w:rPr>
        <w:rFonts w:ascii="Courier New" w:hAnsi="Courier New" w:cs="Courier New" w:hint="default"/>
      </w:rPr>
    </w:lvl>
    <w:lvl w:ilvl="2" w:tplc="AC8C12CE" w:tentative="1">
      <w:start w:val="1"/>
      <w:numFmt w:val="bullet"/>
      <w:lvlText w:val=""/>
      <w:lvlJc w:val="left"/>
      <w:pPr>
        <w:tabs>
          <w:tab w:val="num" w:pos="2160"/>
        </w:tabs>
        <w:ind w:left="2160" w:hanging="360"/>
      </w:pPr>
      <w:rPr>
        <w:rFonts w:ascii="Wingdings" w:hAnsi="Wingdings" w:hint="default"/>
      </w:rPr>
    </w:lvl>
    <w:lvl w:ilvl="3" w:tplc="C3BA3656" w:tentative="1">
      <w:start w:val="1"/>
      <w:numFmt w:val="bullet"/>
      <w:lvlText w:val=""/>
      <w:lvlJc w:val="left"/>
      <w:pPr>
        <w:tabs>
          <w:tab w:val="num" w:pos="2880"/>
        </w:tabs>
        <w:ind w:left="2880" w:hanging="360"/>
      </w:pPr>
      <w:rPr>
        <w:rFonts w:ascii="Symbol" w:hAnsi="Symbol" w:hint="default"/>
      </w:rPr>
    </w:lvl>
    <w:lvl w:ilvl="4" w:tplc="0D2C9BF8" w:tentative="1">
      <w:start w:val="1"/>
      <w:numFmt w:val="bullet"/>
      <w:lvlText w:val="o"/>
      <w:lvlJc w:val="left"/>
      <w:pPr>
        <w:tabs>
          <w:tab w:val="num" w:pos="3600"/>
        </w:tabs>
        <w:ind w:left="3600" w:hanging="360"/>
      </w:pPr>
      <w:rPr>
        <w:rFonts w:ascii="Courier New" w:hAnsi="Courier New" w:cs="Courier New" w:hint="default"/>
      </w:rPr>
    </w:lvl>
    <w:lvl w:ilvl="5" w:tplc="FAA4EE8A" w:tentative="1">
      <w:start w:val="1"/>
      <w:numFmt w:val="bullet"/>
      <w:lvlText w:val=""/>
      <w:lvlJc w:val="left"/>
      <w:pPr>
        <w:tabs>
          <w:tab w:val="num" w:pos="4320"/>
        </w:tabs>
        <w:ind w:left="4320" w:hanging="360"/>
      </w:pPr>
      <w:rPr>
        <w:rFonts w:ascii="Wingdings" w:hAnsi="Wingdings" w:hint="default"/>
      </w:rPr>
    </w:lvl>
    <w:lvl w:ilvl="6" w:tplc="B54CB390" w:tentative="1">
      <w:start w:val="1"/>
      <w:numFmt w:val="bullet"/>
      <w:lvlText w:val=""/>
      <w:lvlJc w:val="left"/>
      <w:pPr>
        <w:tabs>
          <w:tab w:val="num" w:pos="5040"/>
        </w:tabs>
        <w:ind w:left="5040" w:hanging="360"/>
      </w:pPr>
      <w:rPr>
        <w:rFonts w:ascii="Symbol" w:hAnsi="Symbol" w:hint="default"/>
      </w:rPr>
    </w:lvl>
    <w:lvl w:ilvl="7" w:tplc="3DCE8544" w:tentative="1">
      <w:start w:val="1"/>
      <w:numFmt w:val="bullet"/>
      <w:lvlText w:val="o"/>
      <w:lvlJc w:val="left"/>
      <w:pPr>
        <w:tabs>
          <w:tab w:val="num" w:pos="5760"/>
        </w:tabs>
        <w:ind w:left="5760" w:hanging="360"/>
      </w:pPr>
      <w:rPr>
        <w:rFonts w:ascii="Courier New" w:hAnsi="Courier New" w:cs="Courier New" w:hint="default"/>
      </w:rPr>
    </w:lvl>
    <w:lvl w:ilvl="8" w:tplc="EB86124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B3A32AE">
      <w:start w:val="1"/>
      <w:numFmt w:val="bullet"/>
      <w:pStyle w:val="Lijstopsomteken2"/>
      <w:lvlText w:val="–"/>
      <w:lvlJc w:val="left"/>
      <w:pPr>
        <w:tabs>
          <w:tab w:val="num" w:pos="227"/>
        </w:tabs>
        <w:ind w:left="227" w:firstLine="0"/>
      </w:pPr>
      <w:rPr>
        <w:rFonts w:ascii="Verdana" w:hAnsi="Verdana" w:hint="default"/>
      </w:rPr>
    </w:lvl>
    <w:lvl w:ilvl="1" w:tplc="A79A7000" w:tentative="1">
      <w:start w:val="1"/>
      <w:numFmt w:val="bullet"/>
      <w:lvlText w:val="o"/>
      <w:lvlJc w:val="left"/>
      <w:pPr>
        <w:tabs>
          <w:tab w:val="num" w:pos="1440"/>
        </w:tabs>
        <w:ind w:left="1440" w:hanging="360"/>
      </w:pPr>
      <w:rPr>
        <w:rFonts w:ascii="Courier New" w:hAnsi="Courier New" w:cs="Courier New" w:hint="default"/>
      </w:rPr>
    </w:lvl>
    <w:lvl w:ilvl="2" w:tplc="505EBCC2" w:tentative="1">
      <w:start w:val="1"/>
      <w:numFmt w:val="bullet"/>
      <w:lvlText w:val=""/>
      <w:lvlJc w:val="left"/>
      <w:pPr>
        <w:tabs>
          <w:tab w:val="num" w:pos="2160"/>
        </w:tabs>
        <w:ind w:left="2160" w:hanging="360"/>
      </w:pPr>
      <w:rPr>
        <w:rFonts w:ascii="Wingdings" w:hAnsi="Wingdings" w:hint="default"/>
      </w:rPr>
    </w:lvl>
    <w:lvl w:ilvl="3" w:tplc="D422C2AE" w:tentative="1">
      <w:start w:val="1"/>
      <w:numFmt w:val="bullet"/>
      <w:lvlText w:val=""/>
      <w:lvlJc w:val="left"/>
      <w:pPr>
        <w:tabs>
          <w:tab w:val="num" w:pos="2880"/>
        </w:tabs>
        <w:ind w:left="2880" w:hanging="360"/>
      </w:pPr>
      <w:rPr>
        <w:rFonts w:ascii="Symbol" w:hAnsi="Symbol" w:hint="default"/>
      </w:rPr>
    </w:lvl>
    <w:lvl w:ilvl="4" w:tplc="228A7B72" w:tentative="1">
      <w:start w:val="1"/>
      <w:numFmt w:val="bullet"/>
      <w:lvlText w:val="o"/>
      <w:lvlJc w:val="left"/>
      <w:pPr>
        <w:tabs>
          <w:tab w:val="num" w:pos="3600"/>
        </w:tabs>
        <w:ind w:left="3600" w:hanging="360"/>
      </w:pPr>
      <w:rPr>
        <w:rFonts w:ascii="Courier New" w:hAnsi="Courier New" w:cs="Courier New" w:hint="default"/>
      </w:rPr>
    </w:lvl>
    <w:lvl w:ilvl="5" w:tplc="43B276A0" w:tentative="1">
      <w:start w:val="1"/>
      <w:numFmt w:val="bullet"/>
      <w:lvlText w:val=""/>
      <w:lvlJc w:val="left"/>
      <w:pPr>
        <w:tabs>
          <w:tab w:val="num" w:pos="4320"/>
        </w:tabs>
        <w:ind w:left="4320" w:hanging="360"/>
      </w:pPr>
      <w:rPr>
        <w:rFonts w:ascii="Wingdings" w:hAnsi="Wingdings" w:hint="default"/>
      </w:rPr>
    </w:lvl>
    <w:lvl w:ilvl="6" w:tplc="325446F4" w:tentative="1">
      <w:start w:val="1"/>
      <w:numFmt w:val="bullet"/>
      <w:lvlText w:val=""/>
      <w:lvlJc w:val="left"/>
      <w:pPr>
        <w:tabs>
          <w:tab w:val="num" w:pos="5040"/>
        </w:tabs>
        <w:ind w:left="5040" w:hanging="360"/>
      </w:pPr>
      <w:rPr>
        <w:rFonts w:ascii="Symbol" w:hAnsi="Symbol" w:hint="default"/>
      </w:rPr>
    </w:lvl>
    <w:lvl w:ilvl="7" w:tplc="50124C20" w:tentative="1">
      <w:start w:val="1"/>
      <w:numFmt w:val="bullet"/>
      <w:lvlText w:val="o"/>
      <w:lvlJc w:val="left"/>
      <w:pPr>
        <w:tabs>
          <w:tab w:val="num" w:pos="5760"/>
        </w:tabs>
        <w:ind w:left="5760" w:hanging="360"/>
      </w:pPr>
      <w:rPr>
        <w:rFonts w:ascii="Courier New" w:hAnsi="Courier New" w:cs="Courier New" w:hint="default"/>
      </w:rPr>
    </w:lvl>
    <w:lvl w:ilvl="8" w:tplc="B6E6303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98101515">
    <w:abstractNumId w:val="10"/>
  </w:num>
  <w:num w:numId="2" w16cid:durableId="1126969518">
    <w:abstractNumId w:val="7"/>
  </w:num>
  <w:num w:numId="3" w16cid:durableId="123230495">
    <w:abstractNumId w:val="6"/>
  </w:num>
  <w:num w:numId="4" w16cid:durableId="695615086">
    <w:abstractNumId w:val="5"/>
  </w:num>
  <w:num w:numId="5" w16cid:durableId="1661032596">
    <w:abstractNumId w:val="4"/>
  </w:num>
  <w:num w:numId="6" w16cid:durableId="1045061636">
    <w:abstractNumId w:val="8"/>
  </w:num>
  <w:num w:numId="7" w16cid:durableId="623660510">
    <w:abstractNumId w:val="3"/>
  </w:num>
  <w:num w:numId="8" w16cid:durableId="1988585316">
    <w:abstractNumId w:val="2"/>
  </w:num>
  <w:num w:numId="9" w16cid:durableId="1099527499">
    <w:abstractNumId w:val="1"/>
  </w:num>
  <w:num w:numId="10" w16cid:durableId="247810222">
    <w:abstractNumId w:val="0"/>
  </w:num>
  <w:num w:numId="11" w16cid:durableId="280503347">
    <w:abstractNumId w:val="9"/>
  </w:num>
  <w:num w:numId="12" w16cid:durableId="1677463439">
    <w:abstractNumId w:val="11"/>
  </w:num>
  <w:num w:numId="13" w16cid:durableId="1643533109">
    <w:abstractNumId w:val="13"/>
  </w:num>
  <w:num w:numId="14" w16cid:durableId="114223403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1715F"/>
    <w:rsid w:val="00020189"/>
    <w:rsid w:val="00020EE4"/>
    <w:rsid w:val="00023E9A"/>
    <w:rsid w:val="000301C7"/>
    <w:rsid w:val="00033CDD"/>
    <w:rsid w:val="00034A84"/>
    <w:rsid w:val="00035E67"/>
    <w:rsid w:val="000366F3"/>
    <w:rsid w:val="0006024D"/>
    <w:rsid w:val="00064021"/>
    <w:rsid w:val="00071F28"/>
    <w:rsid w:val="00074079"/>
    <w:rsid w:val="00080427"/>
    <w:rsid w:val="00092799"/>
    <w:rsid w:val="00092C5F"/>
    <w:rsid w:val="00096680"/>
    <w:rsid w:val="000A0F36"/>
    <w:rsid w:val="000A174A"/>
    <w:rsid w:val="000A3E0A"/>
    <w:rsid w:val="000A4D70"/>
    <w:rsid w:val="000A65AC"/>
    <w:rsid w:val="000B7281"/>
    <w:rsid w:val="000B7FAB"/>
    <w:rsid w:val="000C0163"/>
    <w:rsid w:val="000C07A9"/>
    <w:rsid w:val="000C1BA1"/>
    <w:rsid w:val="000C3EA9"/>
    <w:rsid w:val="000D0225"/>
    <w:rsid w:val="000D73D7"/>
    <w:rsid w:val="000E2FAC"/>
    <w:rsid w:val="000E7895"/>
    <w:rsid w:val="000F161D"/>
    <w:rsid w:val="00121BF0"/>
    <w:rsid w:val="00123704"/>
    <w:rsid w:val="001270C7"/>
    <w:rsid w:val="0013094C"/>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02394"/>
    <w:rsid w:val="00212F2A"/>
    <w:rsid w:val="00214F2B"/>
    <w:rsid w:val="00217880"/>
    <w:rsid w:val="00222D66"/>
    <w:rsid w:val="00224A8A"/>
    <w:rsid w:val="002309A8"/>
    <w:rsid w:val="00236CFE"/>
    <w:rsid w:val="002428E3"/>
    <w:rsid w:val="00243031"/>
    <w:rsid w:val="00260BAF"/>
    <w:rsid w:val="002650F7"/>
    <w:rsid w:val="00270304"/>
    <w:rsid w:val="00273F3B"/>
    <w:rsid w:val="00274DB7"/>
    <w:rsid w:val="00275984"/>
    <w:rsid w:val="00280F74"/>
    <w:rsid w:val="00286998"/>
    <w:rsid w:val="00287042"/>
    <w:rsid w:val="00291AB7"/>
    <w:rsid w:val="0029422B"/>
    <w:rsid w:val="002A084F"/>
    <w:rsid w:val="002B153C"/>
    <w:rsid w:val="002B52FC"/>
    <w:rsid w:val="002C2830"/>
    <w:rsid w:val="002D001A"/>
    <w:rsid w:val="002D28E2"/>
    <w:rsid w:val="002D317B"/>
    <w:rsid w:val="002D3587"/>
    <w:rsid w:val="002D502D"/>
    <w:rsid w:val="002E0F69"/>
    <w:rsid w:val="002F5147"/>
    <w:rsid w:val="002F7ABD"/>
    <w:rsid w:val="00312597"/>
    <w:rsid w:val="0031421D"/>
    <w:rsid w:val="00327BA5"/>
    <w:rsid w:val="00334154"/>
    <w:rsid w:val="00334599"/>
    <w:rsid w:val="003372C4"/>
    <w:rsid w:val="00340ECA"/>
    <w:rsid w:val="00341FA0"/>
    <w:rsid w:val="00344F3D"/>
    <w:rsid w:val="00345299"/>
    <w:rsid w:val="003514E9"/>
    <w:rsid w:val="00351A8D"/>
    <w:rsid w:val="003526BB"/>
    <w:rsid w:val="00352BCF"/>
    <w:rsid w:val="00353932"/>
    <w:rsid w:val="0035464B"/>
    <w:rsid w:val="00355D49"/>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44C1"/>
    <w:rsid w:val="003A5290"/>
    <w:rsid w:val="003B0155"/>
    <w:rsid w:val="003B0DEB"/>
    <w:rsid w:val="003B7EE7"/>
    <w:rsid w:val="003C2CCB"/>
    <w:rsid w:val="003D39EC"/>
    <w:rsid w:val="003E0C4D"/>
    <w:rsid w:val="003E3DD5"/>
    <w:rsid w:val="003E71B2"/>
    <w:rsid w:val="003F07C6"/>
    <w:rsid w:val="003F1F6B"/>
    <w:rsid w:val="003F3757"/>
    <w:rsid w:val="003F38BD"/>
    <w:rsid w:val="003F44B7"/>
    <w:rsid w:val="004008E9"/>
    <w:rsid w:val="00413D48"/>
    <w:rsid w:val="00423A19"/>
    <w:rsid w:val="00426BC7"/>
    <w:rsid w:val="00441AC2"/>
    <w:rsid w:val="0044249B"/>
    <w:rsid w:val="0045023C"/>
    <w:rsid w:val="00451A5B"/>
    <w:rsid w:val="00452BCD"/>
    <w:rsid w:val="00452CEA"/>
    <w:rsid w:val="00465B52"/>
    <w:rsid w:val="0046708E"/>
    <w:rsid w:val="00472A65"/>
    <w:rsid w:val="00474463"/>
    <w:rsid w:val="00474B75"/>
    <w:rsid w:val="004835E2"/>
    <w:rsid w:val="00483984"/>
    <w:rsid w:val="00483F0B"/>
    <w:rsid w:val="00496319"/>
    <w:rsid w:val="00497279"/>
    <w:rsid w:val="004A670A"/>
    <w:rsid w:val="004B5465"/>
    <w:rsid w:val="004B70F0"/>
    <w:rsid w:val="004D505E"/>
    <w:rsid w:val="004D72CA"/>
    <w:rsid w:val="004E2242"/>
    <w:rsid w:val="004F42FF"/>
    <w:rsid w:val="004F44C2"/>
    <w:rsid w:val="00502512"/>
    <w:rsid w:val="00505262"/>
    <w:rsid w:val="0051132F"/>
    <w:rsid w:val="00516022"/>
    <w:rsid w:val="00521CEE"/>
    <w:rsid w:val="00524FB4"/>
    <w:rsid w:val="00527BD4"/>
    <w:rsid w:val="005403C8"/>
    <w:rsid w:val="005429DC"/>
    <w:rsid w:val="00553454"/>
    <w:rsid w:val="005565F9"/>
    <w:rsid w:val="00556BEE"/>
    <w:rsid w:val="005654C3"/>
    <w:rsid w:val="00573041"/>
    <w:rsid w:val="00575B80"/>
    <w:rsid w:val="0057620F"/>
    <w:rsid w:val="005819CE"/>
    <w:rsid w:val="0058298D"/>
    <w:rsid w:val="00584BAC"/>
    <w:rsid w:val="0059244B"/>
    <w:rsid w:val="00593C2B"/>
    <w:rsid w:val="00595231"/>
    <w:rsid w:val="00596166"/>
    <w:rsid w:val="00597F64"/>
    <w:rsid w:val="005A207F"/>
    <w:rsid w:val="005A2F35"/>
    <w:rsid w:val="005B3814"/>
    <w:rsid w:val="005B463E"/>
    <w:rsid w:val="005C34E1"/>
    <w:rsid w:val="005C3FE0"/>
    <w:rsid w:val="005C740C"/>
    <w:rsid w:val="005C769E"/>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5AB2"/>
    <w:rsid w:val="0066632F"/>
    <w:rsid w:val="00674A89"/>
    <w:rsid w:val="00674F3D"/>
    <w:rsid w:val="00676727"/>
    <w:rsid w:val="00677EFC"/>
    <w:rsid w:val="00685545"/>
    <w:rsid w:val="006864B3"/>
    <w:rsid w:val="00692D64"/>
    <w:rsid w:val="006A10F8"/>
    <w:rsid w:val="006A2100"/>
    <w:rsid w:val="006A29A2"/>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5AC5"/>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F510A"/>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63FC8"/>
    <w:rsid w:val="00872271"/>
    <w:rsid w:val="008804BF"/>
    <w:rsid w:val="00883137"/>
    <w:rsid w:val="008A0EBB"/>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240EC"/>
    <w:rsid w:val="00924A2D"/>
    <w:rsid w:val="00930ABD"/>
    <w:rsid w:val="00930B13"/>
    <w:rsid w:val="009311C8"/>
    <w:rsid w:val="00933376"/>
    <w:rsid w:val="00933A2F"/>
    <w:rsid w:val="00940813"/>
    <w:rsid w:val="0096322E"/>
    <w:rsid w:val="009632E6"/>
    <w:rsid w:val="00963300"/>
    <w:rsid w:val="009716D8"/>
    <w:rsid w:val="009718F9"/>
    <w:rsid w:val="00972FB9"/>
    <w:rsid w:val="00975112"/>
    <w:rsid w:val="00981768"/>
    <w:rsid w:val="00983E8F"/>
    <w:rsid w:val="009850B1"/>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59BC"/>
    <w:rsid w:val="00A3715C"/>
    <w:rsid w:val="00A41FE2"/>
    <w:rsid w:val="00A46FEF"/>
    <w:rsid w:val="00A47948"/>
    <w:rsid w:val="00A50CF6"/>
    <w:rsid w:val="00A54BCC"/>
    <w:rsid w:val="00A56946"/>
    <w:rsid w:val="00A6170E"/>
    <w:rsid w:val="00A63B8C"/>
    <w:rsid w:val="00A715F8"/>
    <w:rsid w:val="00A77F6F"/>
    <w:rsid w:val="00A831FD"/>
    <w:rsid w:val="00A83352"/>
    <w:rsid w:val="00A850A2"/>
    <w:rsid w:val="00A91FA3"/>
    <w:rsid w:val="00A927D3"/>
    <w:rsid w:val="00AA7FC9"/>
    <w:rsid w:val="00AB237D"/>
    <w:rsid w:val="00AB5933"/>
    <w:rsid w:val="00AD3F83"/>
    <w:rsid w:val="00AD6EAC"/>
    <w:rsid w:val="00AE013D"/>
    <w:rsid w:val="00AE11B7"/>
    <w:rsid w:val="00AE7F68"/>
    <w:rsid w:val="00AF0DE7"/>
    <w:rsid w:val="00AF2321"/>
    <w:rsid w:val="00AF52F6"/>
    <w:rsid w:val="00AF52FD"/>
    <w:rsid w:val="00AF54A8"/>
    <w:rsid w:val="00AF7237"/>
    <w:rsid w:val="00B0043A"/>
    <w:rsid w:val="00B00D75"/>
    <w:rsid w:val="00B012A0"/>
    <w:rsid w:val="00B070CB"/>
    <w:rsid w:val="00B12456"/>
    <w:rsid w:val="00B145F0"/>
    <w:rsid w:val="00B259C8"/>
    <w:rsid w:val="00B26CCF"/>
    <w:rsid w:val="00B30FC2"/>
    <w:rsid w:val="00B331A2"/>
    <w:rsid w:val="00B425F0"/>
    <w:rsid w:val="00B42DFA"/>
    <w:rsid w:val="00B531DD"/>
    <w:rsid w:val="00B5391E"/>
    <w:rsid w:val="00B55014"/>
    <w:rsid w:val="00B62232"/>
    <w:rsid w:val="00B70BF3"/>
    <w:rsid w:val="00B71AF0"/>
    <w:rsid w:val="00B71DC2"/>
    <w:rsid w:val="00B74920"/>
    <w:rsid w:val="00B91CFC"/>
    <w:rsid w:val="00B9300F"/>
    <w:rsid w:val="00B93893"/>
    <w:rsid w:val="00BA129E"/>
    <w:rsid w:val="00BA6EB2"/>
    <w:rsid w:val="00BA7E0A"/>
    <w:rsid w:val="00BB58F9"/>
    <w:rsid w:val="00BC3B53"/>
    <w:rsid w:val="00BC3B96"/>
    <w:rsid w:val="00BC4AE3"/>
    <w:rsid w:val="00BC5B28"/>
    <w:rsid w:val="00BD1C11"/>
    <w:rsid w:val="00BE3F88"/>
    <w:rsid w:val="00BE4756"/>
    <w:rsid w:val="00BE5ED9"/>
    <w:rsid w:val="00BE7B41"/>
    <w:rsid w:val="00C02E2F"/>
    <w:rsid w:val="00C15A91"/>
    <w:rsid w:val="00C206F1"/>
    <w:rsid w:val="00C217E1"/>
    <w:rsid w:val="00C219B1"/>
    <w:rsid w:val="00C25A1D"/>
    <w:rsid w:val="00C26FAB"/>
    <w:rsid w:val="00C306E6"/>
    <w:rsid w:val="00C4015B"/>
    <w:rsid w:val="00C40C60"/>
    <w:rsid w:val="00C46F92"/>
    <w:rsid w:val="00C5258E"/>
    <w:rsid w:val="00C530C9"/>
    <w:rsid w:val="00C619A7"/>
    <w:rsid w:val="00C71E2D"/>
    <w:rsid w:val="00C728AA"/>
    <w:rsid w:val="00C73D5F"/>
    <w:rsid w:val="00C90702"/>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E78E9"/>
    <w:rsid w:val="00CF053F"/>
    <w:rsid w:val="00CF1A17"/>
    <w:rsid w:val="00CF4777"/>
    <w:rsid w:val="00D0375A"/>
    <w:rsid w:val="00D0609E"/>
    <w:rsid w:val="00D064C8"/>
    <w:rsid w:val="00D078E1"/>
    <w:rsid w:val="00D100E9"/>
    <w:rsid w:val="00D17AF8"/>
    <w:rsid w:val="00D21E4B"/>
    <w:rsid w:val="00D23522"/>
    <w:rsid w:val="00D264D6"/>
    <w:rsid w:val="00D30714"/>
    <w:rsid w:val="00D33BF0"/>
    <w:rsid w:val="00D33DE0"/>
    <w:rsid w:val="00D36447"/>
    <w:rsid w:val="00D516BE"/>
    <w:rsid w:val="00D52442"/>
    <w:rsid w:val="00D5423B"/>
    <w:rsid w:val="00D54F4E"/>
    <w:rsid w:val="00D604B3"/>
    <w:rsid w:val="00D60BA4"/>
    <w:rsid w:val="00D62419"/>
    <w:rsid w:val="00D63870"/>
    <w:rsid w:val="00D72477"/>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0C91"/>
    <w:rsid w:val="00E31177"/>
    <w:rsid w:val="00E3731D"/>
    <w:rsid w:val="00E51469"/>
    <w:rsid w:val="00E634E3"/>
    <w:rsid w:val="00E717C4"/>
    <w:rsid w:val="00E77E18"/>
    <w:rsid w:val="00E77F89"/>
    <w:rsid w:val="00E80330"/>
    <w:rsid w:val="00E806C5"/>
    <w:rsid w:val="00E80E71"/>
    <w:rsid w:val="00E850D3"/>
    <w:rsid w:val="00E853D6"/>
    <w:rsid w:val="00E876B9"/>
    <w:rsid w:val="00EB6F7B"/>
    <w:rsid w:val="00EC0DFF"/>
    <w:rsid w:val="00EC237D"/>
    <w:rsid w:val="00EC4D0E"/>
    <w:rsid w:val="00EC4E2B"/>
    <w:rsid w:val="00ED072A"/>
    <w:rsid w:val="00ED539E"/>
    <w:rsid w:val="00ED62CF"/>
    <w:rsid w:val="00EE4A1F"/>
    <w:rsid w:val="00EE4C2D"/>
    <w:rsid w:val="00EE571A"/>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F86"/>
    <w:rsid w:val="00F51EDB"/>
    <w:rsid w:val="00F53F91"/>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C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erwijzingopmerking">
    <w:name w:val="annotation reference"/>
    <w:basedOn w:val="Standaardalinea-lettertype"/>
    <w:uiPriority w:val="99"/>
    <w:semiHidden/>
    <w:unhideWhenUsed/>
    <w:rsid w:val="00C46F92"/>
    <w:rPr>
      <w:sz w:val="16"/>
      <w:szCs w:val="16"/>
    </w:rPr>
  </w:style>
  <w:style w:type="paragraph" w:styleId="Tekstopmerking">
    <w:name w:val="annotation text"/>
    <w:basedOn w:val="Standaard"/>
    <w:link w:val="TekstopmerkingChar"/>
    <w:uiPriority w:val="99"/>
    <w:semiHidden/>
    <w:unhideWhenUsed/>
    <w:rsid w:val="00C46F92"/>
    <w:pPr>
      <w:spacing w:line="240" w:lineRule="auto"/>
    </w:pPr>
    <w:rPr>
      <w:rFonts w:ascii="Times New Roman" w:hAnsi="Times New Roman"/>
      <w:sz w:val="20"/>
      <w:szCs w:val="20"/>
    </w:rPr>
  </w:style>
  <w:style w:type="character" w:customStyle="1" w:styleId="TekstopmerkingChar">
    <w:name w:val="Tekst opmerking Char"/>
    <w:basedOn w:val="Standaardalinea-lettertype"/>
    <w:link w:val="Tekstopmerking"/>
    <w:uiPriority w:val="99"/>
    <w:semiHidden/>
    <w:rsid w:val="00C46F92"/>
    <w:rPr>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3</ap:Pages>
  <ap:Words>752</ap:Words>
  <ap:Characters>4140</ap:Characters>
  <ap:DocSecurity>0</ap:DocSecurity>
  <ap:Lines>34</ap:Lines>
  <ap:Paragraphs>9</ap:Paragraphs>
  <ap:ScaleCrop>false</ap:ScaleCrop>
  <ap:LinksUpToDate>false</ap:LinksUpToDate>
  <ap:CharactersWithSpaces>4883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2026-08-27T11:42:00.0000000Z</dcterms:created>
  <dcterms:modified xsi:type="dcterms:W3CDTF">2026-08-27T11:42:00.0000000Z</dcterms:modified>
  <dc:description>------------------------</dc:description>
  <dc:subject/>
  <keywords/>
  <version/>
  <category/>
</coreProperties>
</file>