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B47FD" w:rsidTr="00D9561B" w14:paraId="185A300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152977" w14:paraId="3894ECA7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152977" w14:paraId="4447831B" w14:textId="77777777">
            <w:r>
              <w:t>Postbus 20018</w:t>
            </w:r>
          </w:p>
          <w:p w:rsidR="008E3932" w:rsidP="00D9561B" w:rsidRDefault="00152977" w14:paraId="067D84BE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B47FD" w:rsidTr="00FF66F9" w14:paraId="2D88B813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152977" w14:paraId="56F0A56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5003C6" w14:paraId="690630BD" w14:textId="48169B7F">
            <w:pPr>
              <w:rPr>
                <w:lang w:eastAsia="en-US"/>
              </w:rPr>
            </w:pPr>
            <w:r>
              <w:rPr>
                <w:lang w:eastAsia="en-US"/>
              </w:rPr>
              <w:t>27 augustus 2026</w:t>
            </w:r>
          </w:p>
        </w:tc>
      </w:tr>
      <w:tr w:rsidR="007B47FD" w:rsidTr="00FF66F9" w14:paraId="2F4F94CB" w14:textId="77777777">
        <w:trPr>
          <w:trHeight w:val="368"/>
        </w:trPr>
        <w:tc>
          <w:tcPr>
            <w:tcW w:w="929" w:type="dxa"/>
          </w:tcPr>
          <w:p w:rsidR="0005404B" w:rsidP="00FF66F9" w:rsidRDefault="00152977" w14:paraId="710A7C9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152977" w14:paraId="3A5A252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Uitstel beantwoording vragen van de leden Vervuurt en Heera Dijk (beiden D66)</w:t>
            </w:r>
          </w:p>
        </w:tc>
      </w:tr>
    </w:tbl>
    <w:p w:rsidR="007B47FD" w:rsidRDefault="001C2C36" w14:paraId="1B0C0ADD" w14:textId="77777777">
      <w:r w:rsidRPr="001C2C36">
        <w:t xml:space="preserve"> </w:t>
      </w:r>
      <w:r w:rsidRPr="00D91F45" w:rsidR="00D91F45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B47FD" w:rsidTr="00A421A1" w14:paraId="25579E6D" w14:textId="77777777">
        <w:tc>
          <w:tcPr>
            <w:tcW w:w="2160" w:type="dxa"/>
          </w:tcPr>
          <w:p w:rsidRPr="00F53C9D" w:rsidR="006205C0" w:rsidP="00686AED" w:rsidRDefault="00152977" w14:paraId="38096EF7" w14:textId="77777777">
            <w:pPr>
              <w:pStyle w:val="Colofonkop"/>
              <w:framePr w:hSpace="0" w:wrap="auto" w:hAnchor="text" w:vAnchor="margin" w:xAlign="left" w:yAlign="inline"/>
            </w:pPr>
            <w:r>
              <w:t>Erfgoed en Kunsten</w:t>
            </w:r>
          </w:p>
          <w:p w:rsidR="006205C0" w:rsidP="00A421A1" w:rsidRDefault="00152977" w14:paraId="5CF2D9C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52977" w14:paraId="6B99EEF9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52977" w14:paraId="0B71C96F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52977" w14:paraId="27496E48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52977" w14:paraId="47189A85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152977" w14:paraId="15ECBC6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6205C0" w:rsidP="00A421A1" w:rsidRDefault="006205C0" w14:paraId="268859F6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A32073" w:rsidR="005003C6" w:rsidP="00A421A1" w:rsidRDefault="005003C6" w14:paraId="67258476" w14:textId="0B07F63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B47FD" w:rsidTr="00A421A1" w14:paraId="2A683ACA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2D65833B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B47FD" w:rsidTr="00A421A1" w14:paraId="2AB6F08C" w14:textId="77777777">
        <w:trPr>
          <w:trHeight w:val="450"/>
        </w:trPr>
        <w:tc>
          <w:tcPr>
            <w:tcW w:w="2160" w:type="dxa"/>
          </w:tcPr>
          <w:p w:rsidR="00F51A76" w:rsidP="00A421A1" w:rsidRDefault="00152977" w14:paraId="7BA40E6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152977" w14:paraId="5FC88584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65735976</w:t>
            </w:r>
          </w:p>
        </w:tc>
      </w:tr>
      <w:tr w:rsidR="007B47FD" w:rsidTr="00A421A1" w14:paraId="57CE2B7B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152977" w14:paraId="4736EB4C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152977" w14:paraId="20EDA48B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 augustus 2026</w:t>
            </w:r>
          </w:p>
        </w:tc>
      </w:tr>
      <w:tr w:rsidR="007B47FD" w:rsidTr="00A421A1" w14:paraId="77FE296F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152977" w14:paraId="1B66F65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152977" w14:paraId="5805F7BE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2026Z16808</w:t>
            </w:r>
          </w:p>
        </w:tc>
      </w:tr>
      <w:tr w:rsidR="007B47FD" w:rsidTr="00A421A1" w14:paraId="2FD8335A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152977" w14:paraId="6C88795D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152977" w14:paraId="4AA4D04F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1436D692" w14:textId="77777777"/>
    <w:p w:rsidR="006205C0" w:rsidP="00A421A1" w:rsidRDefault="006205C0" w14:paraId="16D24E79" w14:textId="77777777"/>
    <w:p w:rsidR="00160C16" w:rsidP="00CA35E4" w:rsidRDefault="00152977" w14:paraId="1D192A9C" w14:textId="7825C2D1">
      <w:r>
        <w:t xml:space="preserve">Op 10 augustus 2026 </w:t>
      </w:r>
      <w:r w:rsidRPr="00D440B7">
        <w:t>hebben</w:t>
      </w:r>
      <w:r w:rsidRPr="00D440B7" w:rsidR="00480BBF">
        <w:t xml:space="preserve"> de leden </w:t>
      </w:r>
      <w:r w:rsidRPr="00D440B7">
        <w:t xml:space="preserve">Vervuurt en </w:t>
      </w:r>
      <w:proofErr w:type="spellStart"/>
      <w:r w:rsidRPr="00D440B7">
        <w:t>Heera</w:t>
      </w:r>
      <w:proofErr w:type="spellEnd"/>
      <w:r w:rsidRPr="00D440B7">
        <w:t xml:space="preserve"> Dijk (beiden D66)</w:t>
      </w:r>
      <w:r w:rsidR="009C4A36">
        <w:t xml:space="preserve"> </w:t>
      </w:r>
      <w:r w:rsidRPr="00D440B7">
        <w:t xml:space="preserve">schriftelijke </w:t>
      </w:r>
      <w:r w:rsidRPr="00D440B7" w:rsidR="00935893">
        <w:t>vragen</w:t>
      </w:r>
      <w:r w:rsidR="00E5483F">
        <w:t xml:space="preserve"> </w:t>
      </w:r>
      <w:r w:rsidR="009C4A36">
        <w:t xml:space="preserve">gesteld over </w:t>
      </w:r>
      <w:r w:rsidR="00D440B7">
        <w:t>d</w:t>
      </w:r>
      <w:r>
        <w:t>e toegankelijkheid van festival</w:t>
      </w:r>
      <w:r w:rsidR="00D440B7">
        <w:t>s</w:t>
      </w:r>
      <w:r>
        <w:t xml:space="preserve"> en culturele evenementen voor mensen met een medische dieetbeperking</w:t>
      </w:r>
      <w:r w:rsidR="009C4A36">
        <w:t>.</w:t>
      </w:r>
      <w:r w:rsidR="00D440B7">
        <w:br/>
      </w:r>
    </w:p>
    <w:p w:rsidR="00D440B7" w:rsidP="00CA35E4" w:rsidRDefault="00152977" w14:paraId="61308575" w14:textId="2E5F92A4">
      <w:r>
        <w:t>Tot mijn</w:t>
      </w:r>
      <w:r w:rsidR="00C048DC">
        <w:t xml:space="preserve"> </w:t>
      </w:r>
      <w:r>
        <w:t>spijt is beantwoording binnen de gestelde termijn niet mogelijk</w:t>
      </w:r>
      <w:r w:rsidR="005676B6">
        <w:t xml:space="preserve">. </w:t>
      </w:r>
      <w:r w:rsidR="00C02A3F">
        <w:t xml:space="preserve">Omdat de vragen ook zijn gesteld aan mijn ambtsgenoot de minister van Volksgezondheid, Welzijn en Sport, vereist beantwoording goede afstemming met diens ministerie. </w:t>
      </w:r>
      <w:r w:rsidR="00D440B7">
        <w:t>Ik streef ernaar om de vragen uiterlijk binnen 6 weken te beantwoorden.</w:t>
      </w:r>
    </w:p>
    <w:p w:rsidR="00F83ED3" w:rsidP="00CA35E4" w:rsidRDefault="00F83ED3" w14:paraId="19730D3B" w14:textId="77777777"/>
    <w:p w:rsidR="00512BFC" w:rsidP="00CA35E4" w:rsidRDefault="00512BFC" w14:paraId="6DCF5A89" w14:textId="77777777"/>
    <w:p w:rsidR="009C4A36" w:rsidP="00CA35E4" w:rsidRDefault="00152977" w14:paraId="46D12C43" w14:textId="77777777">
      <w:r>
        <w:t>De minister van Onderwijs, Cultuur en Wetenschap,</w:t>
      </w:r>
    </w:p>
    <w:p w:rsidR="001C594D" w:rsidP="001C594D" w:rsidRDefault="001C594D" w14:paraId="619BCECB" w14:textId="77777777"/>
    <w:p w:rsidR="001C594D" w:rsidP="001C594D" w:rsidRDefault="001C594D" w14:paraId="31593463" w14:textId="77777777"/>
    <w:p w:rsidR="001C594D" w:rsidP="001C594D" w:rsidRDefault="001C594D" w14:paraId="463B905B" w14:textId="77777777"/>
    <w:p w:rsidR="001C594D" w:rsidP="001C594D" w:rsidRDefault="001C594D" w14:paraId="761DDD74" w14:textId="77777777"/>
    <w:p w:rsidR="00FC0725" w:rsidP="001C594D" w:rsidRDefault="00FC0725" w14:paraId="6852DD58" w14:textId="77777777"/>
    <w:p w:rsidRPr="001C594D" w:rsidR="00EF702D" w:rsidP="001C594D" w:rsidRDefault="00152977" w14:paraId="72C5A8A5" w14:textId="77777777">
      <w:r w:rsidRPr="006C6CF8">
        <w:rPr>
          <w:lang w:eastAsia="en-US"/>
        </w:rPr>
        <w:t>Rianne Letschert</w:t>
      </w:r>
    </w:p>
    <w:sectPr w:rsidRPr="001C594D" w:rsidR="00EF702D" w:rsidSect="00FC07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F291" w14:textId="77777777" w:rsidR="005E6B3A" w:rsidRDefault="005E6B3A">
      <w:r>
        <w:separator/>
      </w:r>
    </w:p>
    <w:p w14:paraId="41759704" w14:textId="77777777" w:rsidR="005E6B3A" w:rsidRDefault="005E6B3A"/>
  </w:endnote>
  <w:endnote w:type="continuationSeparator" w:id="0">
    <w:p w14:paraId="4DEF5881" w14:textId="77777777" w:rsidR="005E6B3A" w:rsidRDefault="005E6B3A">
      <w:r>
        <w:continuationSeparator/>
      </w:r>
    </w:p>
    <w:p w14:paraId="72231A43" w14:textId="77777777" w:rsidR="005E6B3A" w:rsidRDefault="005E6B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6598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0BB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B47FD" w14:paraId="4EE40333" w14:textId="77777777" w:rsidTr="004C7E1D">
      <w:trPr>
        <w:trHeight w:hRule="exact" w:val="357"/>
      </w:trPr>
      <w:tc>
        <w:tcPr>
          <w:tcW w:w="7603" w:type="dxa"/>
        </w:tcPr>
        <w:p w14:paraId="24EC86C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20FAC1A8" w14:textId="77777777" w:rsidR="002F71BB" w:rsidRPr="004C7E1D" w:rsidRDefault="0015297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C5BAC1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B47FD" w14:paraId="6A3B54F1" w14:textId="77777777" w:rsidTr="004C7E1D">
      <w:trPr>
        <w:trHeight w:hRule="exact" w:val="357"/>
      </w:trPr>
      <w:tc>
        <w:tcPr>
          <w:tcW w:w="7709" w:type="dxa"/>
        </w:tcPr>
        <w:p w14:paraId="7E83A0F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1AC3F283" w14:textId="27934F09" w:rsidR="00D17084" w:rsidRPr="004C7E1D" w:rsidRDefault="0015297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003C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1369B1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6733" w14:textId="77777777" w:rsidR="005E6B3A" w:rsidRDefault="005E6B3A">
      <w:r>
        <w:separator/>
      </w:r>
    </w:p>
    <w:p w14:paraId="342AF342" w14:textId="77777777" w:rsidR="005E6B3A" w:rsidRDefault="005E6B3A"/>
  </w:footnote>
  <w:footnote w:type="continuationSeparator" w:id="0">
    <w:p w14:paraId="4940C73F" w14:textId="77777777" w:rsidR="005E6B3A" w:rsidRDefault="005E6B3A">
      <w:r>
        <w:continuationSeparator/>
      </w:r>
    </w:p>
    <w:p w14:paraId="55289546" w14:textId="77777777" w:rsidR="005E6B3A" w:rsidRDefault="005E6B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0187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B47FD" w14:paraId="5EC87D50" w14:textId="77777777" w:rsidTr="006D2D53">
      <w:trPr>
        <w:trHeight w:hRule="exact" w:val="400"/>
      </w:trPr>
      <w:tc>
        <w:tcPr>
          <w:tcW w:w="7518" w:type="dxa"/>
        </w:tcPr>
        <w:p w14:paraId="6C323FDA" w14:textId="77777777" w:rsidR="00527BD4" w:rsidRPr="00275984" w:rsidRDefault="00527BD4" w:rsidP="00BF4427">
          <w:pPr>
            <w:pStyle w:val="Huisstijl-Rubricering"/>
          </w:pPr>
        </w:p>
      </w:tc>
    </w:tr>
  </w:tbl>
  <w:p w14:paraId="4C7C4E4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B47FD" w14:paraId="03B8AF42" w14:textId="77777777" w:rsidTr="003B528D">
      <w:tc>
        <w:tcPr>
          <w:tcW w:w="2160" w:type="dxa"/>
        </w:tcPr>
        <w:p w14:paraId="57D439C2" w14:textId="77777777" w:rsidR="002F71BB" w:rsidRPr="000407BB" w:rsidRDefault="0015297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B47FD" w14:paraId="207BF223" w14:textId="77777777" w:rsidTr="002F71BB">
      <w:trPr>
        <w:trHeight w:val="259"/>
      </w:trPr>
      <w:tc>
        <w:tcPr>
          <w:tcW w:w="2160" w:type="dxa"/>
        </w:tcPr>
        <w:p w14:paraId="5F281A0B" w14:textId="77777777" w:rsidR="00E35CF4" w:rsidRPr="005D283A" w:rsidRDefault="00152977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65735976</w:t>
          </w:r>
        </w:p>
      </w:tc>
    </w:tr>
  </w:tbl>
  <w:p w14:paraId="4E04EFE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B47FD" w14:paraId="74C375AD" w14:textId="77777777" w:rsidTr="001377D4">
      <w:trPr>
        <w:trHeight w:val="2636"/>
      </w:trPr>
      <w:tc>
        <w:tcPr>
          <w:tcW w:w="737" w:type="dxa"/>
        </w:tcPr>
        <w:p w14:paraId="037C8E8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5C7583DF" w14:textId="77777777" w:rsidR="00704845" w:rsidRDefault="0015297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32855D3" wp14:editId="7D71609B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50FB3F" w14:textId="77777777" w:rsidR="00483ECA" w:rsidRDefault="00483ECA" w:rsidP="00D037A9"/>
      </w:tc>
    </w:tr>
  </w:tbl>
  <w:p w14:paraId="09866D3B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B47FD" w14:paraId="2F4D0149" w14:textId="77777777" w:rsidTr="0008539E">
      <w:trPr>
        <w:trHeight w:hRule="exact" w:val="572"/>
      </w:trPr>
      <w:tc>
        <w:tcPr>
          <w:tcW w:w="7520" w:type="dxa"/>
        </w:tcPr>
        <w:p w14:paraId="05191BD2" w14:textId="77777777" w:rsidR="00527BD4" w:rsidRPr="00963440" w:rsidRDefault="0015297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B47FD" w14:paraId="34922141" w14:textId="77777777" w:rsidTr="00E776C6">
      <w:trPr>
        <w:cantSplit/>
        <w:trHeight w:hRule="exact" w:val="238"/>
      </w:trPr>
      <w:tc>
        <w:tcPr>
          <w:tcW w:w="7520" w:type="dxa"/>
        </w:tcPr>
        <w:p w14:paraId="383717A0" w14:textId="77777777" w:rsidR="00093ABC" w:rsidRPr="00963440" w:rsidRDefault="00093ABC" w:rsidP="00963440"/>
      </w:tc>
    </w:tr>
    <w:tr w:rsidR="007B47FD" w14:paraId="123B15D2" w14:textId="77777777" w:rsidTr="00E776C6">
      <w:trPr>
        <w:cantSplit/>
        <w:trHeight w:hRule="exact" w:val="1520"/>
      </w:trPr>
      <w:tc>
        <w:tcPr>
          <w:tcW w:w="7520" w:type="dxa"/>
        </w:tcPr>
        <w:p w14:paraId="65128311" w14:textId="77777777" w:rsidR="00A604D3" w:rsidRPr="00963440" w:rsidRDefault="00A604D3" w:rsidP="00963440"/>
      </w:tc>
    </w:tr>
    <w:tr w:rsidR="007B47FD" w14:paraId="21F812D3" w14:textId="77777777" w:rsidTr="00E776C6">
      <w:trPr>
        <w:trHeight w:hRule="exact" w:val="1077"/>
      </w:trPr>
      <w:tc>
        <w:tcPr>
          <w:tcW w:w="7520" w:type="dxa"/>
        </w:tcPr>
        <w:p w14:paraId="7FC0C95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4F6FFCB" w14:textId="77777777" w:rsidR="006F273B" w:rsidRDefault="006F273B" w:rsidP="00BC4AE3">
    <w:pPr>
      <w:pStyle w:val="Koptekst"/>
    </w:pPr>
  </w:p>
  <w:p w14:paraId="52BFF21A" w14:textId="77777777" w:rsidR="00153BD0" w:rsidRDefault="00153BD0" w:rsidP="00BC4AE3">
    <w:pPr>
      <w:pStyle w:val="Koptekst"/>
    </w:pPr>
  </w:p>
  <w:p w14:paraId="28B7A3BE" w14:textId="77777777" w:rsidR="0044605E" w:rsidRDefault="0044605E" w:rsidP="00BC4AE3">
    <w:pPr>
      <w:pStyle w:val="Koptekst"/>
    </w:pPr>
  </w:p>
  <w:p w14:paraId="281170C3" w14:textId="77777777" w:rsidR="0044605E" w:rsidRDefault="0044605E" w:rsidP="00BC4AE3">
    <w:pPr>
      <w:pStyle w:val="Koptekst"/>
    </w:pPr>
  </w:p>
  <w:p w14:paraId="401FC048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14CD37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E1265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0E68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7C5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2827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EFB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A284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384E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9EAA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3DEA47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E2A7C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4846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A8E8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6CEB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9CFD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4CA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9C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64E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5901076">
    <w:abstractNumId w:val="10"/>
  </w:num>
  <w:num w:numId="2" w16cid:durableId="1086614262">
    <w:abstractNumId w:val="7"/>
  </w:num>
  <w:num w:numId="3" w16cid:durableId="225264265">
    <w:abstractNumId w:val="6"/>
  </w:num>
  <w:num w:numId="4" w16cid:durableId="424502866">
    <w:abstractNumId w:val="5"/>
  </w:num>
  <w:num w:numId="5" w16cid:durableId="353191012">
    <w:abstractNumId w:val="4"/>
  </w:num>
  <w:num w:numId="6" w16cid:durableId="918752540">
    <w:abstractNumId w:val="8"/>
  </w:num>
  <w:num w:numId="7" w16cid:durableId="2115978872">
    <w:abstractNumId w:val="3"/>
  </w:num>
  <w:num w:numId="8" w16cid:durableId="1402411630">
    <w:abstractNumId w:val="2"/>
  </w:num>
  <w:num w:numId="9" w16cid:durableId="1154420282">
    <w:abstractNumId w:val="1"/>
  </w:num>
  <w:num w:numId="10" w16cid:durableId="889806348">
    <w:abstractNumId w:val="0"/>
  </w:num>
  <w:num w:numId="11" w16cid:durableId="1008369449">
    <w:abstractNumId w:val="9"/>
  </w:num>
  <w:num w:numId="12" w16cid:durableId="1514415413">
    <w:abstractNumId w:val="11"/>
  </w:num>
  <w:num w:numId="13" w16cid:durableId="2139253377">
    <w:abstractNumId w:val="13"/>
  </w:num>
  <w:num w:numId="14" w16cid:durableId="55138265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2977"/>
    <w:rsid w:val="00153BD0"/>
    <w:rsid w:val="001569AB"/>
    <w:rsid w:val="00160C16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1580"/>
    <w:rsid w:val="00194A00"/>
    <w:rsid w:val="00196B8B"/>
    <w:rsid w:val="001A0BFA"/>
    <w:rsid w:val="001A1608"/>
    <w:rsid w:val="001A2BEA"/>
    <w:rsid w:val="001A325F"/>
    <w:rsid w:val="001A6D93"/>
    <w:rsid w:val="001B1DC2"/>
    <w:rsid w:val="001B2BBA"/>
    <w:rsid w:val="001B35FA"/>
    <w:rsid w:val="001C006F"/>
    <w:rsid w:val="001C2C36"/>
    <w:rsid w:val="001C32EC"/>
    <w:rsid w:val="001C38BD"/>
    <w:rsid w:val="001C4D5A"/>
    <w:rsid w:val="001C594D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0BBF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03C6"/>
    <w:rsid w:val="00505262"/>
    <w:rsid w:val="005107B1"/>
    <w:rsid w:val="00512BFC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676B6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E6B3A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B47FD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0BB9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4A36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2C47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2A3F"/>
    <w:rsid w:val="00C048DC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0B7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1F45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5483F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EF702D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3ED3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725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9227E"/>
  <w15:docId w15:val="{385DF924-77E6-430B-BE05-657A8FD5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852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1004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2026-08-13T12:43:00.0000000Z</lastPrinted>
  <dcterms:created xsi:type="dcterms:W3CDTF">2026-08-27T14:36:00.0000000Z</dcterms:created>
  <dcterms:modified xsi:type="dcterms:W3CDTF">2026-08-27T14:36:00.0000000Z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O201BRE</vt:lpwstr>
  </property>
  <property fmtid="{D5CDD505-2E9C-101B-9397-08002B2CF9AE}" pid="3" name="Author">
    <vt:lpwstr>O201BRE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Uitstel beantwoording vragen van de leden Vervuurt en Heera Dijk (beiden D66)</vt:lpwstr>
  </property>
  <property fmtid="{D5CDD505-2E9C-101B-9397-08002B2CF9AE}" pid="9" name="ocw_directie">
    <vt:lpwstr>EENK/AB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Uitstel beantwoording schriftelijke vragen</vt:lpwstr>
  </property>
  <property fmtid="{D5CDD505-2E9C-101B-9397-08002B2CF9AE}" pid="17" name="TemplateId">
    <vt:lpwstr>F295975089FE423AB643998CCE410584</vt:lpwstr>
  </property>
  <property fmtid="{D5CDD505-2E9C-101B-9397-08002B2CF9AE}" pid="18" name="Typist">
    <vt:lpwstr>O201BRE</vt:lpwstr>
  </property>
</Properties>
</file>