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55F6" w:rsidP="007955F6" w:rsidRDefault="008A7A6A" w14:paraId="6235E9DC" w14:textId="77777777">
      <w:r>
        <w:t>Geachte Voorzitter,</w:t>
      </w:r>
      <w:r>
        <w:br/>
      </w:r>
    </w:p>
    <w:p w:rsidRPr="00490E34" w:rsidR="007955F6" w:rsidP="007955F6" w:rsidRDefault="008A7A6A" w14:paraId="49597CFB" w14:textId="7F17BBE5">
      <w:pPr>
        <w:rPr>
          <w:b/>
          <w:bCs/>
        </w:rPr>
      </w:pPr>
      <w:r>
        <w:rPr>
          <w:szCs w:val="18"/>
        </w:rPr>
        <w:t xml:space="preserve">De vragen van het lid </w:t>
      </w:r>
      <w:r w:rsidRPr="00A045F3" w:rsidR="00490E34">
        <w:t>Kosti</w:t>
      </w:r>
      <w:r w:rsidRPr="00DB017F" w:rsidR="00DB017F">
        <w:t>ć</w:t>
      </w:r>
      <w:r w:rsidRPr="00A045F3" w:rsidR="00490E34">
        <w:t xml:space="preserve"> (PvdD) </w:t>
      </w:r>
      <w:r>
        <w:rPr>
          <w:szCs w:val="18"/>
        </w:rPr>
        <w:t>over</w:t>
      </w:r>
      <w:r w:rsidR="00490E34">
        <w:rPr>
          <w:szCs w:val="18"/>
        </w:rPr>
        <w:t xml:space="preserve"> </w:t>
      </w:r>
      <w:r w:rsidRPr="00A045F3" w:rsidR="00490E34">
        <w:t>het feit dat het in Nederland toegestaan is om katten dood te schieten</w:t>
      </w:r>
      <w:r w:rsidR="00490E34">
        <w:t xml:space="preserve"> (</w:t>
      </w:r>
      <w:r>
        <w:rPr>
          <w:szCs w:val="18"/>
        </w:rPr>
        <w:t xml:space="preserve">kenmerknummer </w:t>
      </w:r>
      <w:r w:rsidRPr="00490E34" w:rsidR="00490E34">
        <w:t>2026Z16908)</w:t>
      </w:r>
      <w:r>
        <w:rPr>
          <w:szCs w:val="18"/>
        </w:rPr>
        <w:t xml:space="preserve"> kunnen niet binnen de gebruikelijke termijn worden beantwoord</w:t>
      </w:r>
      <w:r w:rsidR="00490E34">
        <w:rPr>
          <w:szCs w:val="18"/>
        </w:rPr>
        <w:t>.</w:t>
      </w:r>
      <w:r w:rsidR="007E03C6">
        <w:rPr>
          <w:szCs w:val="18"/>
        </w:rPr>
        <w:t xml:space="preserve"> Voor een volledig en zorgvuldig antwoord is nadere afstemming nodig en dit vereist meer tijd.</w:t>
      </w:r>
      <w:r w:rsidR="00490E34">
        <w:rPr>
          <w:szCs w:val="18"/>
        </w:rPr>
        <w:t xml:space="preserve"> </w:t>
      </w:r>
      <w:r>
        <w:rPr>
          <w:szCs w:val="18"/>
        </w:rPr>
        <w:t>Ik zal uw Kamer zo spoedig mogelijk de antwoorden op de vragen doen toekomen.</w:t>
      </w:r>
    </w:p>
    <w:p w:rsidR="007A3CC4" w:rsidP="007A3CC4" w:rsidRDefault="007A3CC4" w14:paraId="091C7DC8" w14:textId="77777777"/>
    <w:p w:rsidR="003E0C4D" w:rsidP="00810C93" w:rsidRDefault="003E0C4D" w14:paraId="7C83B511" w14:textId="77777777"/>
    <w:p w:rsidR="00AD6EAC" w:rsidP="00810C93" w:rsidRDefault="00AD6EAC" w14:paraId="63C637A6" w14:textId="77777777"/>
    <w:p w:rsidR="00AD6EAC" w:rsidP="00810C93" w:rsidRDefault="00AD6EAC" w14:paraId="4651B97D" w14:textId="77777777"/>
    <w:p w:rsidR="00AD6EAC" w:rsidP="00810C93" w:rsidRDefault="00AD6EAC" w14:paraId="4845D69D" w14:textId="77777777"/>
    <w:p w:rsidRPr="000752D6" w:rsidR="000752D6" w:rsidP="000752D6" w:rsidRDefault="008A7A6A" w14:paraId="130C4707" w14:textId="77777777">
      <w:proofErr w:type="spellStart"/>
      <w:r w:rsidRPr="00640234">
        <w:t>Jaimi</w:t>
      </w:r>
      <w:proofErr w:type="spellEnd"/>
      <w:r w:rsidRPr="00640234">
        <w:t xml:space="preserve"> van Essen</w:t>
      </w:r>
    </w:p>
    <w:p w:rsidRPr="00006C01" w:rsidR="00481085" w:rsidP="00524FB4" w:rsidRDefault="008A7A6A" w14:paraId="590DA0E6" w14:textId="77777777">
      <w:r w:rsidRPr="000752D6">
        <w:t>Minister van Landbouw, Visserij, Voedselzekerheid en Natuur</w:t>
      </w:r>
    </w:p>
    <w:sectPr w:rsidRPr="00006C01" w:rsidR="00481085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CD9A" w14:textId="77777777" w:rsidR="0004747F" w:rsidRDefault="0004747F">
      <w:r>
        <w:separator/>
      </w:r>
    </w:p>
    <w:p w14:paraId="4B227BC4" w14:textId="77777777" w:rsidR="0004747F" w:rsidRDefault="0004747F"/>
  </w:endnote>
  <w:endnote w:type="continuationSeparator" w:id="0">
    <w:p w14:paraId="73B756F2" w14:textId="77777777" w:rsidR="0004747F" w:rsidRDefault="0004747F">
      <w:r>
        <w:continuationSeparator/>
      </w:r>
    </w:p>
    <w:p w14:paraId="5B8F6831" w14:textId="77777777" w:rsidR="0004747F" w:rsidRDefault="00047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FD9D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21EEA" w14:paraId="14D393FC" w14:textId="77777777" w:rsidTr="00CA6A25">
      <w:trPr>
        <w:trHeight w:hRule="exact" w:val="240"/>
      </w:trPr>
      <w:tc>
        <w:tcPr>
          <w:tcW w:w="7601" w:type="dxa"/>
        </w:tcPr>
        <w:p w14:paraId="06A4FBC7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25BBFA3" w14:textId="205D214D" w:rsidR="00527BD4" w:rsidRPr="00645414" w:rsidRDefault="008A7A6A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90A14">
            <w:fldChar w:fldCharType="begin"/>
          </w:r>
          <w:r>
            <w:instrText xml:space="preserve"> SECTIONPAGES   \* MERGEFORMAT </w:instrText>
          </w:r>
          <w:r w:rsidR="00F90A14">
            <w:fldChar w:fldCharType="separate"/>
          </w:r>
          <w:r w:rsidR="00490E34">
            <w:t>2</w:t>
          </w:r>
          <w:r w:rsidR="00F90A14">
            <w:fldChar w:fldCharType="end"/>
          </w:r>
        </w:p>
      </w:tc>
    </w:tr>
  </w:tbl>
  <w:p w14:paraId="13E0F4DC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21EEA" w14:paraId="370D7599" w14:textId="77777777" w:rsidTr="00CA6A25">
      <w:trPr>
        <w:trHeight w:hRule="exact" w:val="240"/>
      </w:trPr>
      <w:tc>
        <w:tcPr>
          <w:tcW w:w="7601" w:type="dxa"/>
        </w:tcPr>
        <w:p w14:paraId="2C7310B6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5554F37A" w14:textId="5CCC3EC9" w:rsidR="00527BD4" w:rsidRPr="00ED539E" w:rsidRDefault="008A7A6A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9244B">
            <w:fldChar w:fldCharType="begin"/>
          </w:r>
          <w:r>
            <w:instrText xml:space="preserve"> SECTIONPAGES   \* MERGEFORMAT </w:instrText>
          </w:r>
          <w:r w:rsidR="0059244B">
            <w:fldChar w:fldCharType="separate"/>
          </w:r>
          <w:r w:rsidR="007F1528">
            <w:t>1</w:t>
          </w:r>
          <w:r w:rsidR="0059244B">
            <w:fldChar w:fldCharType="end"/>
          </w:r>
        </w:p>
      </w:tc>
    </w:tr>
  </w:tbl>
  <w:p w14:paraId="1A65461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A3F0CEA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C5ED5" w14:textId="77777777" w:rsidR="0004747F" w:rsidRDefault="0004747F">
      <w:r>
        <w:separator/>
      </w:r>
    </w:p>
    <w:p w14:paraId="23DEBB91" w14:textId="77777777" w:rsidR="0004747F" w:rsidRDefault="0004747F"/>
  </w:footnote>
  <w:footnote w:type="continuationSeparator" w:id="0">
    <w:p w14:paraId="335C9863" w14:textId="77777777" w:rsidR="0004747F" w:rsidRDefault="0004747F">
      <w:r>
        <w:continuationSeparator/>
      </w:r>
    </w:p>
    <w:p w14:paraId="024ECB09" w14:textId="77777777" w:rsidR="0004747F" w:rsidRDefault="000474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21EEA" w14:paraId="4A3C1F4C" w14:textId="77777777" w:rsidTr="00A50CF6">
      <w:tc>
        <w:tcPr>
          <w:tcW w:w="2156" w:type="dxa"/>
        </w:tcPr>
        <w:p w14:paraId="0E0E00AA" w14:textId="77777777" w:rsidR="00527BD4" w:rsidRPr="005819CE" w:rsidRDefault="008A7A6A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</w:p>
      </w:tc>
    </w:tr>
    <w:tr w:rsidR="00621EEA" w14:paraId="59146D52" w14:textId="77777777" w:rsidTr="00A50CF6">
      <w:trPr>
        <w:trHeight w:hRule="exact" w:val="200"/>
      </w:trPr>
      <w:tc>
        <w:tcPr>
          <w:tcW w:w="2156" w:type="dxa"/>
        </w:tcPr>
        <w:p w14:paraId="7F898085" w14:textId="77777777" w:rsidR="00527BD4" w:rsidRPr="005819CE" w:rsidRDefault="00527BD4" w:rsidP="00A50CF6"/>
      </w:tc>
    </w:tr>
    <w:tr w:rsidR="00621EEA" w14:paraId="170BB2FF" w14:textId="77777777" w:rsidTr="00502512">
      <w:trPr>
        <w:trHeight w:hRule="exact" w:val="774"/>
      </w:trPr>
      <w:tc>
        <w:tcPr>
          <w:tcW w:w="2156" w:type="dxa"/>
        </w:tcPr>
        <w:p w14:paraId="7FB2B821" w14:textId="77777777" w:rsidR="00527BD4" w:rsidRDefault="008A7A6A" w:rsidP="003A5290">
          <w:pPr>
            <w:pStyle w:val="Huisstijl-Kopje"/>
          </w:pPr>
          <w:r>
            <w:t>Ons kenmerk</w:t>
          </w:r>
        </w:p>
        <w:p w14:paraId="064EC5EC" w14:textId="77777777" w:rsidR="00527BD4" w:rsidRPr="005819CE" w:rsidRDefault="008A7A6A" w:rsidP="001E6117">
          <w:pPr>
            <w:pStyle w:val="Huisstijl-Kopje"/>
          </w:pPr>
          <w:r>
            <w:rPr>
              <w:b w:val="0"/>
            </w:rPr>
            <w:t>DGNV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documentId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36DEA652" w14:textId="77777777" w:rsidR="00527BD4" w:rsidRDefault="00527BD4" w:rsidP="008C356D"/>
  <w:p w14:paraId="169F6EC9" w14:textId="77777777" w:rsidR="00527BD4" w:rsidRPr="00740712" w:rsidRDefault="00527BD4" w:rsidP="008C356D"/>
  <w:p w14:paraId="7D69C412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D93E97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E6F541E" w14:textId="77777777" w:rsidR="00527BD4" w:rsidRDefault="00527BD4" w:rsidP="004F44C2"/>
  <w:p w14:paraId="5FFAC1FD" w14:textId="77777777" w:rsidR="00527BD4" w:rsidRPr="00740712" w:rsidRDefault="00527BD4" w:rsidP="004F44C2"/>
  <w:p w14:paraId="31F0DE8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21EEA" w14:paraId="6E18425B" w14:textId="77777777" w:rsidTr="00751A6A">
      <w:trPr>
        <w:trHeight w:val="2636"/>
      </w:trPr>
      <w:tc>
        <w:tcPr>
          <w:tcW w:w="737" w:type="dxa"/>
        </w:tcPr>
        <w:p w14:paraId="7CA7637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3C9FBF19" w14:textId="77777777" w:rsidR="00527BD4" w:rsidRDefault="008A7A6A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</w:t>
          </w:r>
          <w:r w:rsidR="002A084F">
            <w:t xml:space="preserve"> </w:t>
          </w:r>
          <w:r>
            <w:t xml:space="preserve"> </w:t>
          </w:r>
          <w:r w:rsidR="009240EC" w:rsidRPr="009240EC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032DCE6F" wp14:editId="0F5536E5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72E717" w14:textId="77777777" w:rsidR="003E0C4D" w:rsidRDefault="003E0C4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3B69791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EE16EE9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21EEA" w14:paraId="675BE891" w14:textId="77777777" w:rsidTr="00A50CF6">
      <w:tc>
        <w:tcPr>
          <w:tcW w:w="2160" w:type="dxa"/>
        </w:tcPr>
        <w:p w14:paraId="2968EDA9" w14:textId="77777777" w:rsidR="00527BD4" w:rsidRPr="005819CE" w:rsidRDefault="008A7A6A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</w:p>
        <w:p w14:paraId="3972408A" w14:textId="77777777" w:rsidR="00527BD4" w:rsidRPr="00BE5ED9" w:rsidRDefault="008A7A6A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F22C74C" w14:textId="77777777" w:rsidR="00EF495B" w:rsidRDefault="008A7A6A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4448E4B" w14:textId="77777777" w:rsidR="00556BEE" w:rsidRPr="005B3814" w:rsidRDefault="008A7A6A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606D978D" w14:textId="12DB04A1" w:rsidR="00527BD4" w:rsidRPr="000B38CD" w:rsidRDefault="008A7A6A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621EEA" w14:paraId="35D99A6E" w14:textId="77777777" w:rsidTr="00A50CF6">
      <w:trPr>
        <w:trHeight w:hRule="exact" w:val="200"/>
      </w:trPr>
      <w:tc>
        <w:tcPr>
          <w:tcW w:w="2160" w:type="dxa"/>
        </w:tcPr>
        <w:p w14:paraId="4BF5F58A" w14:textId="77777777" w:rsidR="00527BD4" w:rsidRPr="005819CE" w:rsidRDefault="00527BD4" w:rsidP="00A50CF6"/>
      </w:tc>
    </w:tr>
    <w:tr w:rsidR="00621EEA" w14:paraId="221352A8" w14:textId="77777777" w:rsidTr="00A50CF6">
      <w:tc>
        <w:tcPr>
          <w:tcW w:w="2160" w:type="dxa"/>
        </w:tcPr>
        <w:p w14:paraId="78064BFE" w14:textId="77777777" w:rsidR="000C0163" w:rsidRPr="005819CE" w:rsidRDefault="008A7A6A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49E4DE7" w14:textId="77777777" w:rsidR="000C0163" w:rsidRPr="005819CE" w:rsidRDefault="008A7A6A" w:rsidP="000C0163">
          <w:pPr>
            <w:pStyle w:val="Huisstijl-Gegeven"/>
          </w:pPr>
          <w:r>
            <w:t>DGNV /</w:t>
          </w:r>
          <w:r w:rsidR="00CC7BA8">
            <w:t xml:space="preserve"> </w:t>
          </w:r>
          <w:r>
            <w:t>108073973</w:t>
          </w:r>
        </w:p>
        <w:p w14:paraId="681F6FDB" w14:textId="77777777" w:rsidR="00527BD4" w:rsidRPr="005819CE" w:rsidRDefault="008A7A6A" w:rsidP="00A50CF6">
          <w:pPr>
            <w:pStyle w:val="Huisstijl-Kopje"/>
          </w:pPr>
          <w:r>
            <w:t>Uw kenmerk</w:t>
          </w:r>
        </w:p>
        <w:p w14:paraId="4F343CF5" w14:textId="1DCFF5AB" w:rsidR="00527BD4" w:rsidRPr="005819CE" w:rsidRDefault="008A7A6A" w:rsidP="000B38CD">
          <w:pPr>
            <w:pStyle w:val="Huisstijl-Gegeven"/>
          </w:pPr>
          <w:r>
            <w:t>2026Z16908</w:t>
          </w:r>
        </w:p>
      </w:tc>
    </w:tr>
  </w:tbl>
  <w:p w14:paraId="5A56ADBA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21EEA" w14:paraId="0694303F" w14:textId="77777777" w:rsidTr="009E2051">
      <w:trPr>
        <w:trHeight w:val="400"/>
      </w:trPr>
      <w:tc>
        <w:tcPr>
          <w:tcW w:w="7520" w:type="dxa"/>
          <w:gridSpan w:val="2"/>
        </w:tcPr>
        <w:p w14:paraId="4A53A956" w14:textId="77777777" w:rsidR="00527BD4" w:rsidRPr="00BC3B53" w:rsidRDefault="008A7A6A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21EEA" w14:paraId="1DF3FDB3" w14:textId="77777777" w:rsidTr="009E2051">
      <w:tc>
        <w:tcPr>
          <w:tcW w:w="7520" w:type="dxa"/>
          <w:gridSpan w:val="2"/>
        </w:tcPr>
        <w:p w14:paraId="7E0B98DB" w14:textId="77777777" w:rsidR="00527BD4" w:rsidRPr="00983E8F" w:rsidRDefault="00527BD4" w:rsidP="00A50CF6">
          <w:pPr>
            <w:pStyle w:val="Huisstijl-Rubricering"/>
          </w:pPr>
        </w:p>
      </w:tc>
    </w:tr>
    <w:tr w:rsidR="00621EEA" w14:paraId="79EFCD54" w14:textId="77777777" w:rsidTr="009E2051">
      <w:trPr>
        <w:trHeight w:hRule="exact" w:val="2440"/>
      </w:trPr>
      <w:tc>
        <w:tcPr>
          <w:tcW w:w="7520" w:type="dxa"/>
          <w:gridSpan w:val="2"/>
        </w:tcPr>
        <w:p w14:paraId="3458847C" w14:textId="77777777" w:rsidR="00527BD4" w:rsidRDefault="008A7A6A" w:rsidP="00A50CF6">
          <w:pPr>
            <w:pStyle w:val="Huisstijl-NAW"/>
          </w:pPr>
          <w:r>
            <w:t xml:space="preserve">De Voorzitter van de Tweede Kamer </w:t>
          </w:r>
        </w:p>
        <w:p w14:paraId="42DF5553" w14:textId="77777777" w:rsidR="00D87195" w:rsidRDefault="008A7A6A" w:rsidP="00D87195">
          <w:pPr>
            <w:pStyle w:val="Huisstijl-NAW"/>
          </w:pPr>
          <w:r>
            <w:t>der Staten-Generaal</w:t>
          </w:r>
        </w:p>
        <w:p w14:paraId="0CD9278C" w14:textId="77777777" w:rsidR="005C769E" w:rsidRDefault="008A7A6A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01CEE9E6" w14:textId="77777777" w:rsidR="005C769E" w:rsidRDefault="008A7A6A" w:rsidP="005C769E">
          <w:pPr>
            <w:pStyle w:val="Huisstijl-NAW"/>
          </w:pPr>
          <w:r>
            <w:t>2595 BD  DEN HAAG</w:t>
          </w:r>
        </w:p>
      </w:tc>
    </w:tr>
    <w:tr w:rsidR="00621EEA" w14:paraId="7BC5FE2A" w14:textId="77777777" w:rsidTr="009E2051">
      <w:trPr>
        <w:trHeight w:hRule="exact" w:val="400"/>
      </w:trPr>
      <w:tc>
        <w:tcPr>
          <w:tcW w:w="7520" w:type="dxa"/>
          <w:gridSpan w:val="2"/>
        </w:tcPr>
        <w:p w14:paraId="7FA5193C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21EEA" w14:paraId="024DCC12" w14:textId="77777777" w:rsidTr="009E2051">
      <w:trPr>
        <w:trHeight w:val="240"/>
      </w:trPr>
      <w:tc>
        <w:tcPr>
          <w:tcW w:w="900" w:type="dxa"/>
        </w:tcPr>
        <w:p w14:paraId="75B49CB2" w14:textId="77777777" w:rsidR="00527BD4" w:rsidRPr="007709EF" w:rsidRDefault="008A7A6A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2CEC5A37" w14:textId="7DBB147E" w:rsidR="00527BD4" w:rsidRPr="007709EF" w:rsidRDefault="002F503F" w:rsidP="00A50CF6">
          <w:r>
            <w:t>27 augustus 2026</w:t>
          </w:r>
        </w:p>
      </w:tc>
    </w:tr>
    <w:tr w:rsidR="00621EEA" w14:paraId="3A65B9CA" w14:textId="77777777" w:rsidTr="009E2051">
      <w:trPr>
        <w:trHeight w:val="240"/>
      </w:trPr>
      <w:tc>
        <w:tcPr>
          <w:tcW w:w="900" w:type="dxa"/>
        </w:tcPr>
        <w:p w14:paraId="7D9A8B14" w14:textId="77777777" w:rsidR="00527BD4" w:rsidRPr="007709EF" w:rsidRDefault="008A7A6A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2CD6757B" w14:textId="0F73AF6C" w:rsidR="00527BD4" w:rsidRPr="007709EF" w:rsidRDefault="007F1528" w:rsidP="00A50CF6">
          <w:r>
            <w:t>Uitstel b</w:t>
          </w:r>
          <w:r w:rsidR="008A7A6A">
            <w:t xml:space="preserve">eantwoording </w:t>
          </w:r>
          <w:r w:rsidR="000B38CD">
            <w:t>K</w:t>
          </w:r>
          <w:r w:rsidR="008A7A6A">
            <w:t>amervragen afschot zwerfkatten</w:t>
          </w:r>
        </w:p>
      </w:tc>
    </w:tr>
  </w:tbl>
  <w:p w14:paraId="6B954682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3285B4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E9812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3E07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C7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4E0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88E5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7C1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F00D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D27C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A22FC1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A5E9E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D4DF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F83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A4F1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F06D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CC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B25A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7A00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0630479">
    <w:abstractNumId w:val="10"/>
  </w:num>
  <w:num w:numId="2" w16cid:durableId="1598564282">
    <w:abstractNumId w:val="7"/>
  </w:num>
  <w:num w:numId="3" w16cid:durableId="899747326">
    <w:abstractNumId w:val="6"/>
  </w:num>
  <w:num w:numId="4" w16cid:durableId="810485247">
    <w:abstractNumId w:val="5"/>
  </w:num>
  <w:num w:numId="5" w16cid:durableId="124860604">
    <w:abstractNumId w:val="4"/>
  </w:num>
  <w:num w:numId="6" w16cid:durableId="1723477941">
    <w:abstractNumId w:val="8"/>
  </w:num>
  <w:num w:numId="7" w16cid:durableId="1042050672">
    <w:abstractNumId w:val="3"/>
  </w:num>
  <w:num w:numId="8" w16cid:durableId="1770925827">
    <w:abstractNumId w:val="2"/>
  </w:num>
  <w:num w:numId="9" w16cid:durableId="836653651">
    <w:abstractNumId w:val="1"/>
  </w:num>
  <w:num w:numId="10" w16cid:durableId="1612012336">
    <w:abstractNumId w:val="0"/>
  </w:num>
  <w:num w:numId="11" w16cid:durableId="1203975679">
    <w:abstractNumId w:val="9"/>
  </w:num>
  <w:num w:numId="12" w16cid:durableId="787548045">
    <w:abstractNumId w:val="11"/>
  </w:num>
  <w:num w:numId="13" w16cid:durableId="234173052">
    <w:abstractNumId w:val="13"/>
  </w:num>
  <w:num w:numId="14" w16cid:durableId="43872287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1715F"/>
    <w:rsid w:val="00020189"/>
    <w:rsid w:val="00020EE4"/>
    <w:rsid w:val="00023E9A"/>
    <w:rsid w:val="000301C7"/>
    <w:rsid w:val="00033CDD"/>
    <w:rsid w:val="00034A84"/>
    <w:rsid w:val="00035E67"/>
    <w:rsid w:val="000366F3"/>
    <w:rsid w:val="0004747F"/>
    <w:rsid w:val="0006024D"/>
    <w:rsid w:val="00064021"/>
    <w:rsid w:val="00071F28"/>
    <w:rsid w:val="00074079"/>
    <w:rsid w:val="000752D6"/>
    <w:rsid w:val="00092799"/>
    <w:rsid w:val="00092C5F"/>
    <w:rsid w:val="00096680"/>
    <w:rsid w:val="000A0F36"/>
    <w:rsid w:val="000A174A"/>
    <w:rsid w:val="000A3E0A"/>
    <w:rsid w:val="000A65AC"/>
    <w:rsid w:val="000B38CD"/>
    <w:rsid w:val="000B7281"/>
    <w:rsid w:val="000B7FAB"/>
    <w:rsid w:val="000C0163"/>
    <w:rsid w:val="000C07A9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02394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0304"/>
    <w:rsid w:val="00273F3B"/>
    <w:rsid w:val="00274DB7"/>
    <w:rsid w:val="00275984"/>
    <w:rsid w:val="00280F74"/>
    <w:rsid w:val="00286998"/>
    <w:rsid w:val="00291AB7"/>
    <w:rsid w:val="0029422B"/>
    <w:rsid w:val="002A084F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03F"/>
    <w:rsid w:val="002F5147"/>
    <w:rsid w:val="002F7ABD"/>
    <w:rsid w:val="00312597"/>
    <w:rsid w:val="00327160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0C4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3984"/>
    <w:rsid w:val="00483F0B"/>
    <w:rsid w:val="00490E34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3454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244B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C769E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1EEA"/>
    <w:rsid w:val="006247BE"/>
    <w:rsid w:val="00625CD0"/>
    <w:rsid w:val="0062627D"/>
    <w:rsid w:val="00627432"/>
    <w:rsid w:val="00640234"/>
    <w:rsid w:val="006448E4"/>
    <w:rsid w:val="00645414"/>
    <w:rsid w:val="00653606"/>
    <w:rsid w:val="006610E9"/>
    <w:rsid w:val="00661591"/>
    <w:rsid w:val="0066632F"/>
    <w:rsid w:val="00674A89"/>
    <w:rsid w:val="00674F3D"/>
    <w:rsid w:val="00676727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55F6"/>
    <w:rsid w:val="00797AA5"/>
    <w:rsid w:val="007A26BD"/>
    <w:rsid w:val="007A3CC4"/>
    <w:rsid w:val="007A4105"/>
    <w:rsid w:val="007B4503"/>
    <w:rsid w:val="007C406E"/>
    <w:rsid w:val="007C5183"/>
    <w:rsid w:val="007C7573"/>
    <w:rsid w:val="007E03C6"/>
    <w:rsid w:val="007E2B20"/>
    <w:rsid w:val="007F1528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0EBB"/>
    <w:rsid w:val="008A1F5D"/>
    <w:rsid w:val="008A28F5"/>
    <w:rsid w:val="008A7A6A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240EC"/>
    <w:rsid w:val="00924A2D"/>
    <w:rsid w:val="00930B13"/>
    <w:rsid w:val="009311C8"/>
    <w:rsid w:val="00933376"/>
    <w:rsid w:val="00933A2F"/>
    <w:rsid w:val="00940813"/>
    <w:rsid w:val="009632E6"/>
    <w:rsid w:val="00963300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1742"/>
    <w:rsid w:val="00A77F6F"/>
    <w:rsid w:val="00A831FD"/>
    <w:rsid w:val="00A83352"/>
    <w:rsid w:val="00A850A2"/>
    <w:rsid w:val="00A91FA3"/>
    <w:rsid w:val="00A927D3"/>
    <w:rsid w:val="00AA7FC9"/>
    <w:rsid w:val="00AB237D"/>
    <w:rsid w:val="00AB3ECB"/>
    <w:rsid w:val="00AB5933"/>
    <w:rsid w:val="00AD6EAC"/>
    <w:rsid w:val="00AE013D"/>
    <w:rsid w:val="00AE11B7"/>
    <w:rsid w:val="00AE7F68"/>
    <w:rsid w:val="00AF0DE7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6F1A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74920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02E2F"/>
    <w:rsid w:val="00C06ED7"/>
    <w:rsid w:val="00C13277"/>
    <w:rsid w:val="00C15A91"/>
    <w:rsid w:val="00C206F1"/>
    <w:rsid w:val="00C217E1"/>
    <w:rsid w:val="00C219B1"/>
    <w:rsid w:val="00C306E6"/>
    <w:rsid w:val="00C4015B"/>
    <w:rsid w:val="00C40C60"/>
    <w:rsid w:val="00C5258E"/>
    <w:rsid w:val="00C530C9"/>
    <w:rsid w:val="00C619A7"/>
    <w:rsid w:val="00C73D5F"/>
    <w:rsid w:val="00C94E5A"/>
    <w:rsid w:val="00C97C80"/>
    <w:rsid w:val="00CA47D3"/>
    <w:rsid w:val="00CA4C70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3BEF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63870"/>
    <w:rsid w:val="00D75078"/>
    <w:rsid w:val="00D77870"/>
    <w:rsid w:val="00D80977"/>
    <w:rsid w:val="00D80CCE"/>
    <w:rsid w:val="00D86EEA"/>
    <w:rsid w:val="00D87195"/>
    <w:rsid w:val="00D87D03"/>
    <w:rsid w:val="00D95C88"/>
    <w:rsid w:val="00D97B2E"/>
    <w:rsid w:val="00DA241E"/>
    <w:rsid w:val="00DB017F"/>
    <w:rsid w:val="00DB36FE"/>
    <w:rsid w:val="00DB533A"/>
    <w:rsid w:val="00DB6307"/>
    <w:rsid w:val="00DD1DCD"/>
    <w:rsid w:val="00DD338F"/>
    <w:rsid w:val="00DD66F2"/>
    <w:rsid w:val="00DE1670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1177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B3164"/>
    <w:rsid w:val="00EC0DFF"/>
    <w:rsid w:val="00EC237D"/>
    <w:rsid w:val="00EC4D0E"/>
    <w:rsid w:val="00EC4E2B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45D0F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4210"/>
    <w:rsid w:val="00FD5776"/>
    <w:rsid w:val="00FE19DA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29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79225C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0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757091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4E1D1E"/>
    <w:rsid w:val="00553454"/>
    <w:rsid w:val="00757091"/>
    <w:rsid w:val="007F0AC2"/>
    <w:rsid w:val="008A0EBB"/>
    <w:rsid w:val="00944479"/>
    <w:rsid w:val="00A71742"/>
    <w:rsid w:val="00B16F1A"/>
    <w:rsid w:val="00C06382"/>
    <w:rsid w:val="00C13277"/>
    <w:rsid w:val="00C45959"/>
    <w:rsid w:val="00EB3164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2026-08-27T15:23:00.0000000Z</dcterms:created>
  <dcterms:modified xsi:type="dcterms:W3CDTF">2026-08-27T15:25:00.0000000Z</dcterms:modified>
  <dc:description>------------------------</dc:description>
  <dc:subject/>
  <keywords/>
  <version/>
  <category/>
</coreProperties>
</file>