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7A2F3F" w14:paraId="6C2ECD27" w14:textId="49F96DB6">
            <w:pPr>
              <w:pStyle w:val="datumonderwerp"/>
              <w:tabs>
                <w:tab w:val="clear" w:pos="794"/>
                <w:tab w:val="left" w:pos="1092"/>
              </w:tabs>
            </w:pPr>
            <w:r>
              <w:t>27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40A61CD5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Pr="007A2F3F" w:rsidR="007A2F3F">
              <w:t>de opname van aangiftes van slachtoffers die zich hebben verdedigd na een geweldsincident.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7A2F3F" w14:paraId="2A2BBFB1" w14:textId="1718A513">
            <w:pPr>
              <w:pStyle w:val="referentiegegevens"/>
            </w:pPr>
            <w:r w:rsidRPr="007A2F3F">
              <w:t>7859797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Pr="007A2F3F" w:rsidR="007A2F3F" w:rsidP="007A2F3F" w:rsidRDefault="008D7CD1" w14:paraId="6B45CAFF" w14:textId="70F700D0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  <w:r w:rsidR="007A2F3F">
              <w:t xml:space="preserve"> </w:t>
            </w:r>
            <w:r w:rsidRPr="007A2F3F" w:rsidR="007A2F3F">
              <w:rPr>
                <w:b/>
                <w:bCs/>
              </w:rPr>
              <w:tab/>
            </w:r>
          </w:p>
          <w:p w:rsidRPr="007A2F3F" w:rsidR="00C6487D" w:rsidP="007A2F3F" w:rsidRDefault="007A2F3F" w14:paraId="7E785020" w14:textId="21FA12F0">
            <w:pPr>
              <w:pStyle w:val="referentiegegevens"/>
            </w:pPr>
            <w:r w:rsidRPr="007A2F3F">
              <w:t>2026Z16714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3F6E0BD3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7A2F3F">
        <w:rPr>
          <w:rFonts w:cs="Utopia"/>
          <w:color w:val="000000"/>
        </w:rPr>
        <w:t>het lid</w:t>
      </w:r>
      <w:r w:rsidR="00F64F6A">
        <w:t xml:space="preserve"> </w:t>
      </w:r>
      <w:r w:rsidRPr="007A2F3F" w:rsidR="007A2F3F">
        <w:rPr>
          <w:rFonts w:cs="Utopia"/>
          <w:color w:val="000000"/>
        </w:rPr>
        <w:t xml:space="preserve">Lammers (Groep </w:t>
      </w:r>
      <w:proofErr w:type="spellStart"/>
      <w:r w:rsidRPr="007A2F3F" w:rsidR="007A2F3F">
        <w:rPr>
          <w:rFonts w:cs="Utopia"/>
          <w:color w:val="000000"/>
        </w:rPr>
        <w:t>Markuszower</w:t>
      </w:r>
      <w:proofErr w:type="spellEnd"/>
      <w:r w:rsidRPr="007A2F3F" w:rsidR="007A2F3F">
        <w:rPr>
          <w:rFonts w:cs="Utopia"/>
          <w:color w:val="000000"/>
        </w:rPr>
        <w:t>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7A2F3F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 </w:t>
      </w:r>
      <w:r w:rsidRPr="007A2F3F" w:rsidR="007A2F3F">
        <w:rPr>
          <w:rFonts w:cs="Utopia"/>
          <w:color w:val="000000"/>
        </w:rPr>
        <w:t>de opname van aangiftes van slachtoffers die zich hebben verdedigd na een geweldsincident.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7A2F3F">
        <w:t>6 augustus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7791E6FC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7A2F3F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7A2F3F" w14:paraId="514717E7" w14:textId="4273A96B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1EE77" w14:textId="77777777" w:rsidR="00CC1C19" w:rsidRDefault="00CC1C19">
      <w:r>
        <w:separator/>
      </w:r>
    </w:p>
    <w:p w14:paraId="5BD60539" w14:textId="77777777" w:rsidR="00CC1C19" w:rsidRDefault="00CC1C19"/>
    <w:p w14:paraId="3C934C2D" w14:textId="77777777" w:rsidR="00CC1C19" w:rsidRDefault="00CC1C19"/>
    <w:p w14:paraId="79DE2679" w14:textId="77777777" w:rsidR="00CC1C19" w:rsidRDefault="00CC1C19"/>
  </w:endnote>
  <w:endnote w:type="continuationSeparator" w:id="0">
    <w:p w14:paraId="1D4D44A6" w14:textId="77777777" w:rsidR="00CC1C19" w:rsidRDefault="00CC1C19">
      <w:r>
        <w:continuationSeparator/>
      </w:r>
    </w:p>
    <w:p w14:paraId="384F4B4E" w14:textId="77777777" w:rsidR="00CC1C19" w:rsidRDefault="00CC1C19"/>
    <w:p w14:paraId="5508AF40" w14:textId="77777777" w:rsidR="00CC1C19" w:rsidRDefault="00CC1C19"/>
    <w:p w14:paraId="493801C4" w14:textId="77777777" w:rsidR="00CC1C19" w:rsidRDefault="00CC1C19"/>
  </w:endnote>
  <w:endnote w:type="continuationNotice" w:id="1">
    <w:p w14:paraId="5376EB52" w14:textId="77777777" w:rsidR="00CC1C19" w:rsidRDefault="00CC1C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74219" w14:textId="77777777" w:rsidR="00CC1C19" w:rsidRDefault="00CC1C19">
      <w:r>
        <w:separator/>
      </w:r>
    </w:p>
  </w:footnote>
  <w:footnote w:type="continuationSeparator" w:id="0">
    <w:p w14:paraId="581CE992" w14:textId="77777777" w:rsidR="00CC1C19" w:rsidRDefault="00CC1C19">
      <w:r>
        <w:continuationSeparator/>
      </w:r>
    </w:p>
  </w:footnote>
  <w:footnote w:type="continuationNotice" w:id="1">
    <w:p w14:paraId="7E8730BB" w14:textId="77777777" w:rsidR="00CC1C19" w:rsidRDefault="00CC1C1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ACD83A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0480C"/>
    <w:rsid w:val="00010B82"/>
    <w:rsid w:val="00015080"/>
    <w:rsid w:val="0003038A"/>
    <w:rsid w:val="00031CC4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239E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D35CB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96CA7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2F3F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66F6E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1C19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213</ap:Words>
  <ap:Characters>1174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2026-08-27T15:31:00.0000000Z</dcterms:created>
  <dcterms:modified xsi:type="dcterms:W3CDTF">2026-08-27T15:31:00.0000000Z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