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340ECA" w:rsidP="007426AA" w:rsidRDefault="00340ECA" w14:paraId="2A2827D2" w14:textId="77777777">
      <w:pPr>
        <w:rPr>
          <w:szCs w:val="18"/>
        </w:rPr>
      </w:pPr>
    </w:p>
    <w:p w:rsidR="000C07A9" w:rsidP="00810C93" w:rsidRDefault="000C07A9" w14:paraId="618C5AF6" w14:textId="77777777"/>
    <w:p w:rsidR="00CE78E9" w:rsidP="00CE78E9" w:rsidRDefault="00D952B8" w14:paraId="608A67A2" w14:textId="77777777">
      <w:r>
        <w:t>Geachte Voorzitter,</w:t>
      </w:r>
      <w:r>
        <w:br/>
      </w:r>
    </w:p>
    <w:p w:rsidR="00CE78E9" w:rsidP="00CE78E9" w:rsidRDefault="00D952B8" w14:paraId="38B68AA4" w14:textId="5DF0CF7C">
      <w:r>
        <w:t>Hierbij zend</w:t>
      </w:r>
      <w:r w:rsidR="000C32C6">
        <w:t xml:space="preserve">en wij </w:t>
      </w:r>
      <w:r>
        <w:t xml:space="preserve">u de antwoorden op de vragen van het lid </w:t>
      </w:r>
      <w:r w:rsidR="00BE2303">
        <w:t>Koorevaar</w:t>
      </w:r>
      <w:r>
        <w:t xml:space="preserve"> (</w:t>
      </w:r>
      <w:r w:rsidR="00BE2303">
        <w:t>CDA</w:t>
      </w:r>
      <w:r>
        <w:t xml:space="preserve">) over </w:t>
      </w:r>
      <w:r w:rsidRPr="00BE2303" w:rsidR="00BE2303">
        <w:t xml:space="preserve">het sluiten van bezoekcentra door Staatsbosbeheer </w:t>
      </w:r>
      <w:r>
        <w:t>(</w:t>
      </w:r>
      <w:r w:rsidRPr="00BE2303" w:rsidR="00BE2303">
        <w:t>2026Z15960</w:t>
      </w:r>
      <w:r>
        <w:t xml:space="preserve">, ingezonden </w:t>
      </w:r>
      <w:r w:rsidR="00BE2303">
        <w:t>8 juli 2026</w:t>
      </w:r>
      <w:r>
        <w:t>).</w:t>
      </w:r>
    </w:p>
    <w:p w:rsidR="00677EFC" w:rsidRDefault="00677EFC" w14:paraId="4F96DB38" w14:textId="77777777">
      <w:pPr>
        <w:rPr>
          <w:rStyle w:val="Zwaar"/>
          <w:b w:val="0"/>
          <w:bCs w:val="0"/>
        </w:rPr>
      </w:pPr>
    </w:p>
    <w:p w:rsidR="000752D6" w:rsidP="000752D6" w:rsidRDefault="000752D6" w14:paraId="6964CA09" w14:textId="77777777"/>
    <w:p w:rsidR="000752D6" w:rsidP="000752D6" w:rsidRDefault="000752D6" w14:paraId="5AA79B2D" w14:textId="77777777"/>
    <w:p w:rsidRPr="000752D6" w:rsidR="000752D6" w:rsidP="000752D6" w:rsidRDefault="000752D6" w14:paraId="6AF8FA5E" w14:textId="77777777"/>
    <w:p w:rsidRPr="000752D6" w:rsidR="000752D6" w:rsidP="000752D6" w:rsidRDefault="00D952B8" w14:paraId="6CA9CD00" w14:textId="77777777">
      <w:r w:rsidRPr="00640234">
        <w:t>Jaimi van Essen</w:t>
      </w:r>
    </w:p>
    <w:p w:rsidR="00481085" w:rsidP="00524FB4" w:rsidRDefault="00D952B8" w14:paraId="492A65B9" w14:textId="77777777">
      <w:r w:rsidRPr="000752D6">
        <w:t>Minister van Landbouw, Visserij, Voedselzekerheid en Natuur</w:t>
      </w:r>
    </w:p>
    <w:p w:rsidR="00EF3E63" w:rsidP="00524FB4" w:rsidRDefault="00EF3E63" w14:paraId="7A8D3342" w14:textId="77777777"/>
    <w:p w:rsidR="00490A19" w:rsidP="00524FB4" w:rsidRDefault="00490A19" w14:paraId="15F46F01" w14:textId="77777777"/>
    <w:p w:rsidR="00490A19" w:rsidP="00524FB4" w:rsidRDefault="00490A19" w14:paraId="5D532EF0" w14:textId="77777777"/>
    <w:p w:rsidR="00BE2303" w:rsidP="00524FB4" w:rsidRDefault="00BE2303" w14:paraId="678B8CBD" w14:textId="77777777"/>
    <w:p w:rsidRPr="00EF3E63" w:rsidR="00EF3E63" w:rsidP="00EF3E63" w:rsidRDefault="00D952B8" w14:paraId="5B3C8228" w14:textId="77777777">
      <w:r w:rsidRPr="00EF3E63">
        <w:t>Silvio P.A. Erkens</w:t>
      </w:r>
    </w:p>
    <w:p w:rsidRPr="00006C01" w:rsidR="00EF3E63" w:rsidP="00EF3E63" w:rsidRDefault="00D952B8" w14:paraId="3B5A119F" w14:textId="77777777">
      <w:r w:rsidRPr="00EF3E63">
        <w:t>Staatssecretaris van Landbouw, Visserij, Voedselzekerheid en Natuur</w:t>
      </w:r>
    </w:p>
    <w:p w:rsidR="00C25A1D" w:rsidRDefault="00C25A1D" w14:paraId="0962D97B" w14:textId="77777777">
      <w:pPr>
        <w:rPr>
          <w:rStyle w:val="Zwaar"/>
          <w:b w:val="0"/>
          <w:bCs w:val="0"/>
        </w:rPr>
      </w:pPr>
    </w:p>
    <w:p w:rsidR="00C25A1D" w:rsidRDefault="00D952B8" w14:paraId="303DF98F" w14:textId="77777777">
      <w:pPr>
        <w:spacing w:after="200" w:line="276" w:lineRule="auto"/>
        <w:rPr>
          <w:b/>
        </w:rPr>
      </w:pPr>
      <w:r>
        <w:rPr>
          <w:b/>
        </w:rPr>
        <w:br w:type="page"/>
      </w:r>
    </w:p>
    <w:p w:rsidR="00C25A1D" w:rsidP="00C25A1D" w:rsidRDefault="007573B8" w14:paraId="549BAD6D" w14:textId="64C33650">
      <w:pPr>
        <w:rPr>
          <w:b/>
        </w:rPr>
      </w:pPr>
      <w:r w:rsidRPr="007573B8">
        <w:rPr>
          <w:b/>
        </w:rPr>
        <w:lastRenderedPageBreak/>
        <w:t>2026Z15960</w:t>
      </w:r>
    </w:p>
    <w:p w:rsidR="00C45324" w:rsidP="00C25A1D" w:rsidRDefault="00C45324" w14:paraId="234E643A" w14:textId="77777777">
      <w:pPr>
        <w:rPr>
          <w:rStyle w:val="Zwaar"/>
          <w:b w:val="0"/>
          <w:bCs w:val="0"/>
        </w:rPr>
      </w:pPr>
    </w:p>
    <w:p w:rsidRPr="00C25A1D" w:rsidR="00C25A1D" w:rsidP="00C25A1D" w:rsidRDefault="00D952B8" w14:paraId="73591D90" w14:textId="0F82ADB3">
      <w:pPr>
        <w:rPr>
          <w:rStyle w:val="Zwaar"/>
          <w:b w:val="0"/>
          <w:bCs w:val="0"/>
        </w:rPr>
      </w:pPr>
      <w:r w:rsidRPr="00C25A1D">
        <w:rPr>
          <w:rStyle w:val="Zwaar"/>
          <w:b w:val="0"/>
          <w:bCs w:val="0"/>
        </w:rPr>
        <w:t>1</w:t>
      </w:r>
    </w:p>
    <w:p w:rsidR="00C25A1D" w:rsidP="007573B8" w:rsidRDefault="007573B8" w14:paraId="3CD01DE4" w14:textId="44EC8FD7">
      <w:r>
        <w:t>Bent u bekend met het artikel ‘Staatsbosbeheer wil alle bezoekerscentra sluiten: Prioriteit bij natuurbeheer’?</w:t>
      </w:r>
    </w:p>
    <w:p w:rsidR="00C25A1D" w:rsidP="00C25A1D" w:rsidRDefault="00C25A1D" w14:paraId="171781FB" w14:textId="77777777">
      <w:pPr>
        <w:rPr>
          <w:rStyle w:val="Zwaar"/>
          <w:b w:val="0"/>
          <w:bCs w:val="0"/>
        </w:rPr>
      </w:pPr>
    </w:p>
    <w:p w:rsidRPr="00C25A1D" w:rsidR="00C25A1D" w:rsidP="00C25A1D" w:rsidRDefault="00D952B8" w14:paraId="7BE23EF7" w14:textId="77777777">
      <w:pPr>
        <w:rPr>
          <w:b/>
          <w:bCs/>
        </w:rPr>
      </w:pPr>
      <w:r w:rsidRPr="00C25A1D">
        <w:rPr>
          <w:rStyle w:val="Zwaar"/>
          <w:b w:val="0"/>
          <w:bCs w:val="0"/>
        </w:rPr>
        <w:t>Antwoord</w:t>
      </w:r>
    </w:p>
    <w:p w:rsidR="00C25A1D" w:rsidP="00C25A1D" w:rsidRDefault="007573B8" w14:paraId="31968031" w14:textId="77E45E1A">
      <w:r>
        <w:t xml:space="preserve">Ja, </w:t>
      </w:r>
      <w:r w:rsidR="00FB24E4">
        <w:t>wij zijn</w:t>
      </w:r>
      <w:r>
        <w:t xml:space="preserve"> </w:t>
      </w:r>
      <w:r w:rsidRPr="007573B8">
        <w:t>bekend met het artikel ‘Staatsbosbeheer wil alle bezoekerscentra sluiten: Prioriteit bij natuurbeheer’</w:t>
      </w:r>
      <w:r>
        <w:t>.</w:t>
      </w:r>
    </w:p>
    <w:p w:rsidR="00C25A1D" w:rsidP="00C25A1D" w:rsidRDefault="00C25A1D" w14:paraId="75C0B861" w14:textId="77777777"/>
    <w:p w:rsidR="00C25A1D" w:rsidP="00C25A1D" w:rsidRDefault="00D952B8" w14:paraId="7D6E669B" w14:textId="77777777">
      <w:r>
        <w:t>2</w:t>
      </w:r>
    </w:p>
    <w:p w:rsidR="00C25A1D" w:rsidP="007573B8" w:rsidRDefault="007573B8" w14:paraId="0F6354CD" w14:textId="4ACB72D6">
      <w:r>
        <w:t xml:space="preserve">Klopt het dat Staatsbosbeheer voornemens is alle zeven buitencentra (De Pelen, Almeerderhout, Oostvaardersplassen, Schoorlse Duinen, Sallandse Heuvelrug, Drents Friese Wold en het Boomkroonpad op de Hondsrug) te sluiten? Zo ja, op welke termijn en in welke fasering?  </w:t>
      </w:r>
    </w:p>
    <w:p w:rsidR="00C25A1D" w:rsidP="00C25A1D" w:rsidRDefault="00C25A1D" w14:paraId="70B90620" w14:textId="77777777"/>
    <w:p w:rsidR="00C25A1D" w:rsidP="00C25A1D" w:rsidRDefault="00D952B8" w14:paraId="052CE8AC" w14:textId="77777777">
      <w:r>
        <w:t>Antwoord</w:t>
      </w:r>
    </w:p>
    <w:p w:rsidR="00C25A1D" w:rsidP="00C25A1D" w:rsidRDefault="0062364F" w14:paraId="26E6C974" w14:textId="7094CAFE">
      <w:r w:rsidRPr="0062364F">
        <w:t xml:space="preserve">Staatsbosbeheer </w:t>
      </w:r>
      <w:r>
        <w:t xml:space="preserve">(hierna: SBB) </w:t>
      </w:r>
      <w:r w:rsidRPr="0062364F">
        <w:t xml:space="preserve">is voornemens te stoppen met het huidige concept en de eigen exploitatie van de zeven buitencentra. </w:t>
      </w:r>
      <w:r>
        <w:t>He</w:t>
      </w:r>
      <w:r w:rsidRPr="00B302BB">
        <w:t xml:space="preserve">t definitieve besluit </w:t>
      </w:r>
      <w:r>
        <w:t xml:space="preserve">hierover </w:t>
      </w:r>
      <w:r w:rsidRPr="00B302BB">
        <w:t xml:space="preserve">volgt na advies van de ondernemingsraad </w:t>
      </w:r>
      <w:r>
        <w:t xml:space="preserve">van SBB, uiterlijk </w:t>
      </w:r>
      <w:r w:rsidRPr="00B302BB">
        <w:t xml:space="preserve">op </w:t>
      </w:r>
      <w:r>
        <w:t>1</w:t>
      </w:r>
      <w:r w:rsidRPr="00B302BB">
        <w:t xml:space="preserve"> oktober 2026. De beoogde sluitingsdatum voor de winkels en exploitatie is vastgesteld op 1</w:t>
      </w:r>
      <w:r w:rsidR="00C45324">
        <w:t> </w:t>
      </w:r>
      <w:r w:rsidRPr="00B302BB">
        <w:t>januari 2027.</w:t>
      </w:r>
      <w:r>
        <w:t xml:space="preserve"> </w:t>
      </w:r>
      <w:r w:rsidRPr="0062364F">
        <w:t>Dit betekent</w:t>
      </w:r>
      <w:r>
        <w:t xml:space="preserve"> </w:t>
      </w:r>
      <w:r w:rsidR="00E8117B">
        <w:t xml:space="preserve">echter </w:t>
      </w:r>
      <w:r w:rsidRPr="0062364F">
        <w:t>niet dat alle gebouwen zonder meer worden gesloten.</w:t>
      </w:r>
      <w:r>
        <w:t xml:space="preserve"> </w:t>
      </w:r>
      <w:r w:rsidRPr="0062364F">
        <w:t xml:space="preserve">Per locatie wordt in overleg met betrokken partners en de omgeving onderzocht welke toekomstbestendige invulling mogelijk is. Daarbij wordt rekening gehouden met de specifieke situatie, </w:t>
      </w:r>
      <w:r w:rsidRPr="0062364F" w:rsidR="00E8117B">
        <w:t xml:space="preserve">lopende contracten </w:t>
      </w:r>
      <w:r w:rsidR="00E8117B">
        <w:t xml:space="preserve">en </w:t>
      </w:r>
      <w:r w:rsidRPr="0062364F">
        <w:t>bestaande samenwerkingsafspraken. De toekomstige invulling en het moment waarop de huidige exploitatie eindigt</w:t>
      </w:r>
      <w:r>
        <w:t xml:space="preserve">, verschillen daardoor per locatie. Voor de zeven gebouwen geldt daarom geen uniforme fasering. </w:t>
      </w:r>
      <w:r w:rsidRPr="00B302BB">
        <w:t xml:space="preserve">Er is </w:t>
      </w:r>
      <w:r w:rsidR="00E8117B">
        <w:t>wel</w:t>
      </w:r>
      <w:r w:rsidRPr="00B302BB">
        <w:t xml:space="preserve"> sprake van </w:t>
      </w:r>
      <w:r>
        <w:t>éé</w:t>
      </w:r>
      <w:r w:rsidRPr="00B302BB">
        <w:t>n eerdere fasering: buitencentrum Almeerderhout is vanwege het vertrek van de horeca en teruglopende bezoekersaantallen vroegtijdig gesloten op 26 juli 2026</w:t>
      </w:r>
      <w:r>
        <w:t xml:space="preserve">. </w:t>
      </w:r>
    </w:p>
    <w:p w:rsidR="00C25A1D" w:rsidP="00C25A1D" w:rsidRDefault="00D952B8" w14:paraId="7ECB3F1A" w14:textId="77777777">
      <w:r>
        <w:br/>
        <w:t>3</w:t>
      </w:r>
    </w:p>
    <w:p w:rsidR="00C25A1D" w:rsidP="00432F13" w:rsidRDefault="00432F13" w14:paraId="5640D216" w14:textId="465F1AD6">
      <w:r>
        <w:t xml:space="preserve">Deelt u de opvatting dat bezoekerscentra een belangrijke bijdrage leveren aan het draagvlak voor natuurbeheer, natuureducatie van (met name jonge) bezoekers en de lokale en regionale economie rond natuurgebieden? Zo ja, hoe verhoudt zich dat tot het voornemen om deze centra te sluiten? </w:t>
      </w:r>
    </w:p>
    <w:p w:rsidR="00C25A1D" w:rsidP="00C25A1D" w:rsidRDefault="00C25A1D" w14:paraId="0FC889C2" w14:textId="77777777"/>
    <w:p w:rsidR="00C25A1D" w:rsidP="00C25A1D" w:rsidRDefault="00D952B8" w14:paraId="1B59A34E" w14:textId="77777777">
      <w:r>
        <w:t>Antwoord</w:t>
      </w:r>
    </w:p>
    <w:p w:rsidR="00C25A1D" w:rsidP="00C25A1D" w:rsidRDefault="00DC0219" w14:paraId="5A2938EB" w14:textId="1D0D019D">
      <w:r>
        <w:t xml:space="preserve">Ja, </w:t>
      </w:r>
      <w:r w:rsidR="00FB24E4">
        <w:t>wij delen</w:t>
      </w:r>
      <w:r w:rsidRPr="00432F13" w:rsidR="00432F13">
        <w:t xml:space="preserve"> de opvatting dat bezoekerscentra een belangrijke bijdrage leveren aan het draagvlak voor natuurbeheer, natuureducatie van </w:t>
      </w:r>
      <w:r w:rsidR="00432F13">
        <w:t>(</w:t>
      </w:r>
      <w:r w:rsidRPr="00432F13" w:rsidR="00432F13">
        <w:t>jonge</w:t>
      </w:r>
      <w:r w:rsidR="00432F13">
        <w:t>)</w:t>
      </w:r>
      <w:r w:rsidRPr="00432F13" w:rsidR="00432F13">
        <w:t xml:space="preserve"> bezoekers en lokale en regionale economie rond natuurgebieden</w:t>
      </w:r>
      <w:r w:rsidR="00432F13">
        <w:t>. Echter</w:t>
      </w:r>
      <w:r>
        <w:t xml:space="preserve">, </w:t>
      </w:r>
      <w:r w:rsidR="00432F13">
        <w:t>v</w:t>
      </w:r>
      <w:r w:rsidRPr="00432F13" w:rsidR="00432F13">
        <w:t xml:space="preserve">anwege </w:t>
      </w:r>
      <w:r>
        <w:t xml:space="preserve">de </w:t>
      </w:r>
      <w:r w:rsidRPr="00432F13" w:rsidR="00432F13">
        <w:t xml:space="preserve">structurele </w:t>
      </w:r>
      <w:r>
        <w:t xml:space="preserve">en </w:t>
      </w:r>
      <w:r w:rsidRPr="00432F13" w:rsidR="00432F13">
        <w:t>financiële tekorten en noodzaak om prioriteit te geven aan wettelijke kerntaken</w:t>
      </w:r>
      <w:r w:rsidR="00432F13">
        <w:t>,</w:t>
      </w:r>
      <w:r w:rsidRPr="00432F13" w:rsidR="00432F13">
        <w:t xml:space="preserve"> </w:t>
      </w:r>
      <w:r>
        <w:t xml:space="preserve">wil </w:t>
      </w:r>
      <w:r w:rsidRPr="00432F13" w:rsidR="00432F13">
        <w:t>S</w:t>
      </w:r>
      <w:r w:rsidR="00432F13">
        <w:t>BB</w:t>
      </w:r>
      <w:r w:rsidRPr="00432F13" w:rsidR="00432F13">
        <w:t xml:space="preserve"> </w:t>
      </w:r>
      <w:r>
        <w:t xml:space="preserve">zijn betrokkenheid bij </w:t>
      </w:r>
      <w:r w:rsidRPr="00432F13" w:rsidR="00432F13">
        <w:t xml:space="preserve">de </w:t>
      </w:r>
      <w:r w:rsidR="00432F13">
        <w:t>bezoekers</w:t>
      </w:r>
      <w:r w:rsidRPr="00432F13" w:rsidR="00432F13">
        <w:t>centra</w:t>
      </w:r>
      <w:r>
        <w:t xml:space="preserve"> in zijn huidige vorm beëindigen</w:t>
      </w:r>
      <w:r w:rsidRPr="00432F13" w:rsidR="00432F13">
        <w:t xml:space="preserve">. Om de educatieve waarde te behouden, </w:t>
      </w:r>
      <w:r w:rsidRPr="008355D3" w:rsidR="008355D3">
        <w:t>blijft S</w:t>
      </w:r>
      <w:r w:rsidR="008355D3">
        <w:t>BB</w:t>
      </w:r>
      <w:r w:rsidRPr="008355D3" w:rsidR="008355D3">
        <w:t xml:space="preserve"> publieksvoorlichting en educatie bieden via informatievoorziening in de natuurgebieden, de website, excursies, educatieve programma's en het contact dat boswachters dagelijks met bezoekers hebben. Daarnaast werkt S</w:t>
      </w:r>
      <w:r w:rsidR="008355D3">
        <w:t>BB</w:t>
      </w:r>
      <w:r w:rsidRPr="008355D3" w:rsidR="008355D3">
        <w:t xml:space="preserve"> samen met onder meer IVN Natuureducatie, scholen, gemeenten en andere partners om natuurbeleving en natuureducatie voor een breed publiek toegankelijk te houden.</w:t>
      </w:r>
      <w:r w:rsidRPr="00432F13" w:rsidR="00432F13">
        <w:t xml:space="preserve"> </w:t>
      </w:r>
      <w:r w:rsidRPr="008355D3" w:rsidR="008355D3">
        <w:lastRenderedPageBreak/>
        <w:t>Per locatie wordt in overleg met betrokken partners en de omgeving onderzocht welke toekomstbestendige invulling mogelijk is</w:t>
      </w:r>
      <w:r w:rsidR="008355D3">
        <w:t>.</w:t>
      </w:r>
    </w:p>
    <w:p w:rsidR="00C45324" w:rsidP="00C25A1D" w:rsidRDefault="00C45324" w14:paraId="5D23D083" w14:textId="77777777"/>
    <w:p w:rsidR="00655134" w:rsidP="00C25A1D" w:rsidRDefault="00655134" w14:paraId="584F4200" w14:textId="77777777">
      <w:r>
        <w:t>4</w:t>
      </w:r>
    </w:p>
    <w:p w:rsidR="00C25A1D" w:rsidP="00655134" w:rsidRDefault="00655134" w14:paraId="7A796443" w14:textId="55CD8A04">
      <w:r>
        <w:t>Onderkent u de bredere maatschappelijke waarde van natuur, zoals voor gezondheid, welzijn, educatie, recreatie en regionale economie? Zo ja, hoe weegt u deze maatschappelijke waarde mee in de besluitvorming rond de financiering van Staatsbosbeheer?</w:t>
      </w:r>
    </w:p>
    <w:p w:rsidR="00655134" w:rsidP="00655134" w:rsidRDefault="00655134" w14:paraId="1E16F0E1" w14:textId="77777777"/>
    <w:p w:rsidR="00655134" w:rsidP="00655134" w:rsidRDefault="00655134" w14:paraId="0F181081" w14:textId="27E328F1">
      <w:r>
        <w:t>Antwoord</w:t>
      </w:r>
    </w:p>
    <w:p w:rsidR="00655134" w:rsidP="00655134" w:rsidRDefault="00FB24E4" w14:paraId="1D6EE7F4" w14:textId="61BE019B">
      <w:r>
        <w:t>Wij erkennen</w:t>
      </w:r>
      <w:r w:rsidRPr="00655134" w:rsidR="00655134">
        <w:t xml:space="preserve"> de maatschappelijke waarde van natuur, maar wij</w:t>
      </w:r>
      <w:r>
        <w:t>zen</w:t>
      </w:r>
      <w:r w:rsidRPr="00655134" w:rsidR="00655134">
        <w:t xml:space="preserve"> erop dat domein</w:t>
      </w:r>
      <w:r w:rsidR="0026773E">
        <w:t>-</w:t>
      </w:r>
      <w:r w:rsidRPr="00655134" w:rsidR="00655134">
        <w:t xml:space="preserve">overschrijdende baten, zoals gezondheid en recreatie, een gedeelde </w:t>
      </w:r>
      <w:r w:rsidR="00655134">
        <w:t xml:space="preserve">financiële </w:t>
      </w:r>
      <w:r w:rsidRPr="00655134" w:rsidR="00655134">
        <w:t xml:space="preserve">verantwoordelijkheid </w:t>
      </w:r>
      <w:r w:rsidR="00655134">
        <w:t>is</w:t>
      </w:r>
      <w:r w:rsidRPr="00655134" w:rsidR="00655134">
        <w:t xml:space="preserve"> met decentrale overheden en private partijen. Vanwege wettelijke prioriteiten </w:t>
      </w:r>
      <w:r w:rsidR="00655134">
        <w:t xml:space="preserve">van SBB </w:t>
      </w:r>
      <w:r w:rsidRPr="00655134" w:rsidR="00655134">
        <w:t xml:space="preserve">voor </w:t>
      </w:r>
      <w:r w:rsidR="00655134">
        <w:t xml:space="preserve">natuurbeheer, </w:t>
      </w:r>
      <w:r w:rsidRPr="00655134" w:rsidR="00655134">
        <w:t>biodiversiteit en Natura2000, moeten maatschappelijke voorzieningen zoals bezoekerscentra zelfvoorzienend worden of via regionale partners worden gefinancierd.</w:t>
      </w:r>
    </w:p>
    <w:p w:rsidR="00253C1E" w:rsidP="00655134" w:rsidRDefault="00253C1E" w14:paraId="1A5D8ACC" w14:textId="77777777"/>
    <w:p w:rsidR="00253C1E" w:rsidP="00655134" w:rsidRDefault="00253C1E" w14:paraId="35700FBF" w14:textId="3E9A347F">
      <w:r>
        <w:t>5</w:t>
      </w:r>
    </w:p>
    <w:p w:rsidR="00253C1E" w:rsidP="00253C1E" w:rsidRDefault="00253C1E" w14:paraId="4BE023F4" w14:textId="0C99802B">
      <w:r>
        <w:t>Bent u van mening dat de sluiting van alle bezoekerscentra deze maatschappelijke waarde van natuur ondermijnt, doordat de fysieke, laagdrempelige toegang tot natuureducatie en voorlichting voor een breed publiek (1,3 miljoen bezoekers per jaar) verdwijnt? Kunt u dit toelichten?</w:t>
      </w:r>
    </w:p>
    <w:p w:rsidR="00253C1E" w:rsidP="00253C1E" w:rsidRDefault="00253C1E" w14:paraId="3701BCC7" w14:textId="77777777"/>
    <w:p w:rsidR="00253C1E" w:rsidP="00253C1E" w:rsidRDefault="00253C1E" w14:paraId="1F8C9789" w14:textId="36C5C3CD">
      <w:r>
        <w:t>Antwoord</w:t>
      </w:r>
    </w:p>
    <w:p w:rsidR="00253C1E" w:rsidP="00253C1E" w:rsidRDefault="00FB2087" w14:paraId="5BB4D8A4" w14:textId="7F0DFC08">
      <w:r>
        <w:t xml:space="preserve">We ervaren </w:t>
      </w:r>
      <w:r w:rsidR="00ED0506">
        <w:t>wat ongemak</w:t>
      </w:r>
      <w:r>
        <w:t xml:space="preserve"> dat met de sluiting van alle bezoekerscentra de fysieke, laagdrempelige toegang tot natuureducatie en </w:t>
      </w:r>
      <w:r w:rsidR="00ED0506">
        <w:t>-</w:t>
      </w:r>
      <w:r>
        <w:t xml:space="preserve">voorlichting </w:t>
      </w:r>
      <w:r w:rsidR="00ED0506">
        <w:t xml:space="preserve">kan verdwijnen </w:t>
      </w:r>
      <w:r>
        <w:t>voor een breed publiek. Maar a</w:t>
      </w:r>
      <w:r w:rsidRPr="00253C1E" w:rsidR="004B68CF">
        <w:t xml:space="preserve">angezien de gratis toegankelijkheid </w:t>
      </w:r>
      <w:r w:rsidR="004B68CF">
        <w:t xml:space="preserve">van natuurgebieden </w:t>
      </w:r>
      <w:r w:rsidRPr="00253C1E" w:rsidR="004B68CF">
        <w:t>behouden blijft en natuureducatie via digitale middelen en samenwerkingen wordt voortgezet</w:t>
      </w:r>
      <w:r w:rsidR="00E0450F">
        <w:t xml:space="preserve"> door SBB</w:t>
      </w:r>
      <w:r w:rsidR="004B68CF">
        <w:t xml:space="preserve">, </w:t>
      </w:r>
      <w:r w:rsidR="00FB24E4">
        <w:t>zijn</w:t>
      </w:r>
      <w:r w:rsidR="00253C1E">
        <w:t xml:space="preserve"> </w:t>
      </w:r>
      <w:r w:rsidR="004B68CF">
        <w:t xml:space="preserve">wij </w:t>
      </w:r>
      <w:r w:rsidR="00253C1E">
        <w:t xml:space="preserve">niet van mening </w:t>
      </w:r>
      <w:r w:rsidRPr="00253C1E" w:rsidR="00253C1E">
        <w:t>dat de maatschappelijke waarde van natuurgebieden wordt ondermijnd</w:t>
      </w:r>
      <w:r w:rsidR="004B68CF">
        <w:t xml:space="preserve"> door dit voorgenomen besluit van SBB.</w:t>
      </w:r>
      <w:r w:rsidRPr="00253C1E" w:rsidR="00253C1E">
        <w:t xml:space="preserve"> </w:t>
      </w:r>
      <w:r w:rsidR="004B68CF">
        <w:t xml:space="preserve">Daarnaast </w:t>
      </w:r>
      <w:r w:rsidRPr="00675976" w:rsidR="00675976">
        <w:t xml:space="preserve">gaat </w:t>
      </w:r>
      <w:r w:rsidR="00B23E38">
        <w:t>het</w:t>
      </w:r>
      <w:r w:rsidRPr="00675976" w:rsidR="00675976">
        <w:t xml:space="preserve"> om </w:t>
      </w:r>
      <w:r w:rsidR="00675976">
        <w:t>zeven</w:t>
      </w:r>
      <w:r w:rsidRPr="00675976" w:rsidR="00675976">
        <w:t xml:space="preserve"> locaties</w:t>
      </w:r>
      <w:r w:rsidR="00675976">
        <w:t>,</w:t>
      </w:r>
      <w:r w:rsidRPr="00675976" w:rsidR="00675976">
        <w:t xml:space="preserve"> terwijl S</w:t>
      </w:r>
      <w:r w:rsidR="00675976">
        <w:t>BB</w:t>
      </w:r>
      <w:r w:rsidRPr="00675976" w:rsidR="00675976">
        <w:t xml:space="preserve"> op vele andere plekken zonder </w:t>
      </w:r>
      <w:r w:rsidR="00675976">
        <w:t>bezoekers</w:t>
      </w:r>
      <w:r w:rsidRPr="00675976" w:rsidR="00675976">
        <w:t>centrum de maatschappelijke waarde op dit moment ook al in stand houdt.</w:t>
      </w:r>
      <w:r w:rsidR="00675976">
        <w:t xml:space="preserve"> </w:t>
      </w:r>
      <w:r w:rsidRPr="00675976" w:rsidR="00675976">
        <w:t>Per locatie onderzoekt S</w:t>
      </w:r>
      <w:r w:rsidR="00675976">
        <w:t>BB</w:t>
      </w:r>
      <w:r w:rsidRPr="00675976" w:rsidR="00675976">
        <w:t xml:space="preserve"> in overleg met betrokken partners en de omgeving welke toekomstbestendige invulling mogelijk is</w:t>
      </w:r>
      <w:r w:rsidR="00675976">
        <w:t>.</w:t>
      </w:r>
    </w:p>
    <w:p w:rsidR="00253C1E" w:rsidP="00253C1E" w:rsidRDefault="00253C1E" w14:paraId="1D788CF0" w14:textId="77777777"/>
    <w:p w:rsidR="00253C1E" w:rsidP="00253C1E" w:rsidRDefault="00253C1E" w14:paraId="07CA8B0F" w14:textId="248221D4">
      <w:r>
        <w:t>6</w:t>
      </w:r>
    </w:p>
    <w:p w:rsidR="00253C1E" w:rsidP="00253C1E" w:rsidRDefault="00253C1E" w14:paraId="42C4A7D9" w14:textId="74CFBDE2">
      <w:r>
        <w:t>Waarom is er sinds 2014 geen structurele rijksbijdrage meer beschikbaar gesteld voor het in stand houden van deze bezoekerscentra, terwijl deze een belangrijke functie vervullen in natuureducatie en publieksbereik?</w:t>
      </w:r>
    </w:p>
    <w:p w:rsidR="00253C1E" w:rsidP="00253C1E" w:rsidRDefault="00253C1E" w14:paraId="444AB3AD" w14:textId="77777777"/>
    <w:p w:rsidR="00253C1E" w:rsidP="00253C1E" w:rsidRDefault="00253C1E" w14:paraId="54929ACF" w14:textId="348FF918">
      <w:r>
        <w:t>Antwoord</w:t>
      </w:r>
    </w:p>
    <w:p w:rsidR="00253C1E" w:rsidP="00253C1E" w:rsidRDefault="00253C1E" w14:paraId="06F375C9" w14:textId="344DCAD4">
      <w:r w:rsidRPr="00253C1E">
        <w:t xml:space="preserve">Het stopzetten </w:t>
      </w:r>
      <w:r w:rsidRPr="00253C1E" w:rsidR="006D398A">
        <w:t>in 2014</w:t>
      </w:r>
      <w:r w:rsidR="006D398A">
        <w:t xml:space="preserve"> </w:t>
      </w:r>
      <w:r w:rsidRPr="00253C1E">
        <w:t xml:space="preserve">van de structurele </w:t>
      </w:r>
      <w:r w:rsidR="006D398A">
        <w:t>b</w:t>
      </w:r>
      <w:r w:rsidRPr="00253C1E">
        <w:t xml:space="preserve">ijdrage </w:t>
      </w:r>
      <w:r w:rsidR="006D398A">
        <w:t xml:space="preserve">vanuit het Rijk </w:t>
      </w:r>
      <w:r>
        <w:t xml:space="preserve">voor het </w:t>
      </w:r>
      <w:r w:rsidR="006D398A">
        <w:t xml:space="preserve">in stand houden van de bezoekerscentra van SBB </w:t>
      </w:r>
      <w:r w:rsidRPr="00253C1E">
        <w:t xml:space="preserve">was het gevolg van het Natuurpact uit 2013, waarmee het Rijk het natuurbeleid en de bijbehorende budgetten decentraliseerde naar de provincies. Door deze stelselherziening en gelijktijdige </w:t>
      </w:r>
      <w:r w:rsidR="006D398A">
        <w:t>R</w:t>
      </w:r>
      <w:r w:rsidRPr="00253C1E">
        <w:t xml:space="preserve">ijksbezuinigingen werd de </w:t>
      </w:r>
      <w:r w:rsidR="006D398A">
        <w:t>R</w:t>
      </w:r>
      <w:r w:rsidRPr="00253C1E">
        <w:t>ijksbijdrage voor S</w:t>
      </w:r>
      <w:r w:rsidR="006D398A">
        <w:t>BB</w:t>
      </w:r>
      <w:r w:rsidRPr="00253C1E">
        <w:t xml:space="preserve"> beperkt tot </w:t>
      </w:r>
      <w:r w:rsidR="006D398A">
        <w:t>zijn</w:t>
      </w:r>
      <w:r w:rsidRPr="00253C1E">
        <w:t xml:space="preserve"> wettelijke kerntaak van natuurbeheer. Recreatieve en educatieve publieksvoorzieningen, zoals de </w:t>
      </w:r>
      <w:r w:rsidR="006D398A">
        <w:t>bezoekers</w:t>
      </w:r>
      <w:r w:rsidRPr="00253C1E">
        <w:t>centra, moesten vanaf dat moment een regionale verantwoordelijkheid worden of commercieel zelfvoorzienend worden geëxploiteerd via winkels, horeca en lokale partners.</w:t>
      </w:r>
    </w:p>
    <w:p w:rsidR="00D950F0" w:rsidP="00253C1E" w:rsidRDefault="00D950F0" w14:paraId="5C160FDA" w14:textId="77777777"/>
    <w:p w:rsidR="00D950F0" w:rsidP="00253C1E" w:rsidRDefault="00D950F0" w14:paraId="24435681" w14:textId="2E4C00B4">
      <w:r>
        <w:t>7</w:t>
      </w:r>
    </w:p>
    <w:p w:rsidR="00D950F0" w:rsidP="00D950F0" w:rsidRDefault="00D950F0" w14:paraId="2C76FEBE" w14:textId="1B0376EA">
      <w:r>
        <w:t>Bent u bereid te onderzoeken of (een deel van) de rijksbijdrage voor buitencentra van Staatsbosbeheer kan worden hersteld, bijvoorbeeld via de begroting van het ministerie van LVVN of via het Programma Natuur? Zo nee, waarom niet? Zo ja, op welke termijn kan de Kamer hierover een voorstel verwachten?</w:t>
      </w:r>
    </w:p>
    <w:p w:rsidR="00C45324" w:rsidP="00253C1E" w:rsidRDefault="00C45324" w14:paraId="621FF192" w14:textId="77777777"/>
    <w:p w:rsidR="005A1BD3" w:rsidP="00253C1E" w:rsidRDefault="00CF1754" w14:paraId="5E6F6145" w14:textId="30FFD876">
      <w:r>
        <w:t>Antwoord</w:t>
      </w:r>
    </w:p>
    <w:p w:rsidR="005A1BD3" w:rsidP="00253C1E" w:rsidRDefault="00E076C8" w14:paraId="1C884409" w14:textId="003C3217">
      <w:r>
        <w:t>O</w:t>
      </w:r>
      <w:r w:rsidRPr="005A1BD3">
        <w:t>mdat de budgetten uit de LVVN-begroting en het Programma Natuur wettelijk geoormerkt zijn voor natuurherstel</w:t>
      </w:r>
      <w:r>
        <w:t xml:space="preserve"> en </w:t>
      </w:r>
      <w:r w:rsidR="003603F9">
        <w:t>-</w:t>
      </w:r>
      <w:r>
        <w:t xml:space="preserve">beheer </w:t>
      </w:r>
      <w:r w:rsidRPr="005A1BD3">
        <w:t>en niet voor publieksvoorzieningen</w:t>
      </w:r>
      <w:r>
        <w:t xml:space="preserve">, </w:t>
      </w:r>
      <w:r w:rsidR="00FB24E4">
        <w:t>zijn</w:t>
      </w:r>
      <w:r w:rsidR="005A1BD3">
        <w:t xml:space="preserve"> </w:t>
      </w:r>
      <w:r>
        <w:t xml:space="preserve">wij </w:t>
      </w:r>
      <w:r w:rsidRPr="005A1BD3" w:rsidR="005A1BD3">
        <w:t>niet bereid de Rijksbijdrage</w:t>
      </w:r>
      <w:r w:rsidR="005A1BD3">
        <w:t xml:space="preserve"> aan SBB op te hogen voor de buitencentra van SBB</w:t>
      </w:r>
      <w:r>
        <w:t>.</w:t>
      </w:r>
      <w:r w:rsidRPr="005A1BD3" w:rsidR="005A1BD3">
        <w:t xml:space="preserve"> </w:t>
      </w:r>
      <w:r>
        <w:t xml:space="preserve"> Onze</w:t>
      </w:r>
      <w:r w:rsidRPr="005A1BD3">
        <w:t xml:space="preserve"> focus ligt in plaats daarvan op het ondersteunen van S</w:t>
      </w:r>
      <w:r>
        <w:t>BB</w:t>
      </w:r>
      <w:r w:rsidRPr="005A1BD3">
        <w:t xml:space="preserve"> bij de overdracht van de locaties aan lokale overheden en marktpartijen</w:t>
      </w:r>
      <w:r>
        <w:t>, a</w:t>
      </w:r>
      <w:r w:rsidRPr="005A1BD3" w:rsidR="005A1BD3">
        <w:t xml:space="preserve">angezien de verantwoordelijkheid voor </w:t>
      </w:r>
      <w:r>
        <w:t>natuur</w:t>
      </w:r>
      <w:r w:rsidRPr="005A1BD3" w:rsidR="005A1BD3">
        <w:t xml:space="preserve">recreatie en </w:t>
      </w:r>
      <w:r>
        <w:t>-</w:t>
      </w:r>
      <w:r w:rsidRPr="005A1BD3" w:rsidR="005A1BD3">
        <w:t xml:space="preserve">educatie sinds 2014 bestuurlijk bij de provincies ligt. </w:t>
      </w:r>
    </w:p>
    <w:p w:rsidR="00CF1754" w:rsidP="00253C1E" w:rsidRDefault="00CF1754" w14:paraId="30D0B4A6" w14:textId="77777777"/>
    <w:p w:rsidR="00CF1754" w:rsidP="00253C1E" w:rsidRDefault="00CF1754" w14:paraId="36117414" w14:textId="7F2E6F19">
      <w:r>
        <w:t>8</w:t>
      </w:r>
    </w:p>
    <w:p w:rsidR="00CF1754" w:rsidP="00CF1754" w:rsidRDefault="00CF1754" w14:paraId="2D495751" w14:textId="26755BED">
      <w:r>
        <w:t>Bent u bereid de Kamer te informeren over de uitkomst van het traject bij de ondernemingsraad en een eigen appreciatie te geven van het definitieve besluit, voordat tot</w:t>
      </w:r>
      <w:r w:rsidRPr="00CF1754">
        <w:t xml:space="preserve"> onomkeerbare stappen (als sluiting per 1</w:t>
      </w:r>
      <w:r w:rsidR="00332D07">
        <w:t>-1-</w:t>
      </w:r>
      <w:r w:rsidRPr="00CF1754">
        <w:t>2027) wordt overgegaan?</w:t>
      </w:r>
    </w:p>
    <w:p w:rsidR="00CF1754" w:rsidP="00CF1754" w:rsidRDefault="00CF1754" w14:paraId="089FFD9E" w14:textId="77777777"/>
    <w:p w:rsidR="00CF1754" w:rsidP="00CF1754" w:rsidRDefault="00CF1754" w14:paraId="446AC2E9" w14:textId="2363D7B3">
      <w:r>
        <w:t>Antwoord</w:t>
      </w:r>
    </w:p>
    <w:p w:rsidR="00CF1754" w:rsidP="00253C1E" w:rsidRDefault="00CC38F3" w14:paraId="002EBF16" w14:textId="16B2BDB1">
      <w:r w:rsidRPr="00CC38F3">
        <w:t xml:space="preserve">Ja, </w:t>
      </w:r>
      <w:r w:rsidR="00FB24E4">
        <w:t>wij zijn</w:t>
      </w:r>
      <w:r>
        <w:t xml:space="preserve"> </w:t>
      </w:r>
      <w:r w:rsidRPr="00CC38F3">
        <w:t>hiertoe bereid en z</w:t>
      </w:r>
      <w:r w:rsidR="00FB24E4">
        <w:t>ullen</w:t>
      </w:r>
      <w:r w:rsidRPr="00CC38F3">
        <w:t xml:space="preserve"> de Tweede Kamer in het najaar van 2026 informeren over de uitkomst van de ondernemingsraadprocedure en het definitieve besluit van S</w:t>
      </w:r>
      <w:r>
        <w:t>BB</w:t>
      </w:r>
      <w:r w:rsidRPr="00CC38F3">
        <w:t xml:space="preserve">. </w:t>
      </w:r>
      <w:r w:rsidR="00FB24E4">
        <w:t>Wij zullen</w:t>
      </w:r>
      <w:r w:rsidRPr="00CC38F3">
        <w:t xml:space="preserve"> hierbij een </w:t>
      </w:r>
      <w:r>
        <w:t>(</w:t>
      </w:r>
      <w:r w:rsidRPr="00CC38F3">
        <w:t>beleidsmatige</w:t>
      </w:r>
      <w:r>
        <w:t>)</w:t>
      </w:r>
      <w:r w:rsidRPr="00CC38F3">
        <w:t xml:space="preserve"> appreciatie geven, maar benadruk</w:t>
      </w:r>
      <w:r w:rsidR="00FB24E4">
        <w:t>ken</w:t>
      </w:r>
      <w:r w:rsidRPr="00CC38F3">
        <w:t xml:space="preserve"> dat S</w:t>
      </w:r>
      <w:r>
        <w:t>BB</w:t>
      </w:r>
      <w:r w:rsidRPr="00CC38F3">
        <w:t xml:space="preserve"> als zelfstandig bestuursorgaan een eigen operationele verantwoordelijkheid heeft. Deze informatievoorziening zal plaatsvinden ruim vóór de geplande sluitingsdatum van 1 januari 2027, zodat de Kamer de mogelijkheid behoudt om tijdig te debatteren voordat er onomkeerbare stappen worden gezet.</w:t>
      </w:r>
    </w:p>
    <w:p w:rsidR="005A1BD3" w:rsidP="00253C1E" w:rsidRDefault="005A1BD3" w14:paraId="055A1109" w14:textId="77777777"/>
    <w:p w:rsidR="00CC38F3" w:rsidP="00253C1E" w:rsidRDefault="00CC38F3" w14:paraId="3A0BB21C" w14:textId="0BA9B951">
      <w:r>
        <w:t>9</w:t>
      </w:r>
    </w:p>
    <w:p w:rsidR="00CC38F3" w:rsidP="004B4BDA" w:rsidRDefault="004B4BDA" w14:paraId="466446CB" w14:textId="4832DCFB">
      <w:r>
        <w:t>Deelt u de opvatting dat het maatschappelijk draagvlak voor de Natura 2000-doelen, waarvan de doelen conform coalitieakkoord worden geëvalueerd, mede afhankelijk is van de mate waarin burgers direct met natuur en natuurbeheer in aanraking komen, bijvoorbeeld via bezoekerscentra? Weegt u dit effect mee bij de evaluatie en is de minister bereid dit punt daarin expliciet te betrekken?</w:t>
      </w:r>
    </w:p>
    <w:p w:rsidR="00D950F0" w:rsidP="00253C1E" w:rsidRDefault="00D950F0" w14:paraId="45F158F3" w14:textId="77777777"/>
    <w:p w:rsidR="004B4BDA" w:rsidP="00253C1E" w:rsidRDefault="004B4BDA" w14:paraId="3A5B4673" w14:textId="5D28E502">
      <w:r>
        <w:t>Antwoord</w:t>
      </w:r>
    </w:p>
    <w:p w:rsidR="004B4BDA" w:rsidP="00253C1E" w:rsidRDefault="004B4BDA" w14:paraId="77B7EFC6" w14:textId="6223E2DA">
      <w:r w:rsidRPr="004B4BDA">
        <w:t xml:space="preserve">Ja, </w:t>
      </w:r>
      <w:r w:rsidR="00FB24E4">
        <w:t>wij delen</w:t>
      </w:r>
      <w:r w:rsidRPr="004B4BDA">
        <w:t xml:space="preserve"> de opvatting dat direct contact met de natuur essentieel is voor het maatschappelijk draagvlak</w:t>
      </w:r>
      <w:r w:rsidR="00541F89">
        <w:t xml:space="preserve">. De toegankelijkheid van natuurgebieden is voor het Kabinet van groot belang </w:t>
      </w:r>
      <w:r w:rsidRPr="004B4BDA">
        <w:t xml:space="preserve">en </w:t>
      </w:r>
      <w:r w:rsidR="00541F89">
        <w:t xml:space="preserve">we </w:t>
      </w:r>
      <w:r w:rsidRPr="004B4BDA">
        <w:t>z</w:t>
      </w:r>
      <w:r w:rsidR="00FB24E4">
        <w:t>ul</w:t>
      </w:r>
      <w:r w:rsidRPr="004B4BDA">
        <w:t>l</w:t>
      </w:r>
      <w:r w:rsidR="00FB24E4">
        <w:t>en</w:t>
      </w:r>
      <w:r w:rsidRPr="004B4BDA">
        <w:t xml:space="preserve"> </w:t>
      </w:r>
      <w:r w:rsidR="00541F89">
        <w:t xml:space="preserve">daarom </w:t>
      </w:r>
      <w:r w:rsidRPr="004B4BDA">
        <w:t xml:space="preserve">de factor 'publieksbereik' breed betrekken bij de evaluatie van Natura2000-doelen conform </w:t>
      </w:r>
      <w:r w:rsidR="00EA1E34">
        <w:t>coalitie</w:t>
      </w:r>
      <w:r w:rsidRPr="004B4BDA">
        <w:t xml:space="preserve">akkoord. </w:t>
      </w:r>
      <w:r w:rsidR="00FB24E4">
        <w:t>Wij</w:t>
      </w:r>
      <w:r>
        <w:t xml:space="preserve"> </w:t>
      </w:r>
      <w:r w:rsidRPr="004B4BDA">
        <w:t>benadruk</w:t>
      </w:r>
      <w:r w:rsidR="00FB24E4">
        <w:t>ken</w:t>
      </w:r>
      <w:r w:rsidRPr="004B4BDA">
        <w:t xml:space="preserve"> echter dat het verdwijnen van fysieke </w:t>
      </w:r>
      <w:r>
        <w:t>bezoekerscentra</w:t>
      </w:r>
      <w:r w:rsidRPr="004B4BDA">
        <w:t xml:space="preserve"> het draagvlak niet hoeft te ondermijnen, omdat S</w:t>
      </w:r>
      <w:r>
        <w:t>BB</w:t>
      </w:r>
      <w:r w:rsidRPr="004B4BDA">
        <w:t xml:space="preserve"> burgers blijft bereiken via digitale platforms, </w:t>
      </w:r>
      <w:r>
        <w:t xml:space="preserve">scholen en </w:t>
      </w:r>
      <w:r w:rsidR="00844F49">
        <w:t>gebieds</w:t>
      </w:r>
      <w:r w:rsidRPr="004B4BDA">
        <w:t>informatie</w:t>
      </w:r>
      <w:r w:rsidR="00844F49">
        <w:t xml:space="preserve"> </w:t>
      </w:r>
      <w:r w:rsidRPr="00844F49" w:rsidR="00844F49">
        <w:t>en dit draagvlak creëert in veel andere gebieden zonder bezoekerscentrum</w:t>
      </w:r>
      <w:r w:rsidRPr="004B4BDA">
        <w:t>. De expliciete opname van dit punt in de evaluatie zal dan ook niet leiden tot herfinanciering door het Rijk, aangezien de exploitatie van de gebouwen een regionale of commerciële verantwoordelijkheid blijft.</w:t>
      </w:r>
    </w:p>
    <w:p w:rsidR="00912602" w:rsidP="00253C1E" w:rsidRDefault="00912602" w14:paraId="1B137625" w14:textId="4B53EC23">
      <w:r>
        <w:lastRenderedPageBreak/>
        <w:t>10</w:t>
      </w:r>
    </w:p>
    <w:p w:rsidR="004F679A" w:rsidP="004F679A" w:rsidRDefault="00912602" w14:paraId="04CD047E" w14:textId="6E546F06">
      <w:r>
        <w:t>Hoe kijkt u naar het feit dat er relatief grote bedragen beschikbaar zijn voor reducerende maatregelen in zones rondom soms kleine natuurgebieden, terwijl er voor de relatief beperkte kosten van publieksvoorlichting en natuureducatie via bezoekerscentra geen structurele middelen worden vrijgemaakt? Bent u bereid om, bij nadere uitwerking van de zoneringsaanpak en bijbehorende middelen, te bezien of een deel hiervan kan worden ingezet voor behoud van publieksfuncties zoals bezoekerscentra, gezien hun bijdrage aan het draagvlak voor natuurbeleid?</w:t>
      </w:r>
    </w:p>
    <w:p w:rsidR="00C45324" w:rsidP="004F679A" w:rsidRDefault="00C45324" w14:paraId="4C33CB17" w14:textId="77777777"/>
    <w:p w:rsidR="004F679A" w:rsidP="004F679A" w:rsidRDefault="004F679A" w14:paraId="1CA71FFE" w14:textId="36934E68">
      <w:r>
        <w:t>Antwoord</w:t>
      </w:r>
    </w:p>
    <w:p w:rsidRPr="00006C01" w:rsidR="00EF3E63" w:rsidP="00EF3E63" w:rsidRDefault="004F679A" w14:paraId="47ED26ED" w14:textId="7680315F">
      <w:r>
        <w:t>H</w:t>
      </w:r>
      <w:r w:rsidRPr="004F679A">
        <w:t xml:space="preserve">et financiële verschil tussen reducerende maatregelen in zones rondom soms kleine natuurgebieden </w:t>
      </w:r>
      <w:r>
        <w:t>(</w:t>
      </w:r>
      <w:r w:rsidRPr="004F679A">
        <w:t>de zoneringsaanpak</w:t>
      </w:r>
      <w:r>
        <w:t>)</w:t>
      </w:r>
      <w:r w:rsidRPr="004F679A">
        <w:t xml:space="preserve"> en publieksvoorlichting en natuureducatie </w:t>
      </w:r>
      <w:r>
        <w:t xml:space="preserve">(o.a. via </w:t>
      </w:r>
      <w:r w:rsidRPr="004F679A">
        <w:t>de bezoekerscentra</w:t>
      </w:r>
      <w:r>
        <w:t xml:space="preserve">) </w:t>
      </w:r>
      <w:r w:rsidRPr="004F679A">
        <w:t>vloeit</w:t>
      </w:r>
      <w:r>
        <w:t xml:space="preserve"> voort</w:t>
      </w:r>
      <w:r w:rsidRPr="004F679A">
        <w:t xml:space="preserve"> uit een strikt wettelijk onderscheid, waarbij de grote budgetten juridisch geoormerkt zijn voor dwingende Europese verplichtingen rond stikstofreductie en natuurherstel om economische blokkades te voorkomen. Het Rijk houdt vast aan het standpunt dat de exploitatie van bezoekerscentra sinds de decentralisatie van 2014 een </w:t>
      </w:r>
      <w:r w:rsidR="006047E2">
        <w:t>provinciale</w:t>
      </w:r>
      <w:r w:rsidRPr="004F679A">
        <w:t xml:space="preserve"> en commerciële verantwoordelijkheid is, die niet gefinancierd </w:t>
      </w:r>
      <w:r w:rsidR="006D08EC">
        <w:t>kan</w:t>
      </w:r>
      <w:r w:rsidRPr="004F679A">
        <w:t xml:space="preserve"> worden uit budgetten voor natuurherstel</w:t>
      </w:r>
      <w:r>
        <w:t xml:space="preserve"> en natuurbeheer</w:t>
      </w:r>
      <w:r w:rsidRPr="004F679A">
        <w:t>.</w:t>
      </w:r>
      <w:r w:rsidRPr="006D08EC" w:rsidR="006D08EC">
        <w:t xml:space="preserve"> </w:t>
      </w:r>
      <w:r w:rsidR="006D08EC">
        <w:t xml:space="preserve">Wij zijn daarom van mening dat </w:t>
      </w:r>
      <w:r w:rsidRPr="004F679A" w:rsidR="006D08EC">
        <w:t xml:space="preserve">zoneringsmiddelen </w:t>
      </w:r>
      <w:r w:rsidR="006D08EC">
        <w:t xml:space="preserve">niet kunnen worden </w:t>
      </w:r>
      <w:r w:rsidRPr="004F679A" w:rsidR="006D08EC">
        <w:t>in</w:t>
      </w:r>
      <w:r w:rsidR="006D08EC">
        <w:t>ge</w:t>
      </w:r>
      <w:r w:rsidRPr="004F679A" w:rsidR="006D08EC">
        <w:t>zet voor publieksfuncties</w:t>
      </w:r>
      <w:r w:rsidR="006D08EC">
        <w:t xml:space="preserve"> zoals bezoekerscentra</w:t>
      </w:r>
      <w:r w:rsidRPr="004F679A" w:rsidR="006D08EC">
        <w:t>.</w:t>
      </w:r>
    </w:p>
    <w:sectPr w:rsidRPr="00006C01" w:rsidR="00EF3E6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EDBA" w14:textId="77777777" w:rsidR="00D952B8" w:rsidRDefault="00D952B8">
      <w:r>
        <w:separator/>
      </w:r>
    </w:p>
    <w:p w14:paraId="103B9DF6" w14:textId="77777777" w:rsidR="00D952B8" w:rsidRDefault="00D952B8"/>
  </w:endnote>
  <w:endnote w:type="continuationSeparator" w:id="0">
    <w:p w14:paraId="3FF1C65A" w14:textId="77777777" w:rsidR="00D952B8" w:rsidRDefault="00D952B8">
      <w:r>
        <w:continuationSeparator/>
      </w:r>
    </w:p>
    <w:p w14:paraId="39534DE7" w14:textId="77777777" w:rsidR="00D952B8" w:rsidRDefault="00D95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B41F"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54155" w14:paraId="4B6AB029" w14:textId="77777777" w:rsidTr="00CA6A25">
      <w:trPr>
        <w:trHeight w:hRule="exact" w:val="240"/>
      </w:trPr>
      <w:tc>
        <w:tcPr>
          <w:tcW w:w="7601" w:type="dxa"/>
        </w:tcPr>
        <w:p w14:paraId="4AD9BCD0" w14:textId="77777777" w:rsidR="00527BD4" w:rsidRDefault="00527BD4" w:rsidP="003F1F6B">
          <w:pPr>
            <w:pStyle w:val="Huisstijl-Rubricering"/>
          </w:pPr>
        </w:p>
      </w:tc>
      <w:tc>
        <w:tcPr>
          <w:tcW w:w="2156" w:type="dxa"/>
        </w:tcPr>
        <w:p w14:paraId="1E2D5034" w14:textId="78D0BB36" w:rsidR="00527BD4" w:rsidRPr="00645414" w:rsidRDefault="00D952B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5F0D11">
            <w:t>5</w:t>
          </w:r>
          <w:r w:rsidR="00F90A14">
            <w:fldChar w:fldCharType="end"/>
          </w:r>
        </w:p>
      </w:tc>
    </w:tr>
  </w:tbl>
  <w:p w14:paraId="56F4E37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54155" w14:paraId="55AD544E" w14:textId="77777777" w:rsidTr="00CA6A25">
      <w:trPr>
        <w:trHeight w:hRule="exact" w:val="240"/>
      </w:trPr>
      <w:tc>
        <w:tcPr>
          <w:tcW w:w="7601" w:type="dxa"/>
        </w:tcPr>
        <w:p w14:paraId="10DE5D79" w14:textId="77777777" w:rsidR="00527BD4" w:rsidRDefault="00527BD4" w:rsidP="008C356D">
          <w:pPr>
            <w:pStyle w:val="Huisstijl-Rubricering"/>
          </w:pPr>
        </w:p>
      </w:tc>
      <w:tc>
        <w:tcPr>
          <w:tcW w:w="2170" w:type="dxa"/>
        </w:tcPr>
        <w:p w14:paraId="3DB4A1BB" w14:textId="237F1815" w:rsidR="00527BD4" w:rsidRPr="00ED539E" w:rsidRDefault="00D952B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5F0D11">
            <w:t>5</w:t>
          </w:r>
          <w:r w:rsidR="0059244B">
            <w:fldChar w:fldCharType="end"/>
          </w:r>
        </w:p>
      </w:tc>
    </w:tr>
  </w:tbl>
  <w:p w14:paraId="75881836" w14:textId="77777777" w:rsidR="00527BD4" w:rsidRPr="00BC3B53" w:rsidRDefault="00527BD4" w:rsidP="008C356D">
    <w:pPr>
      <w:pStyle w:val="Voettekst"/>
      <w:spacing w:line="240" w:lineRule="auto"/>
      <w:rPr>
        <w:sz w:val="2"/>
        <w:szCs w:val="2"/>
      </w:rPr>
    </w:pPr>
  </w:p>
  <w:p w14:paraId="0115D4B2"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74C3D" w14:textId="77777777" w:rsidR="00D952B8" w:rsidRDefault="00D952B8">
      <w:r>
        <w:separator/>
      </w:r>
    </w:p>
    <w:p w14:paraId="15D4809A" w14:textId="77777777" w:rsidR="00D952B8" w:rsidRDefault="00D952B8"/>
  </w:footnote>
  <w:footnote w:type="continuationSeparator" w:id="0">
    <w:p w14:paraId="4E353DF0" w14:textId="77777777" w:rsidR="00D952B8" w:rsidRDefault="00D952B8">
      <w:r>
        <w:continuationSeparator/>
      </w:r>
    </w:p>
    <w:p w14:paraId="6B9608DC" w14:textId="77777777" w:rsidR="00D952B8" w:rsidRDefault="00D952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F54155" w14:paraId="0F6FC811" w14:textId="77777777" w:rsidTr="00A50CF6">
      <w:tc>
        <w:tcPr>
          <w:tcW w:w="2156" w:type="dxa"/>
        </w:tcPr>
        <w:p w14:paraId="725A5B5C" w14:textId="77777777" w:rsidR="00527BD4" w:rsidRPr="005819CE" w:rsidRDefault="00D952B8" w:rsidP="00A50CF6">
          <w:pPr>
            <w:pStyle w:val="Huisstijl-Adres"/>
            <w:rPr>
              <w:b/>
            </w:rPr>
          </w:pPr>
          <w:r>
            <w:rPr>
              <w:b/>
            </w:rPr>
            <w:t>Directoraat-generaal Natuur en Visserij</w:t>
          </w:r>
          <w:r w:rsidRPr="005819CE">
            <w:rPr>
              <w:b/>
            </w:rPr>
            <w:br/>
          </w:r>
        </w:p>
      </w:tc>
    </w:tr>
    <w:tr w:rsidR="00F54155" w14:paraId="14301868" w14:textId="77777777" w:rsidTr="00A50CF6">
      <w:trPr>
        <w:trHeight w:hRule="exact" w:val="200"/>
      </w:trPr>
      <w:tc>
        <w:tcPr>
          <w:tcW w:w="2156" w:type="dxa"/>
        </w:tcPr>
        <w:p w14:paraId="4E5B0087" w14:textId="77777777" w:rsidR="00527BD4" w:rsidRPr="005819CE" w:rsidRDefault="00527BD4" w:rsidP="00A50CF6"/>
      </w:tc>
    </w:tr>
    <w:tr w:rsidR="00F54155" w14:paraId="34B6ED8C" w14:textId="77777777" w:rsidTr="00502512">
      <w:trPr>
        <w:trHeight w:hRule="exact" w:val="774"/>
      </w:trPr>
      <w:tc>
        <w:tcPr>
          <w:tcW w:w="2156" w:type="dxa"/>
        </w:tcPr>
        <w:p w14:paraId="14250DB3" w14:textId="77777777" w:rsidR="00527BD4" w:rsidRDefault="00D952B8" w:rsidP="003A5290">
          <w:pPr>
            <w:pStyle w:val="Huisstijl-Kopje"/>
          </w:pPr>
          <w:r>
            <w:t>Ons kenmerk</w:t>
          </w:r>
        </w:p>
        <w:p w14:paraId="6C8B3D2E" w14:textId="59414B9C" w:rsidR="00527BD4" w:rsidRPr="005819CE" w:rsidRDefault="00D952B8" w:rsidP="001E6117">
          <w:pPr>
            <w:pStyle w:val="Huisstijl-Kopje"/>
          </w:pPr>
          <w:r>
            <w:rPr>
              <w:b w:val="0"/>
            </w:rPr>
            <w:t>DGNV</w:t>
          </w:r>
          <w:r w:rsidRPr="00502512">
            <w:rPr>
              <w:b w:val="0"/>
            </w:rPr>
            <w:t xml:space="preserve"> / </w:t>
          </w:r>
          <w:sdt>
            <w:sdtPr>
              <w:rPr>
                <w:b w:val="0"/>
              </w:rPr>
              <w:alias w:val="documentId"/>
              <w:id w:val="-2120756062"/>
              <w:placeholder>
                <w:docPart w:val="DefaultPlaceholder_-1854013440"/>
              </w:placeholder>
            </w:sdtPr>
            <w:sdtEndPr/>
            <w:sdtContent>
              <w:r w:rsidR="00C45324" w:rsidRPr="00C45324">
                <w:rPr>
                  <w:b w:val="0"/>
                </w:rPr>
                <w:t>107924318</w:t>
              </w:r>
            </w:sdtContent>
          </w:sdt>
        </w:p>
      </w:tc>
    </w:tr>
  </w:tbl>
  <w:p w14:paraId="68C3D39F" w14:textId="77777777" w:rsidR="00527BD4" w:rsidRDefault="00527BD4" w:rsidP="008C356D"/>
  <w:p w14:paraId="3B9A6AB5" w14:textId="77777777" w:rsidR="00527BD4" w:rsidRPr="00740712" w:rsidRDefault="00527BD4" w:rsidP="008C356D"/>
  <w:p w14:paraId="2DFC6378" w14:textId="77777777" w:rsidR="00527BD4" w:rsidRPr="00217880" w:rsidRDefault="00527BD4" w:rsidP="008C356D">
    <w:pPr>
      <w:spacing w:line="0" w:lineRule="atLeast"/>
      <w:rPr>
        <w:sz w:val="2"/>
        <w:szCs w:val="2"/>
      </w:rPr>
    </w:pPr>
  </w:p>
  <w:p w14:paraId="4680B189" w14:textId="77777777" w:rsidR="00527BD4" w:rsidRDefault="00527BD4" w:rsidP="004F44C2">
    <w:pPr>
      <w:pStyle w:val="Koptekst"/>
      <w:rPr>
        <w:rFonts w:cs="Verdana-Bold"/>
        <w:b/>
        <w:bCs/>
        <w:smallCaps/>
        <w:szCs w:val="18"/>
      </w:rPr>
    </w:pPr>
  </w:p>
  <w:p w14:paraId="52279E6C" w14:textId="77777777" w:rsidR="00527BD4" w:rsidRDefault="00527BD4" w:rsidP="004F44C2"/>
  <w:p w14:paraId="54F58447" w14:textId="77777777" w:rsidR="00527BD4" w:rsidRPr="00740712" w:rsidRDefault="00527BD4" w:rsidP="004F44C2"/>
  <w:p w14:paraId="69E078F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54155" w14:paraId="514BD516" w14:textId="77777777" w:rsidTr="00751A6A">
      <w:trPr>
        <w:trHeight w:val="2636"/>
      </w:trPr>
      <w:tc>
        <w:tcPr>
          <w:tcW w:w="737" w:type="dxa"/>
        </w:tcPr>
        <w:p w14:paraId="1D66BEE3" w14:textId="77777777" w:rsidR="00527BD4" w:rsidRDefault="00527BD4" w:rsidP="00D0609E">
          <w:pPr>
            <w:framePr w:w="6340" w:h="2750" w:hRule="exact" w:hSpace="180" w:wrap="around" w:vAnchor="page" w:hAnchor="text" w:x="3873" w:y="-140"/>
            <w:spacing w:line="240" w:lineRule="auto"/>
          </w:pPr>
        </w:p>
      </w:tc>
      <w:tc>
        <w:tcPr>
          <w:tcW w:w="5156" w:type="dxa"/>
        </w:tcPr>
        <w:p w14:paraId="09B5C6DC" w14:textId="77777777" w:rsidR="00527BD4" w:rsidRDefault="00D952B8"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5E6CC358" wp14:editId="0D8EF27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D9AA8D6" w14:textId="77777777" w:rsidR="003E0C4D" w:rsidRDefault="003E0C4D" w:rsidP="00D0609E">
          <w:pPr>
            <w:framePr w:w="6340" w:h="2750" w:hRule="exact" w:hSpace="180" w:wrap="around" w:vAnchor="page" w:hAnchor="text" w:x="3873" w:y="-140"/>
            <w:spacing w:line="240" w:lineRule="auto"/>
          </w:pPr>
        </w:p>
      </w:tc>
    </w:tr>
  </w:tbl>
  <w:p w14:paraId="653A816F" w14:textId="77777777" w:rsidR="00527BD4" w:rsidRDefault="00527BD4" w:rsidP="00D0609E">
    <w:pPr>
      <w:framePr w:w="6340" w:h="2750" w:hRule="exact" w:hSpace="180" w:wrap="around" w:vAnchor="page" w:hAnchor="text" w:x="3873" w:y="-140"/>
    </w:pPr>
  </w:p>
  <w:p w14:paraId="1084745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54155" w:rsidRPr="000C32C6" w14:paraId="0C1C8A58" w14:textId="77777777" w:rsidTr="00A50CF6">
      <w:tc>
        <w:tcPr>
          <w:tcW w:w="2160" w:type="dxa"/>
        </w:tcPr>
        <w:p w14:paraId="4470E2FC" w14:textId="77777777" w:rsidR="00527BD4" w:rsidRPr="005819CE" w:rsidRDefault="00D952B8" w:rsidP="00A50CF6">
          <w:pPr>
            <w:pStyle w:val="Huisstijl-Adres"/>
            <w:rPr>
              <w:b/>
            </w:rPr>
          </w:pPr>
          <w:r>
            <w:rPr>
              <w:b/>
            </w:rPr>
            <w:t>Directoraat-generaal Natuur en Visserij</w:t>
          </w:r>
          <w:r w:rsidRPr="005819CE">
            <w:rPr>
              <w:b/>
            </w:rPr>
            <w:br/>
          </w:r>
        </w:p>
        <w:p w14:paraId="39C0B729" w14:textId="77777777" w:rsidR="00527BD4" w:rsidRPr="00BE5ED9" w:rsidRDefault="00D952B8" w:rsidP="00A50CF6">
          <w:pPr>
            <w:pStyle w:val="Huisstijl-Adres"/>
          </w:pPr>
          <w:r>
            <w:rPr>
              <w:b/>
            </w:rPr>
            <w:t>Bezoekadres</w:t>
          </w:r>
          <w:r>
            <w:rPr>
              <w:b/>
            </w:rPr>
            <w:br/>
          </w:r>
          <w:r>
            <w:t>Bezuidenhoutseweg 73</w:t>
          </w:r>
          <w:r w:rsidRPr="005819CE">
            <w:br/>
          </w:r>
          <w:r>
            <w:t>2594 AC Den Haag</w:t>
          </w:r>
        </w:p>
        <w:p w14:paraId="313F8307" w14:textId="77777777" w:rsidR="00EF495B" w:rsidRDefault="00D952B8" w:rsidP="0098788A">
          <w:pPr>
            <w:pStyle w:val="Huisstijl-Adres"/>
          </w:pPr>
          <w:r>
            <w:rPr>
              <w:b/>
            </w:rPr>
            <w:t>Postadres</w:t>
          </w:r>
          <w:r>
            <w:rPr>
              <w:b/>
            </w:rPr>
            <w:br/>
          </w:r>
          <w:r>
            <w:t>Postbus 20401</w:t>
          </w:r>
          <w:r w:rsidRPr="005819CE">
            <w:br/>
            <w:t>2500 E</w:t>
          </w:r>
          <w:r>
            <w:t>K</w:t>
          </w:r>
          <w:r w:rsidRPr="005819CE">
            <w:t xml:space="preserve"> Den Haag</w:t>
          </w:r>
        </w:p>
        <w:p w14:paraId="6C9262EE" w14:textId="77777777" w:rsidR="00556BEE" w:rsidRPr="005B3814" w:rsidRDefault="00D952B8" w:rsidP="0098788A">
          <w:pPr>
            <w:pStyle w:val="Huisstijl-Adres"/>
          </w:pPr>
          <w:r>
            <w:rPr>
              <w:b/>
            </w:rPr>
            <w:t>Overheidsidentificatienr</w:t>
          </w:r>
          <w:r>
            <w:rPr>
              <w:b/>
            </w:rPr>
            <w:br/>
          </w:r>
          <w:r w:rsidR="00BA129E">
            <w:rPr>
              <w:rFonts w:cs="Agrofont"/>
              <w:iCs/>
            </w:rPr>
            <w:t>00000001858272854000</w:t>
          </w:r>
        </w:p>
        <w:p w14:paraId="4A8C86CF" w14:textId="6FC4FE18" w:rsidR="00527BD4" w:rsidRPr="00C45324" w:rsidRDefault="00D952B8"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F54155" w:rsidRPr="000C32C6" w14:paraId="56EEC7A9" w14:textId="77777777" w:rsidTr="00A50CF6">
      <w:trPr>
        <w:trHeight w:hRule="exact" w:val="200"/>
      </w:trPr>
      <w:tc>
        <w:tcPr>
          <w:tcW w:w="2160" w:type="dxa"/>
        </w:tcPr>
        <w:p w14:paraId="3DF40EF6" w14:textId="77777777" w:rsidR="00527BD4" w:rsidRPr="001B5CBE" w:rsidRDefault="00527BD4" w:rsidP="00A50CF6">
          <w:pPr>
            <w:rPr>
              <w:lang w:val="de-CH"/>
            </w:rPr>
          </w:pPr>
        </w:p>
      </w:tc>
    </w:tr>
    <w:tr w:rsidR="00F54155" w14:paraId="11D26172" w14:textId="77777777" w:rsidTr="00A50CF6">
      <w:tc>
        <w:tcPr>
          <w:tcW w:w="2160" w:type="dxa"/>
        </w:tcPr>
        <w:p w14:paraId="216E8580" w14:textId="77777777" w:rsidR="000C0163" w:rsidRPr="005819CE" w:rsidRDefault="00D952B8" w:rsidP="000C0163">
          <w:pPr>
            <w:pStyle w:val="Huisstijl-Kopje"/>
          </w:pPr>
          <w:r>
            <w:t>Ons kenmerk</w:t>
          </w:r>
          <w:r w:rsidRPr="005819CE">
            <w:t xml:space="preserve"> </w:t>
          </w:r>
        </w:p>
        <w:p w14:paraId="28043094" w14:textId="77777777" w:rsidR="000C0163" w:rsidRPr="005819CE" w:rsidRDefault="00D952B8" w:rsidP="000C0163">
          <w:pPr>
            <w:pStyle w:val="Huisstijl-Gegeven"/>
          </w:pPr>
          <w:r>
            <w:t>DGNV /</w:t>
          </w:r>
          <w:r w:rsidR="00CC7BA8">
            <w:t xml:space="preserve"> </w:t>
          </w:r>
          <w:r>
            <w:t>107924318</w:t>
          </w:r>
        </w:p>
        <w:p w14:paraId="43C876A1" w14:textId="77777777" w:rsidR="00527BD4" w:rsidRPr="005819CE" w:rsidRDefault="00D952B8" w:rsidP="00A50CF6">
          <w:pPr>
            <w:pStyle w:val="Huisstijl-Kopje"/>
          </w:pPr>
          <w:r>
            <w:t>Uw kenmerk</w:t>
          </w:r>
        </w:p>
        <w:p w14:paraId="746996FD" w14:textId="5B12EF30" w:rsidR="00527BD4" w:rsidRPr="005819CE" w:rsidRDefault="00D952B8" w:rsidP="00A50CF6">
          <w:pPr>
            <w:pStyle w:val="Huisstijl-Gegeven"/>
          </w:pPr>
          <w:r>
            <w:t>2026Z15960</w:t>
          </w:r>
        </w:p>
      </w:tc>
    </w:tr>
  </w:tbl>
  <w:p w14:paraId="4EF11DD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F54155" w:rsidRPr="001B5CBE" w14:paraId="738BDDE6" w14:textId="77777777" w:rsidTr="009E2051">
      <w:trPr>
        <w:trHeight w:val="400"/>
      </w:trPr>
      <w:tc>
        <w:tcPr>
          <w:tcW w:w="7520" w:type="dxa"/>
          <w:gridSpan w:val="2"/>
        </w:tcPr>
        <w:p w14:paraId="1313A41E" w14:textId="77777777" w:rsidR="00527BD4" w:rsidRPr="001B5CBE" w:rsidRDefault="00D952B8" w:rsidP="00A50CF6">
          <w:pPr>
            <w:pStyle w:val="Huisstijl-Retouradres"/>
            <w:rPr>
              <w:lang w:val="de-CH"/>
            </w:rPr>
          </w:pPr>
          <w:r w:rsidRPr="001B5CBE">
            <w:rPr>
              <w:lang w:val="de-CH"/>
            </w:rPr>
            <w:t>&gt; Retouradres Postbus 20401 2500 EK Den Haag</w:t>
          </w:r>
        </w:p>
      </w:tc>
    </w:tr>
    <w:tr w:rsidR="00F54155" w:rsidRPr="001B5CBE" w14:paraId="64060FEA" w14:textId="77777777" w:rsidTr="009E2051">
      <w:tc>
        <w:tcPr>
          <w:tcW w:w="7520" w:type="dxa"/>
          <w:gridSpan w:val="2"/>
        </w:tcPr>
        <w:p w14:paraId="57CCB9F0" w14:textId="77777777" w:rsidR="00527BD4" w:rsidRPr="001B5CBE" w:rsidRDefault="00527BD4" w:rsidP="00A50CF6">
          <w:pPr>
            <w:pStyle w:val="Huisstijl-Rubricering"/>
            <w:rPr>
              <w:lang w:val="de-CH"/>
            </w:rPr>
          </w:pPr>
        </w:p>
      </w:tc>
    </w:tr>
    <w:tr w:rsidR="00F54155" w14:paraId="17D92D37" w14:textId="77777777" w:rsidTr="009E2051">
      <w:trPr>
        <w:trHeight w:hRule="exact" w:val="2440"/>
      </w:trPr>
      <w:tc>
        <w:tcPr>
          <w:tcW w:w="7520" w:type="dxa"/>
          <w:gridSpan w:val="2"/>
        </w:tcPr>
        <w:p w14:paraId="579D7B25" w14:textId="77777777" w:rsidR="00527BD4" w:rsidRDefault="00D952B8" w:rsidP="00A50CF6">
          <w:pPr>
            <w:pStyle w:val="Huisstijl-NAW"/>
          </w:pPr>
          <w:r>
            <w:t xml:space="preserve">De Voorzitter van de Tweede Kamer </w:t>
          </w:r>
        </w:p>
        <w:p w14:paraId="4F8A0CF0" w14:textId="77777777" w:rsidR="00D87195" w:rsidRDefault="00D952B8" w:rsidP="00D87195">
          <w:pPr>
            <w:pStyle w:val="Huisstijl-NAW"/>
          </w:pPr>
          <w:r>
            <w:t>der Staten-Generaal</w:t>
          </w:r>
        </w:p>
        <w:p w14:paraId="7E1F2C80" w14:textId="77777777" w:rsidR="005C769E" w:rsidRDefault="00D952B8" w:rsidP="005C769E">
          <w:pPr>
            <w:rPr>
              <w:szCs w:val="18"/>
            </w:rPr>
          </w:pPr>
          <w:r>
            <w:rPr>
              <w:szCs w:val="18"/>
            </w:rPr>
            <w:t>Prinses Irenestraat 6</w:t>
          </w:r>
        </w:p>
        <w:p w14:paraId="0CFB1820" w14:textId="77777777" w:rsidR="005C769E" w:rsidRDefault="00D952B8" w:rsidP="005C769E">
          <w:pPr>
            <w:pStyle w:val="Huisstijl-NAW"/>
          </w:pPr>
          <w:r>
            <w:t>2595 BD  DEN HAAG</w:t>
          </w:r>
        </w:p>
      </w:tc>
    </w:tr>
    <w:tr w:rsidR="00F54155" w14:paraId="2F2668B9" w14:textId="77777777" w:rsidTr="009E2051">
      <w:trPr>
        <w:trHeight w:hRule="exact" w:val="400"/>
      </w:trPr>
      <w:tc>
        <w:tcPr>
          <w:tcW w:w="7520" w:type="dxa"/>
          <w:gridSpan w:val="2"/>
        </w:tcPr>
        <w:p w14:paraId="01A8433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F54155" w14:paraId="3095CCB0" w14:textId="77777777" w:rsidTr="009E2051">
      <w:trPr>
        <w:trHeight w:val="240"/>
      </w:trPr>
      <w:tc>
        <w:tcPr>
          <w:tcW w:w="900" w:type="dxa"/>
        </w:tcPr>
        <w:p w14:paraId="6F8C4457" w14:textId="77777777" w:rsidR="00527BD4" w:rsidRPr="007709EF" w:rsidRDefault="00D952B8" w:rsidP="00A50CF6">
          <w:pPr>
            <w:rPr>
              <w:szCs w:val="18"/>
            </w:rPr>
          </w:pPr>
          <w:r>
            <w:rPr>
              <w:szCs w:val="18"/>
            </w:rPr>
            <w:t>Datum</w:t>
          </w:r>
        </w:p>
      </w:tc>
      <w:tc>
        <w:tcPr>
          <w:tcW w:w="6620" w:type="dxa"/>
        </w:tcPr>
        <w:p w14:paraId="7326BFB7" w14:textId="2129E4AD" w:rsidR="00527BD4" w:rsidRPr="007709EF" w:rsidRDefault="00E37F61" w:rsidP="00A50CF6">
          <w:r>
            <w:t>28 augustus 2026</w:t>
          </w:r>
        </w:p>
      </w:tc>
    </w:tr>
    <w:tr w:rsidR="00F54155" w14:paraId="1EF1E3F3" w14:textId="77777777" w:rsidTr="009E2051">
      <w:trPr>
        <w:trHeight w:val="240"/>
      </w:trPr>
      <w:tc>
        <w:tcPr>
          <w:tcW w:w="900" w:type="dxa"/>
        </w:tcPr>
        <w:p w14:paraId="7DDA437E" w14:textId="77777777" w:rsidR="00527BD4" w:rsidRPr="007709EF" w:rsidRDefault="00D952B8" w:rsidP="00A50CF6">
          <w:pPr>
            <w:rPr>
              <w:szCs w:val="18"/>
            </w:rPr>
          </w:pPr>
          <w:r>
            <w:rPr>
              <w:szCs w:val="18"/>
            </w:rPr>
            <w:t>Betreft</w:t>
          </w:r>
        </w:p>
      </w:tc>
      <w:tc>
        <w:tcPr>
          <w:tcW w:w="6620" w:type="dxa"/>
        </w:tcPr>
        <w:p w14:paraId="395C2485" w14:textId="77777777" w:rsidR="00527BD4" w:rsidRPr="007709EF" w:rsidRDefault="00D952B8" w:rsidP="00A50CF6">
          <w:r>
            <w:t>Vragen van het lid Koorevaar (CDA) aan de minister van Landbouw, Visserij, Voedselzekerheid en Natuur over het sluiten van bezoekcentra door Staatsbosbeheer</w:t>
          </w:r>
        </w:p>
      </w:tc>
    </w:tr>
  </w:tbl>
  <w:p w14:paraId="40C2AEC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7D4D07E">
      <w:start w:val="1"/>
      <w:numFmt w:val="bullet"/>
      <w:pStyle w:val="Lijstopsomteken"/>
      <w:lvlText w:val="•"/>
      <w:lvlJc w:val="left"/>
      <w:pPr>
        <w:tabs>
          <w:tab w:val="num" w:pos="227"/>
        </w:tabs>
        <w:ind w:left="227" w:hanging="227"/>
      </w:pPr>
      <w:rPr>
        <w:rFonts w:ascii="Verdana" w:hAnsi="Verdana" w:hint="default"/>
        <w:sz w:val="18"/>
        <w:szCs w:val="18"/>
      </w:rPr>
    </w:lvl>
    <w:lvl w:ilvl="1" w:tplc="EDDCAE8E" w:tentative="1">
      <w:start w:val="1"/>
      <w:numFmt w:val="bullet"/>
      <w:lvlText w:val="o"/>
      <w:lvlJc w:val="left"/>
      <w:pPr>
        <w:tabs>
          <w:tab w:val="num" w:pos="1440"/>
        </w:tabs>
        <w:ind w:left="1440" w:hanging="360"/>
      </w:pPr>
      <w:rPr>
        <w:rFonts w:ascii="Courier New" w:hAnsi="Courier New" w:cs="Courier New" w:hint="default"/>
      </w:rPr>
    </w:lvl>
    <w:lvl w:ilvl="2" w:tplc="2BF6D08E" w:tentative="1">
      <w:start w:val="1"/>
      <w:numFmt w:val="bullet"/>
      <w:lvlText w:val=""/>
      <w:lvlJc w:val="left"/>
      <w:pPr>
        <w:tabs>
          <w:tab w:val="num" w:pos="2160"/>
        </w:tabs>
        <w:ind w:left="2160" w:hanging="360"/>
      </w:pPr>
      <w:rPr>
        <w:rFonts w:ascii="Wingdings" w:hAnsi="Wingdings" w:hint="default"/>
      </w:rPr>
    </w:lvl>
    <w:lvl w:ilvl="3" w:tplc="9306CAA6" w:tentative="1">
      <w:start w:val="1"/>
      <w:numFmt w:val="bullet"/>
      <w:lvlText w:val=""/>
      <w:lvlJc w:val="left"/>
      <w:pPr>
        <w:tabs>
          <w:tab w:val="num" w:pos="2880"/>
        </w:tabs>
        <w:ind w:left="2880" w:hanging="360"/>
      </w:pPr>
      <w:rPr>
        <w:rFonts w:ascii="Symbol" w:hAnsi="Symbol" w:hint="default"/>
      </w:rPr>
    </w:lvl>
    <w:lvl w:ilvl="4" w:tplc="FA74E49C" w:tentative="1">
      <w:start w:val="1"/>
      <w:numFmt w:val="bullet"/>
      <w:lvlText w:val="o"/>
      <w:lvlJc w:val="left"/>
      <w:pPr>
        <w:tabs>
          <w:tab w:val="num" w:pos="3600"/>
        </w:tabs>
        <w:ind w:left="3600" w:hanging="360"/>
      </w:pPr>
      <w:rPr>
        <w:rFonts w:ascii="Courier New" w:hAnsi="Courier New" w:cs="Courier New" w:hint="default"/>
      </w:rPr>
    </w:lvl>
    <w:lvl w:ilvl="5" w:tplc="B30A2428" w:tentative="1">
      <w:start w:val="1"/>
      <w:numFmt w:val="bullet"/>
      <w:lvlText w:val=""/>
      <w:lvlJc w:val="left"/>
      <w:pPr>
        <w:tabs>
          <w:tab w:val="num" w:pos="4320"/>
        </w:tabs>
        <w:ind w:left="4320" w:hanging="360"/>
      </w:pPr>
      <w:rPr>
        <w:rFonts w:ascii="Wingdings" w:hAnsi="Wingdings" w:hint="default"/>
      </w:rPr>
    </w:lvl>
    <w:lvl w:ilvl="6" w:tplc="61F0CF5C" w:tentative="1">
      <w:start w:val="1"/>
      <w:numFmt w:val="bullet"/>
      <w:lvlText w:val=""/>
      <w:lvlJc w:val="left"/>
      <w:pPr>
        <w:tabs>
          <w:tab w:val="num" w:pos="5040"/>
        </w:tabs>
        <w:ind w:left="5040" w:hanging="360"/>
      </w:pPr>
      <w:rPr>
        <w:rFonts w:ascii="Symbol" w:hAnsi="Symbol" w:hint="default"/>
      </w:rPr>
    </w:lvl>
    <w:lvl w:ilvl="7" w:tplc="A2EE37D2" w:tentative="1">
      <w:start w:val="1"/>
      <w:numFmt w:val="bullet"/>
      <w:lvlText w:val="o"/>
      <w:lvlJc w:val="left"/>
      <w:pPr>
        <w:tabs>
          <w:tab w:val="num" w:pos="5760"/>
        </w:tabs>
        <w:ind w:left="5760" w:hanging="360"/>
      </w:pPr>
      <w:rPr>
        <w:rFonts w:ascii="Courier New" w:hAnsi="Courier New" w:cs="Courier New" w:hint="default"/>
      </w:rPr>
    </w:lvl>
    <w:lvl w:ilvl="8" w:tplc="D38AED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1F47B30">
      <w:start w:val="1"/>
      <w:numFmt w:val="bullet"/>
      <w:pStyle w:val="Lijstopsomteken2"/>
      <w:lvlText w:val="–"/>
      <w:lvlJc w:val="left"/>
      <w:pPr>
        <w:tabs>
          <w:tab w:val="num" w:pos="227"/>
        </w:tabs>
        <w:ind w:left="227" w:firstLine="0"/>
      </w:pPr>
      <w:rPr>
        <w:rFonts w:ascii="Verdana" w:hAnsi="Verdana" w:hint="default"/>
      </w:rPr>
    </w:lvl>
    <w:lvl w:ilvl="1" w:tplc="7A2C7510" w:tentative="1">
      <w:start w:val="1"/>
      <w:numFmt w:val="bullet"/>
      <w:lvlText w:val="o"/>
      <w:lvlJc w:val="left"/>
      <w:pPr>
        <w:tabs>
          <w:tab w:val="num" w:pos="1440"/>
        </w:tabs>
        <w:ind w:left="1440" w:hanging="360"/>
      </w:pPr>
      <w:rPr>
        <w:rFonts w:ascii="Courier New" w:hAnsi="Courier New" w:cs="Courier New" w:hint="default"/>
      </w:rPr>
    </w:lvl>
    <w:lvl w:ilvl="2" w:tplc="832C8E3C" w:tentative="1">
      <w:start w:val="1"/>
      <w:numFmt w:val="bullet"/>
      <w:lvlText w:val=""/>
      <w:lvlJc w:val="left"/>
      <w:pPr>
        <w:tabs>
          <w:tab w:val="num" w:pos="2160"/>
        </w:tabs>
        <w:ind w:left="2160" w:hanging="360"/>
      </w:pPr>
      <w:rPr>
        <w:rFonts w:ascii="Wingdings" w:hAnsi="Wingdings" w:hint="default"/>
      </w:rPr>
    </w:lvl>
    <w:lvl w:ilvl="3" w:tplc="20EEA40E" w:tentative="1">
      <w:start w:val="1"/>
      <w:numFmt w:val="bullet"/>
      <w:lvlText w:val=""/>
      <w:lvlJc w:val="left"/>
      <w:pPr>
        <w:tabs>
          <w:tab w:val="num" w:pos="2880"/>
        </w:tabs>
        <w:ind w:left="2880" w:hanging="360"/>
      </w:pPr>
      <w:rPr>
        <w:rFonts w:ascii="Symbol" w:hAnsi="Symbol" w:hint="default"/>
      </w:rPr>
    </w:lvl>
    <w:lvl w:ilvl="4" w:tplc="2E1A2662" w:tentative="1">
      <w:start w:val="1"/>
      <w:numFmt w:val="bullet"/>
      <w:lvlText w:val="o"/>
      <w:lvlJc w:val="left"/>
      <w:pPr>
        <w:tabs>
          <w:tab w:val="num" w:pos="3600"/>
        </w:tabs>
        <w:ind w:left="3600" w:hanging="360"/>
      </w:pPr>
      <w:rPr>
        <w:rFonts w:ascii="Courier New" w:hAnsi="Courier New" w:cs="Courier New" w:hint="default"/>
      </w:rPr>
    </w:lvl>
    <w:lvl w:ilvl="5" w:tplc="E47023FC" w:tentative="1">
      <w:start w:val="1"/>
      <w:numFmt w:val="bullet"/>
      <w:lvlText w:val=""/>
      <w:lvlJc w:val="left"/>
      <w:pPr>
        <w:tabs>
          <w:tab w:val="num" w:pos="4320"/>
        </w:tabs>
        <w:ind w:left="4320" w:hanging="360"/>
      </w:pPr>
      <w:rPr>
        <w:rFonts w:ascii="Wingdings" w:hAnsi="Wingdings" w:hint="default"/>
      </w:rPr>
    </w:lvl>
    <w:lvl w:ilvl="6" w:tplc="C5EEF706" w:tentative="1">
      <w:start w:val="1"/>
      <w:numFmt w:val="bullet"/>
      <w:lvlText w:val=""/>
      <w:lvlJc w:val="left"/>
      <w:pPr>
        <w:tabs>
          <w:tab w:val="num" w:pos="5040"/>
        </w:tabs>
        <w:ind w:left="5040" w:hanging="360"/>
      </w:pPr>
      <w:rPr>
        <w:rFonts w:ascii="Symbol" w:hAnsi="Symbol" w:hint="default"/>
      </w:rPr>
    </w:lvl>
    <w:lvl w:ilvl="7" w:tplc="23F24ABC" w:tentative="1">
      <w:start w:val="1"/>
      <w:numFmt w:val="bullet"/>
      <w:lvlText w:val="o"/>
      <w:lvlJc w:val="left"/>
      <w:pPr>
        <w:tabs>
          <w:tab w:val="num" w:pos="5760"/>
        </w:tabs>
        <w:ind w:left="5760" w:hanging="360"/>
      </w:pPr>
      <w:rPr>
        <w:rFonts w:ascii="Courier New" w:hAnsi="Courier New" w:cs="Courier New" w:hint="default"/>
      </w:rPr>
    </w:lvl>
    <w:lvl w:ilvl="8" w:tplc="71DA30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71204895">
    <w:abstractNumId w:val="10"/>
  </w:num>
  <w:num w:numId="2" w16cid:durableId="310603822">
    <w:abstractNumId w:val="7"/>
  </w:num>
  <w:num w:numId="3" w16cid:durableId="641889026">
    <w:abstractNumId w:val="6"/>
  </w:num>
  <w:num w:numId="4" w16cid:durableId="390615423">
    <w:abstractNumId w:val="5"/>
  </w:num>
  <w:num w:numId="5" w16cid:durableId="1854538128">
    <w:abstractNumId w:val="4"/>
  </w:num>
  <w:num w:numId="6" w16cid:durableId="604506029">
    <w:abstractNumId w:val="8"/>
  </w:num>
  <w:num w:numId="7" w16cid:durableId="1163930902">
    <w:abstractNumId w:val="3"/>
  </w:num>
  <w:num w:numId="8" w16cid:durableId="116804455">
    <w:abstractNumId w:val="2"/>
  </w:num>
  <w:num w:numId="9" w16cid:durableId="615215992">
    <w:abstractNumId w:val="1"/>
  </w:num>
  <w:num w:numId="10" w16cid:durableId="1639065336">
    <w:abstractNumId w:val="0"/>
  </w:num>
  <w:num w:numId="11" w16cid:durableId="927619346">
    <w:abstractNumId w:val="9"/>
  </w:num>
  <w:num w:numId="12" w16cid:durableId="906576266">
    <w:abstractNumId w:val="11"/>
  </w:num>
  <w:num w:numId="13" w16cid:durableId="514416729">
    <w:abstractNumId w:val="13"/>
  </w:num>
  <w:num w:numId="14" w16cid:durableId="148184421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1DE6"/>
    <w:rsid w:val="00013862"/>
    <w:rsid w:val="00016012"/>
    <w:rsid w:val="0001715F"/>
    <w:rsid w:val="00020189"/>
    <w:rsid w:val="00020EE4"/>
    <w:rsid w:val="00023E9A"/>
    <w:rsid w:val="000240EE"/>
    <w:rsid w:val="00026CA6"/>
    <w:rsid w:val="000301C7"/>
    <w:rsid w:val="00033CDD"/>
    <w:rsid w:val="00034A84"/>
    <w:rsid w:val="00035E67"/>
    <w:rsid w:val="000366F3"/>
    <w:rsid w:val="0006024D"/>
    <w:rsid w:val="00064021"/>
    <w:rsid w:val="00071F28"/>
    <w:rsid w:val="00074079"/>
    <w:rsid w:val="000752D6"/>
    <w:rsid w:val="00077947"/>
    <w:rsid w:val="00092799"/>
    <w:rsid w:val="00092C5F"/>
    <w:rsid w:val="00096680"/>
    <w:rsid w:val="000A0F36"/>
    <w:rsid w:val="000A174A"/>
    <w:rsid w:val="000A3E0A"/>
    <w:rsid w:val="000A65AC"/>
    <w:rsid w:val="000B7281"/>
    <w:rsid w:val="000B7FAB"/>
    <w:rsid w:val="000C0163"/>
    <w:rsid w:val="000C07A9"/>
    <w:rsid w:val="000C1BA1"/>
    <w:rsid w:val="000C29F7"/>
    <w:rsid w:val="000C32C6"/>
    <w:rsid w:val="000C3EA9"/>
    <w:rsid w:val="000D0225"/>
    <w:rsid w:val="000D73D7"/>
    <w:rsid w:val="000E7895"/>
    <w:rsid w:val="000F161D"/>
    <w:rsid w:val="000F4C22"/>
    <w:rsid w:val="000F4E9E"/>
    <w:rsid w:val="00121BF0"/>
    <w:rsid w:val="00123704"/>
    <w:rsid w:val="001270C7"/>
    <w:rsid w:val="00132540"/>
    <w:rsid w:val="001414AC"/>
    <w:rsid w:val="0014786A"/>
    <w:rsid w:val="001516A4"/>
    <w:rsid w:val="00151E5F"/>
    <w:rsid w:val="001569AB"/>
    <w:rsid w:val="00164D63"/>
    <w:rsid w:val="0016725C"/>
    <w:rsid w:val="001726F3"/>
    <w:rsid w:val="00173C51"/>
    <w:rsid w:val="00174CC2"/>
    <w:rsid w:val="00176CC6"/>
    <w:rsid w:val="00181BE4"/>
    <w:rsid w:val="00182557"/>
    <w:rsid w:val="00185576"/>
    <w:rsid w:val="00185951"/>
    <w:rsid w:val="00196B8B"/>
    <w:rsid w:val="001A2BEA"/>
    <w:rsid w:val="001A3366"/>
    <w:rsid w:val="001A6D93"/>
    <w:rsid w:val="001B5CBE"/>
    <w:rsid w:val="001C32EC"/>
    <w:rsid w:val="001C38BD"/>
    <w:rsid w:val="001C4D5A"/>
    <w:rsid w:val="001E34C6"/>
    <w:rsid w:val="001E5581"/>
    <w:rsid w:val="001E6117"/>
    <w:rsid w:val="001F3C70"/>
    <w:rsid w:val="00200D88"/>
    <w:rsid w:val="00201F68"/>
    <w:rsid w:val="00202394"/>
    <w:rsid w:val="00202527"/>
    <w:rsid w:val="00212F2A"/>
    <w:rsid w:val="00214F2B"/>
    <w:rsid w:val="00217880"/>
    <w:rsid w:val="00222D66"/>
    <w:rsid w:val="00224A8A"/>
    <w:rsid w:val="002309A8"/>
    <w:rsid w:val="00236CFE"/>
    <w:rsid w:val="002428E3"/>
    <w:rsid w:val="00243031"/>
    <w:rsid w:val="00253C1E"/>
    <w:rsid w:val="00255039"/>
    <w:rsid w:val="00260BAF"/>
    <w:rsid w:val="002650F7"/>
    <w:rsid w:val="0026773E"/>
    <w:rsid w:val="00267E45"/>
    <w:rsid w:val="00270304"/>
    <w:rsid w:val="00273F3B"/>
    <w:rsid w:val="00274DB7"/>
    <w:rsid w:val="00275984"/>
    <w:rsid w:val="00280F74"/>
    <w:rsid w:val="00285477"/>
    <w:rsid w:val="00286998"/>
    <w:rsid w:val="00286C6E"/>
    <w:rsid w:val="00291AB7"/>
    <w:rsid w:val="0029422B"/>
    <w:rsid w:val="002A084F"/>
    <w:rsid w:val="002A5837"/>
    <w:rsid w:val="002B153C"/>
    <w:rsid w:val="002B52FC"/>
    <w:rsid w:val="002C2830"/>
    <w:rsid w:val="002D001A"/>
    <w:rsid w:val="002D28E2"/>
    <w:rsid w:val="002D317B"/>
    <w:rsid w:val="002D3587"/>
    <w:rsid w:val="002D502D"/>
    <w:rsid w:val="002E0F69"/>
    <w:rsid w:val="002E2A00"/>
    <w:rsid w:val="002F36F0"/>
    <w:rsid w:val="002F5147"/>
    <w:rsid w:val="002F7ABD"/>
    <w:rsid w:val="00312597"/>
    <w:rsid w:val="00327BA5"/>
    <w:rsid w:val="00332D07"/>
    <w:rsid w:val="00334154"/>
    <w:rsid w:val="003372C4"/>
    <w:rsid w:val="00340ECA"/>
    <w:rsid w:val="00341FA0"/>
    <w:rsid w:val="00344F3D"/>
    <w:rsid w:val="00345299"/>
    <w:rsid w:val="00351A8D"/>
    <w:rsid w:val="003526BB"/>
    <w:rsid w:val="00352BCF"/>
    <w:rsid w:val="00353932"/>
    <w:rsid w:val="0035464B"/>
    <w:rsid w:val="003603F9"/>
    <w:rsid w:val="00361A56"/>
    <w:rsid w:val="0036252A"/>
    <w:rsid w:val="00364D9D"/>
    <w:rsid w:val="00365FD3"/>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28E1"/>
    <w:rsid w:val="003A5290"/>
    <w:rsid w:val="003B0155"/>
    <w:rsid w:val="003B7EE7"/>
    <w:rsid w:val="003C2CCB"/>
    <w:rsid w:val="003C52BB"/>
    <w:rsid w:val="003D39EC"/>
    <w:rsid w:val="003D4F40"/>
    <w:rsid w:val="003E0C4D"/>
    <w:rsid w:val="003E3B12"/>
    <w:rsid w:val="003E3DD5"/>
    <w:rsid w:val="003E5FE9"/>
    <w:rsid w:val="003F07C6"/>
    <w:rsid w:val="003F1F6B"/>
    <w:rsid w:val="003F3757"/>
    <w:rsid w:val="003F38BD"/>
    <w:rsid w:val="003F44B7"/>
    <w:rsid w:val="003F78A4"/>
    <w:rsid w:val="004008E9"/>
    <w:rsid w:val="00413D48"/>
    <w:rsid w:val="00423A19"/>
    <w:rsid w:val="00424E99"/>
    <w:rsid w:val="00430279"/>
    <w:rsid w:val="00432F13"/>
    <w:rsid w:val="00441AC2"/>
    <w:rsid w:val="0044249B"/>
    <w:rsid w:val="0045023C"/>
    <w:rsid w:val="00451A5B"/>
    <w:rsid w:val="00452BCD"/>
    <w:rsid w:val="00452CEA"/>
    <w:rsid w:val="00465B52"/>
    <w:rsid w:val="0046708E"/>
    <w:rsid w:val="00472A65"/>
    <w:rsid w:val="00474463"/>
    <w:rsid w:val="00474B75"/>
    <w:rsid w:val="00481085"/>
    <w:rsid w:val="00482331"/>
    <w:rsid w:val="0048355E"/>
    <w:rsid w:val="00483984"/>
    <w:rsid w:val="00483F0B"/>
    <w:rsid w:val="00490A19"/>
    <w:rsid w:val="00496319"/>
    <w:rsid w:val="00497279"/>
    <w:rsid w:val="004A670A"/>
    <w:rsid w:val="004B4BDA"/>
    <w:rsid w:val="004B5465"/>
    <w:rsid w:val="004B68CF"/>
    <w:rsid w:val="004B70F0"/>
    <w:rsid w:val="004D505E"/>
    <w:rsid w:val="004D72CA"/>
    <w:rsid w:val="004E2242"/>
    <w:rsid w:val="004F42FF"/>
    <w:rsid w:val="004F44C2"/>
    <w:rsid w:val="004F679A"/>
    <w:rsid w:val="00502512"/>
    <w:rsid w:val="00505262"/>
    <w:rsid w:val="0051132F"/>
    <w:rsid w:val="00516022"/>
    <w:rsid w:val="005165FE"/>
    <w:rsid w:val="00521CEE"/>
    <w:rsid w:val="00524FB4"/>
    <w:rsid w:val="00527BD4"/>
    <w:rsid w:val="005403C8"/>
    <w:rsid w:val="00540FFF"/>
    <w:rsid w:val="00541F89"/>
    <w:rsid w:val="005429DC"/>
    <w:rsid w:val="00553454"/>
    <w:rsid w:val="005565F9"/>
    <w:rsid w:val="00556BEE"/>
    <w:rsid w:val="005654C3"/>
    <w:rsid w:val="00573041"/>
    <w:rsid w:val="00575B80"/>
    <w:rsid w:val="0057620F"/>
    <w:rsid w:val="005819CE"/>
    <w:rsid w:val="0058298D"/>
    <w:rsid w:val="00584BAC"/>
    <w:rsid w:val="00591D1C"/>
    <w:rsid w:val="0059244B"/>
    <w:rsid w:val="00593C2B"/>
    <w:rsid w:val="00595231"/>
    <w:rsid w:val="00596166"/>
    <w:rsid w:val="00597F64"/>
    <w:rsid w:val="005A1BD3"/>
    <w:rsid w:val="005A207F"/>
    <w:rsid w:val="005A2F35"/>
    <w:rsid w:val="005A75C2"/>
    <w:rsid w:val="005B3814"/>
    <w:rsid w:val="005B463E"/>
    <w:rsid w:val="005C2798"/>
    <w:rsid w:val="005C34E1"/>
    <w:rsid w:val="005C3FE0"/>
    <w:rsid w:val="005C5897"/>
    <w:rsid w:val="005C740C"/>
    <w:rsid w:val="005C769E"/>
    <w:rsid w:val="005D625B"/>
    <w:rsid w:val="005F0D11"/>
    <w:rsid w:val="005F62D3"/>
    <w:rsid w:val="005F6D11"/>
    <w:rsid w:val="00600CF0"/>
    <w:rsid w:val="006047E2"/>
    <w:rsid w:val="006048F4"/>
    <w:rsid w:val="0060660A"/>
    <w:rsid w:val="00613B1D"/>
    <w:rsid w:val="00617A44"/>
    <w:rsid w:val="006202B6"/>
    <w:rsid w:val="0062364F"/>
    <w:rsid w:val="006247BE"/>
    <w:rsid w:val="00625CD0"/>
    <w:rsid w:val="0062627D"/>
    <w:rsid w:val="00627432"/>
    <w:rsid w:val="00640234"/>
    <w:rsid w:val="006448E4"/>
    <w:rsid w:val="00645414"/>
    <w:rsid w:val="00653606"/>
    <w:rsid w:val="00655134"/>
    <w:rsid w:val="006610E9"/>
    <w:rsid w:val="00661591"/>
    <w:rsid w:val="0066632F"/>
    <w:rsid w:val="00674A89"/>
    <w:rsid w:val="00674F3D"/>
    <w:rsid w:val="00675976"/>
    <w:rsid w:val="00676727"/>
    <w:rsid w:val="00677EFC"/>
    <w:rsid w:val="0068354A"/>
    <w:rsid w:val="00685545"/>
    <w:rsid w:val="006864B3"/>
    <w:rsid w:val="00687257"/>
    <w:rsid w:val="00692D64"/>
    <w:rsid w:val="006A10F8"/>
    <w:rsid w:val="006A2100"/>
    <w:rsid w:val="006A4100"/>
    <w:rsid w:val="006A5C3B"/>
    <w:rsid w:val="006A72E0"/>
    <w:rsid w:val="006B0BF3"/>
    <w:rsid w:val="006B775E"/>
    <w:rsid w:val="006B7BC7"/>
    <w:rsid w:val="006C2535"/>
    <w:rsid w:val="006C441E"/>
    <w:rsid w:val="006C4B90"/>
    <w:rsid w:val="006D03C6"/>
    <w:rsid w:val="006D08EC"/>
    <w:rsid w:val="006D1016"/>
    <w:rsid w:val="006D17F2"/>
    <w:rsid w:val="006D398A"/>
    <w:rsid w:val="006E3546"/>
    <w:rsid w:val="006E3FA9"/>
    <w:rsid w:val="006E4BA0"/>
    <w:rsid w:val="006E7D82"/>
    <w:rsid w:val="006F038F"/>
    <w:rsid w:val="006F0F93"/>
    <w:rsid w:val="006F31F2"/>
    <w:rsid w:val="006F5AE7"/>
    <w:rsid w:val="006F7494"/>
    <w:rsid w:val="006F751F"/>
    <w:rsid w:val="00714DC5"/>
    <w:rsid w:val="00715237"/>
    <w:rsid w:val="00720DDA"/>
    <w:rsid w:val="007254A5"/>
    <w:rsid w:val="00725748"/>
    <w:rsid w:val="00735D88"/>
    <w:rsid w:val="0073720D"/>
    <w:rsid w:val="00737507"/>
    <w:rsid w:val="00740712"/>
    <w:rsid w:val="007426AA"/>
    <w:rsid w:val="00742AB9"/>
    <w:rsid w:val="00751A6A"/>
    <w:rsid w:val="00754FBF"/>
    <w:rsid w:val="007573B8"/>
    <w:rsid w:val="007709EF"/>
    <w:rsid w:val="00783559"/>
    <w:rsid w:val="0079551B"/>
    <w:rsid w:val="00797AA5"/>
    <w:rsid w:val="007A24AE"/>
    <w:rsid w:val="007A26BD"/>
    <w:rsid w:val="007A4105"/>
    <w:rsid w:val="007B4503"/>
    <w:rsid w:val="007C406E"/>
    <w:rsid w:val="007C5183"/>
    <w:rsid w:val="007C7573"/>
    <w:rsid w:val="007E2B20"/>
    <w:rsid w:val="007F02B9"/>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355D3"/>
    <w:rsid w:val="00842CD8"/>
    <w:rsid w:val="008431FA"/>
    <w:rsid w:val="00844F49"/>
    <w:rsid w:val="00847444"/>
    <w:rsid w:val="008547BA"/>
    <w:rsid w:val="008553C7"/>
    <w:rsid w:val="00857FEB"/>
    <w:rsid w:val="008601AF"/>
    <w:rsid w:val="00872271"/>
    <w:rsid w:val="00883137"/>
    <w:rsid w:val="00885A14"/>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12602"/>
    <w:rsid w:val="009240EC"/>
    <w:rsid w:val="00924A2D"/>
    <w:rsid w:val="00930ABD"/>
    <w:rsid w:val="00930B13"/>
    <w:rsid w:val="009311C8"/>
    <w:rsid w:val="00933376"/>
    <w:rsid w:val="00933A2F"/>
    <w:rsid w:val="0094057B"/>
    <w:rsid w:val="00940813"/>
    <w:rsid w:val="009632E6"/>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9F5C62"/>
    <w:rsid w:val="00A056DE"/>
    <w:rsid w:val="00A128AD"/>
    <w:rsid w:val="00A21E76"/>
    <w:rsid w:val="00A23BC8"/>
    <w:rsid w:val="00A30E68"/>
    <w:rsid w:val="00A31933"/>
    <w:rsid w:val="00A32480"/>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B6748"/>
    <w:rsid w:val="00AB7DC0"/>
    <w:rsid w:val="00AD017A"/>
    <w:rsid w:val="00AD6EAC"/>
    <w:rsid w:val="00AE013D"/>
    <w:rsid w:val="00AE11B7"/>
    <w:rsid w:val="00AE7F68"/>
    <w:rsid w:val="00AF0DE7"/>
    <w:rsid w:val="00AF2321"/>
    <w:rsid w:val="00AF52F6"/>
    <w:rsid w:val="00AF52FD"/>
    <w:rsid w:val="00AF54A8"/>
    <w:rsid w:val="00AF7237"/>
    <w:rsid w:val="00B0043A"/>
    <w:rsid w:val="00B00D75"/>
    <w:rsid w:val="00B070CB"/>
    <w:rsid w:val="00B10E41"/>
    <w:rsid w:val="00B12456"/>
    <w:rsid w:val="00B145F0"/>
    <w:rsid w:val="00B169B7"/>
    <w:rsid w:val="00B23E38"/>
    <w:rsid w:val="00B259C8"/>
    <w:rsid w:val="00B26CCF"/>
    <w:rsid w:val="00B302BB"/>
    <w:rsid w:val="00B30FC2"/>
    <w:rsid w:val="00B331A2"/>
    <w:rsid w:val="00B425F0"/>
    <w:rsid w:val="00B42DFA"/>
    <w:rsid w:val="00B531DD"/>
    <w:rsid w:val="00B5371B"/>
    <w:rsid w:val="00B55014"/>
    <w:rsid w:val="00B62232"/>
    <w:rsid w:val="00B70BF3"/>
    <w:rsid w:val="00B71DC2"/>
    <w:rsid w:val="00B74920"/>
    <w:rsid w:val="00B91CFC"/>
    <w:rsid w:val="00B9300F"/>
    <w:rsid w:val="00B93893"/>
    <w:rsid w:val="00BA129E"/>
    <w:rsid w:val="00BA2753"/>
    <w:rsid w:val="00BA27A4"/>
    <w:rsid w:val="00BA6EB2"/>
    <w:rsid w:val="00BA7E0A"/>
    <w:rsid w:val="00BC3B53"/>
    <w:rsid w:val="00BC3B96"/>
    <w:rsid w:val="00BC4AE3"/>
    <w:rsid w:val="00BC5B28"/>
    <w:rsid w:val="00BE2303"/>
    <w:rsid w:val="00BE3F88"/>
    <w:rsid w:val="00BE4756"/>
    <w:rsid w:val="00BE5ED9"/>
    <w:rsid w:val="00BE7B41"/>
    <w:rsid w:val="00C02E2F"/>
    <w:rsid w:val="00C15A91"/>
    <w:rsid w:val="00C206F1"/>
    <w:rsid w:val="00C217E1"/>
    <w:rsid w:val="00C219B1"/>
    <w:rsid w:val="00C25A1D"/>
    <w:rsid w:val="00C306E6"/>
    <w:rsid w:val="00C4015B"/>
    <w:rsid w:val="00C40C60"/>
    <w:rsid w:val="00C45324"/>
    <w:rsid w:val="00C5258E"/>
    <w:rsid w:val="00C530C9"/>
    <w:rsid w:val="00C619A7"/>
    <w:rsid w:val="00C73D5F"/>
    <w:rsid w:val="00C84C42"/>
    <w:rsid w:val="00C8714B"/>
    <w:rsid w:val="00C97C80"/>
    <w:rsid w:val="00CA47D3"/>
    <w:rsid w:val="00CA6533"/>
    <w:rsid w:val="00CA6A25"/>
    <w:rsid w:val="00CA6A3F"/>
    <w:rsid w:val="00CA7C99"/>
    <w:rsid w:val="00CC38F3"/>
    <w:rsid w:val="00CC6290"/>
    <w:rsid w:val="00CC7BA8"/>
    <w:rsid w:val="00CD233D"/>
    <w:rsid w:val="00CD362D"/>
    <w:rsid w:val="00CE0664"/>
    <w:rsid w:val="00CE101D"/>
    <w:rsid w:val="00CE1814"/>
    <w:rsid w:val="00CE1C84"/>
    <w:rsid w:val="00CE5055"/>
    <w:rsid w:val="00CE78E9"/>
    <w:rsid w:val="00CF053F"/>
    <w:rsid w:val="00CF1754"/>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62CB"/>
    <w:rsid w:val="00D77870"/>
    <w:rsid w:val="00D80977"/>
    <w:rsid w:val="00D80CCE"/>
    <w:rsid w:val="00D86EEA"/>
    <w:rsid w:val="00D87195"/>
    <w:rsid w:val="00D87D03"/>
    <w:rsid w:val="00D950F0"/>
    <w:rsid w:val="00D952B8"/>
    <w:rsid w:val="00D95C88"/>
    <w:rsid w:val="00D96D11"/>
    <w:rsid w:val="00D97B2E"/>
    <w:rsid w:val="00DA241E"/>
    <w:rsid w:val="00DB36FE"/>
    <w:rsid w:val="00DB533A"/>
    <w:rsid w:val="00DB6307"/>
    <w:rsid w:val="00DC0219"/>
    <w:rsid w:val="00DD1DCD"/>
    <w:rsid w:val="00DD338F"/>
    <w:rsid w:val="00DD4513"/>
    <w:rsid w:val="00DD66F2"/>
    <w:rsid w:val="00DE3FE0"/>
    <w:rsid w:val="00DE578A"/>
    <w:rsid w:val="00DE5D80"/>
    <w:rsid w:val="00DF2583"/>
    <w:rsid w:val="00DF54D9"/>
    <w:rsid w:val="00DF7283"/>
    <w:rsid w:val="00E01A59"/>
    <w:rsid w:val="00E0450F"/>
    <w:rsid w:val="00E076C8"/>
    <w:rsid w:val="00E10DC6"/>
    <w:rsid w:val="00E11F8E"/>
    <w:rsid w:val="00E15881"/>
    <w:rsid w:val="00E16A8F"/>
    <w:rsid w:val="00E21DE3"/>
    <w:rsid w:val="00E307D1"/>
    <w:rsid w:val="00E31177"/>
    <w:rsid w:val="00E34054"/>
    <w:rsid w:val="00E3731D"/>
    <w:rsid w:val="00E37F61"/>
    <w:rsid w:val="00E51469"/>
    <w:rsid w:val="00E62CA0"/>
    <w:rsid w:val="00E634E3"/>
    <w:rsid w:val="00E717C4"/>
    <w:rsid w:val="00E77E18"/>
    <w:rsid w:val="00E77F89"/>
    <w:rsid w:val="00E80330"/>
    <w:rsid w:val="00E806C5"/>
    <w:rsid w:val="00E80E71"/>
    <w:rsid w:val="00E8117B"/>
    <w:rsid w:val="00E850D3"/>
    <w:rsid w:val="00E853D6"/>
    <w:rsid w:val="00E8557D"/>
    <w:rsid w:val="00E876B9"/>
    <w:rsid w:val="00EA1E34"/>
    <w:rsid w:val="00EC0DFF"/>
    <w:rsid w:val="00EC237D"/>
    <w:rsid w:val="00EC4D0E"/>
    <w:rsid w:val="00EC4E2B"/>
    <w:rsid w:val="00ED0506"/>
    <w:rsid w:val="00ED072A"/>
    <w:rsid w:val="00ED3956"/>
    <w:rsid w:val="00ED4036"/>
    <w:rsid w:val="00ED539E"/>
    <w:rsid w:val="00ED62CF"/>
    <w:rsid w:val="00EE4A1F"/>
    <w:rsid w:val="00EE4C2D"/>
    <w:rsid w:val="00EF1B5A"/>
    <w:rsid w:val="00EF24FB"/>
    <w:rsid w:val="00EF2CCA"/>
    <w:rsid w:val="00EF3E63"/>
    <w:rsid w:val="00EF495B"/>
    <w:rsid w:val="00EF60DC"/>
    <w:rsid w:val="00F00F54"/>
    <w:rsid w:val="00F03963"/>
    <w:rsid w:val="00F11068"/>
    <w:rsid w:val="00F1256D"/>
    <w:rsid w:val="00F13A4E"/>
    <w:rsid w:val="00F172BB"/>
    <w:rsid w:val="00F17B10"/>
    <w:rsid w:val="00F21BEF"/>
    <w:rsid w:val="00F2315B"/>
    <w:rsid w:val="00F24EE9"/>
    <w:rsid w:val="00F33ED6"/>
    <w:rsid w:val="00F41A6F"/>
    <w:rsid w:val="00F41B49"/>
    <w:rsid w:val="00F45A25"/>
    <w:rsid w:val="00F45D0F"/>
    <w:rsid w:val="00F50F86"/>
    <w:rsid w:val="00F53F91"/>
    <w:rsid w:val="00F54155"/>
    <w:rsid w:val="00F61569"/>
    <w:rsid w:val="00F61A72"/>
    <w:rsid w:val="00F62B67"/>
    <w:rsid w:val="00F66F13"/>
    <w:rsid w:val="00F71838"/>
    <w:rsid w:val="00F74073"/>
    <w:rsid w:val="00F75603"/>
    <w:rsid w:val="00F845B4"/>
    <w:rsid w:val="00F8713B"/>
    <w:rsid w:val="00F90A14"/>
    <w:rsid w:val="00F93F9E"/>
    <w:rsid w:val="00FA2CD7"/>
    <w:rsid w:val="00FB06ED"/>
    <w:rsid w:val="00FB2087"/>
    <w:rsid w:val="00FB24E4"/>
    <w:rsid w:val="00FC3165"/>
    <w:rsid w:val="00FC36AB"/>
    <w:rsid w:val="00FC4300"/>
    <w:rsid w:val="00FC7F66"/>
    <w:rsid w:val="00FD4210"/>
    <w:rsid w:val="00FD5776"/>
    <w:rsid w:val="00FE19DA"/>
    <w:rsid w:val="00FE1CB6"/>
    <w:rsid w:val="00FE33A1"/>
    <w:rsid w:val="00FE486B"/>
    <w:rsid w:val="00FE4F08"/>
    <w:rsid w:val="00FE7465"/>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6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erwijzingopmerking">
    <w:name w:val="annotation reference"/>
    <w:basedOn w:val="Standaardalinea-lettertype"/>
    <w:semiHidden/>
    <w:unhideWhenUsed/>
    <w:rsid w:val="001B5CBE"/>
    <w:rPr>
      <w:sz w:val="16"/>
      <w:szCs w:val="16"/>
    </w:rPr>
  </w:style>
  <w:style w:type="paragraph" w:styleId="Tekstopmerking">
    <w:name w:val="annotation text"/>
    <w:basedOn w:val="Standaard"/>
    <w:link w:val="TekstopmerkingChar"/>
    <w:unhideWhenUsed/>
    <w:rsid w:val="001B5CBE"/>
    <w:pPr>
      <w:spacing w:line="240" w:lineRule="auto"/>
    </w:pPr>
    <w:rPr>
      <w:sz w:val="20"/>
      <w:szCs w:val="20"/>
    </w:rPr>
  </w:style>
  <w:style w:type="character" w:customStyle="1" w:styleId="TekstopmerkingChar">
    <w:name w:val="Tekst opmerking Char"/>
    <w:basedOn w:val="Standaardalinea-lettertype"/>
    <w:link w:val="Tekstopmerking"/>
    <w:rsid w:val="001B5CB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B5CBE"/>
    <w:rPr>
      <w:b/>
      <w:bCs/>
    </w:rPr>
  </w:style>
  <w:style w:type="character" w:customStyle="1" w:styleId="OnderwerpvanopmerkingChar">
    <w:name w:val="Onderwerp van opmerking Char"/>
    <w:basedOn w:val="TekstopmerkingChar"/>
    <w:link w:val="Onderwerpvanopmerking"/>
    <w:semiHidden/>
    <w:rsid w:val="001B5CBE"/>
    <w:rPr>
      <w:rFonts w:ascii="Verdana" w:hAnsi="Verdana"/>
      <w:b/>
      <w:bCs/>
      <w:lang w:val="nl-NL" w:eastAsia="nl-NL"/>
    </w:rPr>
  </w:style>
  <w:style w:type="paragraph" w:styleId="Revisie">
    <w:name w:val="Revision"/>
    <w:hidden/>
    <w:uiPriority w:val="99"/>
    <w:semiHidden/>
    <w:rsid w:val="009F5C62"/>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381F5E">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6753F"/>
    <w:rsid w:val="00085ACD"/>
    <w:rsid w:val="000F4E9E"/>
    <w:rsid w:val="001447A9"/>
    <w:rsid w:val="00381F5E"/>
    <w:rsid w:val="003D4F40"/>
    <w:rsid w:val="004E1D1E"/>
    <w:rsid w:val="004F6FB9"/>
    <w:rsid w:val="00553454"/>
    <w:rsid w:val="00591D1C"/>
    <w:rsid w:val="005A75C2"/>
    <w:rsid w:val="006B474D"/>
    <w:rsid w:val="008207B1"/>
    <w:rsid w:val="008919E9"/>
    <w:rsid w:val="008A0EBB"/>
    <w:rsid w:val="008F66A4"/>
    <w:rsid w:val="009C2A3F"/>
    <w:rsid w:val="00AB6748"/>
    <w:rsid w:val="00B10E41"/>
    <w:rsid w:val="00B76910"/>
    <w:rsid w:val="00BA27A4"/>
    <w:rsid w:val="00D4747C"/>
    <w:rsid w:val="00DD4513"/>
    <w:rsid w:val="00E62CA0"/>
    <w:rsid w:val="00F41B49"/>
    <w:rsid w:val="00F96515"/>
    <w:rsid w:val="00FE33A1"/>
    <w:rsid w:val="00FE7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1529</ap:Words>
  <ap:Characters>8413</ap:Characters>
  <ap:DocSecurity>0</ap:DocSecurity>
  <ap:Lines>70</ap:Lines>
  <ap:Paragraphs>19</ap:Paragraphs>
  <ap:ScaleCrop>false</ap:ScaleCrop>
  <ap:LinksUpToDate>false</ap:LinksUpToDate>
  <ap:CharactersWithSpaces>9923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2026-08-28T11:52:00.0000000Z</dcterms:created>
  <dcterms:modified xsi:type="dcterms:W3CDTF">2026-08-28T11:53:00.0000000Z</dcterms:modified>
  <dc:description>------------------------</dc:description>
  <dc:subject/>
  <keywords/>
  <version/>
  <category/>
</coreProperties>
</file>