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E78E9" w:rsidRDefault="00B72200" w14:paraId="39C58012" w14:textId="77777777">
      <w:r>
        <w:t>Geachte Voorzitter,</w:t>
      </w:r>
      <w:r>
        <w:br/>
      </w:r>
    </w:p>
    <w:p w:rsidRPr="00930ABD" w:rsidR="004554C0" w:rsidP="004554C0" w:rsidRDefault="00B72200" w14:paraId="68CEF73F" w14:textId="668BDCB1">
      <w:pPr>
        <w:rPr>
          <w:rStyle w:val="Zwaar"/>
          <w:b w:val="0"/>
          <w:bCs w:val="0"/>
        </w:rPr>
      </w:pPr>
      <w:r>
        <w:t xml:space="preserve">Hierbij zend ik u de antwoorden op de vragen van het lid </w:t>
      </w:r>
      <w:r w:rsidRPr="004554C0" w:rsidR="004554C0">
        <w:t xml:space="preserve">Kostić (PvdD) over het bericht dat naar verluidt minimaal 41 wolven in Nederland zijn gestroopt </w:t>
      </w:r>
      <w:r>
        <w:t>(</w:t>
      </w:r>
      <w:r w:rsidRPr="004554C0" w:rsidR="004554C0">
        <w:t>2026Z15267</w:t>
      </w:r>
      <w:r>
        <w:t xml:space="preserve">, ingezonden </w:t>
      </w:r>
      <w:r w:rsidRPr="004554C0" w:rsidR="004554C0">
        <w:t>1 juli 2026</w:t>
      </w:r>
      <w:r>
        <w:t xml:space="preserve">). </w:t>
      </w:r>
    </w:p>
    <w:p w:rsidR="00930ABD" w:rsidRDefault="00930ABD" w14:paraId="24573CDE" w14:textId="571E715D">
      <w:pPr>
        <w:rPr>
          <w:rStyle w:val="Zwaar"/>
          <w:b w:val="0"/>
          <w:bCs w:val="0"/>
        </w:rPr>
      </w:pPr>
    </w:p>
    <w:p w:rsidR="00677EFC" w:rsidRDefault="00B72200" w14:paraId="41C6E851" w14:textId="77777777">
      <w:pPr>
        <w:rPr>
          <w:szCs w:val="18"/>
        </w:rPr>
      </w:pPr>
      <w:r>
        <w:rPr>
          <w:szCs w:val="18"/>
        </w:rPr>
        <w:t>Hoogachtend,</w:t>
      </w:r>
    </w:p>
    <w:p w:rsidR="009850B1" w:rsidP="007F510A" w:rsidRDefault="009850B1" w14:paraId="06CB32D6" w14:textId="77777777">
      <w:pPr>
        <w:rPr>
          <w:szCs w:val="18"/>
        </w:rPr>
      </w:pPr>
    </w:p>
    <w:p w:rsidR="00426BC7" w:rsidP="007F510A" w:rsidRDefault="00426BC7" w14:paraId="3C69F331" w14:textId="77777777">
      <w:pPr>
        <w:rPr>
          <w:szCs w:val="18"/>
        </w:rPr>
      </w:pPr>
    </w:p>
    <w:p w:rsidR="00426BC7" w:rsidP="009850B1" w:rsidRDefault="00426BC7" w14:paraId="47A36229" w14:textId="77777777">
      <w:pPr>
        <w:tabs>
          <w:tab w:val="left" w:pos="945"/>
        </w:tabs>
        <w:rPr>
          <w:szCs w:val="18"/>
        </w:rPr>
      </w:pPr>
    </w:p>
    <w:p w:rsidR="004554C0" w:rsidP="009850B1" w:rsidRDefault="004554C0" w14:paraId="141FC5AB" w14:textId="77777777">
      <w:pPr>
        <w:tabs>
          <w:tab w:val="left" w:pos="945"/>
        </w:tabs>
        <w:rPr>
          <w:szCs w:val="18"/>
        </w:rPr>
      </w:pPr>
    </w:p>
    <w:p w:rsidRPr="00A54BCC" w:rsidR="00C90702" w:rsidP="007F510A" w:rsidRDefault="00B72200" w14:paraId="61F9A40C" w14:textId="77777777">
      <w:pPr>
        <w:rPr>
          <w:szCs w:val="18"/>
        </w:rPr>
      </w:pPr>
      <w:r>
        <w:rPr>
          <w:szCs w:val="18"/>
        </w:rPr>
        <w:t xml:space="preserve">Silvio </w:t>
      </w:r>
      <w:r w:rsidR="00F51EDB">
        <w:rPr>
          <w:szCs w:val="18"/>
        </w:rPr>
        <w:t xml:space="preserve">P.A. </w:t>
      </w:r>
      <w:r>
        <w:rPr>
          <w:szCs w:val="18"/>
        </w:rPr>
        <w:t>Erkens</w:t>
      </w:r>
    </w:p>
    <w:p w:rsidRPr="00426BC7" w:rsidR="00426BC7" w:rsidP="00524FB4" w:rsidRDefault="00B72200" w14:paraId="41174271" w14:textId="77777777">
      <w:pPr>
        <w:rPr>
          <w:rFonts w:cs="Arial"/>
          <w:color w:val="000000"/>
          <w:szCs w:val="18"/>
        </w:rPr>
      </w:pPr>
      <w:r w:rsidRPr="00A359BC">
        <w:rPr>
          <w:rFonts w:cs="Arial"/>
          <w:color w:val="000000"/>
          <w:szCs w:val="18"/>
        </w:rPr>
        <w:t xml:space="preserve">Staatssecretaris van </w:t>
      </w:r>
      <w:r w:rsidRPr="000A4D70" w:rsidR="000A4D70">
        <w:rPr>
          <w:rFonts w:cs="Arial"/>
          <w:color w:val="000000"/>
          <w:szCs w:val="18"/>
        </w:rPr>
        <w:t>Landbouw, Visserij, Voedselzekerheid en Natuur</w:t>
      </w:r>
    </w:p>
    <w:p w:rsidR="00C25A1D" w:rsidRDefault="00C25A1D" w14:paraId="345CB9F9" w14:textId="77777777">
      <w:pPr>
        <w:rPr>
          <w:rStyle w:val="Zwaar"/>
          <w:b w:val="0"/>
          <w:bCs w:val="0"/>
        </w:rPr>
      </w:pPr>
    </w:p>
    <w:p w:rsidR="00C25A1D" w:rsidRDefault="00B72200" w14:paraId="645765E3" w14:textId="77777777">
      <w:pPr>
        <w:spacing w:after="200" w:line="276" w:lineRule="auto"/>
        <w:rPr>
          <w:b/>
        </w:rPr>
      </w:pPr>
      <w:r>
        <w:rPr>
          <w:b/>
        </w:rPr>
        <w:br w:type="page"/>
      </w:r>
    </w:p>
    <w:p w:rsidRPr="004554C0" w:rsidR="004554C0" w:rsidP="004554C0" w:rsidRDefault="004554C0" w14:paraId="37815F83" w14:textId="77777777">
      <w:pPr>
        <w:rPr>
          <w:b/>
          <w:bCs/>
        </w:rPr>
      </w:pPr>
      <w:r w:rsidRPr="004554C0">
        <w:rPr>
          <w:b/>
          <w:bCs/>
        </w:rPr>
        <w:lastRenderedPageBreak/>
        <w:t>2026Z15267</w:t>
      </w:r>
    </w:p>
    <w:p w:rsidRPr="004554C0" w:rsidR="00C25A1D" w:rsidP="00C25A1D" w:rsidRDefault="00C25A1D" w14:paraId="07ECACE7" w14:textId="757129E1">
      <w:pPr>
        <w:rPr>
          <w:bCs/>
        </w:rPr>
      </w:pPr>
    </w:p>
    <w:p w:rsidRPr="00C25A1D" w:rsidR="00C25A1D" w:rsidP="00C25A1D" w:rsidRDefault="00B72200" w14:paraId="1DB1E1ED" w14:textId="77777777">
      <w:pPr>
        <w:rPr>
          <w:rStyle w:val="Zwaar"/>
          <w:b w:val="0"/>
          <w:bCs w:val="0"/>
        </w:rPr>
      </w:pPr>
      <w:r w:rsidRPr="00C25A1D">
        <w:rPr>
          <w:rStyle w:val="Zwaar"/>
          <w:b w:val="0"/>
          <w:bCs w:val="0"/>
        </w:rPr>
        <w:t>1</w:t>
      </w:r>
    </w:p>
    <w:p w:rsidRPr="00F53E8A" w:rsidR="004554C0" w:rsidP="004554C0" w:rsidRDefault="004554C0" w14:paraId="1A015274" w14:textId="042940F1">
      <w:r w:rsidRPr="00F53E8A">
        <w:t>Bent u bekend met het recent verschenen onderzoek van EcoJust en Humane World for Animals</w:t>
      </w:r>
      <w:r>
        <w:t xml:space="preserve"> </w:t>
      </w:r>
      <w:r w:rsidRPr="00F53E8A">
        <w:t>Terug in het vizier: Wolvenstroperij in Nederland?</w:t>
      </w:r>
    </w:p>
    <w:p w:rsidR="004554C0" w:rsidP="004554C0" w:rsidRDefault="004554C0" w14:paraId="3FC4F738" w14:textId="77777777"/>
    <w:p w:rsidR="004554C0" w:rsidP="004554C0" w:rsidRDefault="004554C0" w14:paraId="42BA89FE" w14:textId="2EA8200B">
      <w:r>
        <w:t>Antwoord</w:t>
      </w:r>
    </w:p>
    <w:p w:rsidR="004554C0" w:rsidP="004554C0" w:rsidRDefault="003105D3" w14:paraId="3802D968" w14:textId="56664093">
      <w:r>
        <w:t>Ja.</w:t>
      </w:r>
    </w:p>
    <w:p w:rsidR="004554C0" w:rsidP="004554C0" w:rsidRDefault="004554C0" w14:paraId="5D4881EE" w14:textId="77777777"/>
    <w:p w:rsidR="003105D3" w:rsidP="004554C0" w:rsidRDefault="004554C0" w14:paraId="0546F1E4" w14:textId="77777777">
      <w:r w:rsidRPr="00F53E8A">
        <w:t>2</w:t>
      </w:r>
    </w:p>
    <w:p w:rsidR="004554C0" w:rsidP="004554C0" w:rsidRDefault="004554C0" w14:paraId="024CF956" w14:textId="245FAB9A">
      <w:r w:rsidRPr="00F53E8A">
        <w:t>Wat is uw reactie op het onderzoeksresultaat dat tussen oktober 2021 en maart 2026 naar verluidt</w:t>
      </w:r>
      <w:r>
        <w:t xml:space="preserve"> </w:t>
      </w:r>
      <w:r w:rsidRPr="00F53E8A">
        <w:t>minimaal 41 wolven zijn gestroopt en waarschijnlijk nog veel meer? Voelt u een verantwoordelijkheid</w:t>
      </w:r>
      <w:r>
        <w:t xml:space="preserve"> </w:t>
      </w:r>
      <w:r w:rsidRPr="00F53E8A">
        <w:t>om met maatregelen te komen? Zo nee, waarom niet?</w:t>
      </w:r>
    </w:p>
    <w:p w:rsidR="004554C0" w:rsidP="004554C0" w:rsidRDefault="004554C0" w14:paraId="5E06117C" w14:textId="77777777"/>
    <w:p w:rsidR="004554C0" w:rsidP="004554C0" w:rsidRDefault="004554C0" w14:paraId="70A911AF" w14:textId="77777777">
      <w:r>
        <w:t>Antwoord</w:t>
      </w:r>
    </w:p>
    <w:p w:rsidRPr="00FA5D39" w:rsidR="00FA5D39" w:rsidP="004554C0" w:rsidRDefault="00FA5D39" w14:paraId="72D4BAF2" w14:textId="5DF3F5A6">
      <w:r w:rsidRPr="00FA5D39">
        <w:t xml:space="preserve">Stroperij is een bekend fenomeen dat van tijd tot tijd op verschillende locaties de kop opsteekt. Uit navraag bij BIJ12 en politie </w:t>
      </w:r>
      <w:r w:rsidR="00786C09">
        <w:t xml:space="preserve">is </w:t>
      </w:r>
      <w:r w:rsidRPr="00FA5D39">
        <w:t>niet gebleken dat er sprake is van een opvallende situatie rond verdwenen wolven</w:t>
      </w:r>
      <w:r>
        <w:t>.</w:t>
      </w:r>
      <w:r w:rsidRPr="00FA5D39">
        <w:t xml:space="preserve"> </w:t>
      </w:r>
    </w:p>
    <w:p w:rsidR="004554C0" w:rsidP="004554C0" w:rsidRDefault="004554C0" w14:paraId="20B088EE" w14:textId="77777777"/>
    <w:p w:rsidR="003105D3" w:rsidP="004554C0" w:rsidRDefault="004554C0" w14:paraId="140E79BA" w14:textId="77777777">
      <w:r w:rsidRPr="00F53E8A">
        <w:t>3</w:t>
      </w:r>
    </w:p>
    <w:p w:rsidRPr="00F53E8A" w:rsidR="004554C0" w:rsidP="004554C0" w:rsidRDefault="004554C0" w14:paraId="2F81CE1B" w14:textId="3DAC3F8B">
      <w:r w:rsidRPr="00F53E8A">
        <w:t>Hoeveel capaciteit wordt er vrijgemaakt bij het Openbaar Ministerie om de gegevens verder te</w:t>
      </w:r>
      <w:r>
        <w:t xml:space="preserve"> </w:t>
      </w:r>
      <w:r w:rsidRPr="00F53E8A">
        <w:t>onderzoeken?</w:t>
      </w:r>
    </w:p>
    <w:p w:rsidR="004554C0" w:rsidP="004554C0" w:rsidRDefault="004554C0" w14:paraId="21CCABC4" w14:textId="77777777"/>
    <w:p w:rsidR="004554C0" w:rsidP="004554C0" w:rsidRDefault="004554C0" w14:paraId="568D3068" w14:textId="77777777">
      <w:r>
        <w:t>Antwoord</w:t>
      </w:r>
    </w:p>
    <w:p w:rsidRPr="00804D96" w:rsidR="00804D96" w:rsidP="00804D96" w:rsidRDefault="00750A30" w14:paraId="292A323D" w14:textId="0B09CD78">
      <w:r>
        <w:t xml:space="preserve">Er is geen concreet cijfer te plakken op de capaciteit die hiervoor wordt vrijgemaakt. </w:t>
      </w:r>
      <w:r w:rsidRPr="00804D96" w:rsidR="00804D96">
        <w:t xml:space="preserve">In algemeenheid wordt de inzet en prioritering van capaciteit met betrekking tot de strafrechtelijke aanpak van stroperij bepaald aan de hand van – onder andere – de concrete feiten en omstandigheden, de bewijsbaarheid, de opsporingsmogelijkheden en de beschikbare capaciteit. Serieuze signalen over mogelijke stroperij worden zorgvuldig beoordeeld en, waar daartoe voldoende aanleiding bestaat, strafrechtelijk opgevolgd. </w:t>
      </w:r>
    </w:p>
    <w:p w:rsidR="004554C0" w:rsidP="004554C0" w:rsidRDefault="004554C0" w14:paraId="72A7BF63" w14:textId="77777777"/>
    <w:p w:rsidR="003105D3" w:rsidP="004554C0" w:rsidRDefault="004554C0" w14:paraId="2A3CCF63" w14:textId="77777777">
      <w:r w:rsidRPr="00F53E8A">
        <w:t>4</w:t>
      </w:r>
    </w:p>
    <w:p w:rsidRPr="00F53E8A" w:rsidR="004554C0" w:rsidP="004554C0" w:rsidRDefault="004554C0" w14:paraId="28662ADC" w14:textId="607CAE6F">
      <w:r w:rsidRPr="00F53E8A">
        <w:t>Kunt u nog eens expliciteren wat u vindt van het illegaal afschieten van wolven?</w:t>
      </w:r>
    </w:p>
    <w:p w:rsidR="004554C0" w:rsidP="004554C0" w:rsidRDefault="004554C0" w14:paraId="7286F0FE" w14:textId="77777777"/>
    <w:p w:rsidR="004554C0" w:rsidP="004554C0" w:rsidRDefault="004554C0" w14:paraId="0C723948" w14:textId="77777777">
      <w:r>
        <w:t>Antwoord</w:t>
      </w:r>
    </w:p>
    <w:p w:rsidR="003105D3" w:rsidP="004554C0" w:rsidRDefault="00BD25BC" w14:paraId="77DC614D" w14:textId="206B309A">
      <w:r>
        <w:t xml:space="preserve">Het illegaal afschieten van alle beschermde diersoorten keur ik ten zeerste af. </w:t>
      </w:r>
      <w:r w:rsidR="00FA5D39">
        <w:t xml:space="preserve">Het </w:t>
      </w:r>
      <w:r>
        <w:t>betreft</w:t>
      </w:r>
      <w:r w:rsidR="00FA5D39">
        <w:t xml:space="preserve"> een strafbaar feit waartegen streng moet worden opgetreden.</w:t>
      </w:r>
    </w:p>
    <w:p w:rsidR="004554C0" w:rsidP="004554C0" w:rsidRDefault="004554C0" w14:paraId="150C2ED0" w14:textId="77777777"/>
    <w:p w:rsidR="003105D3" w:rsidP="004554C0" w:rsidRDefault="004554C0" w14:paraId="3FF33245" w14:textId="77777777">
      <w:r w:rsidRPr="00F53E8A">
        <w:t>5</w:t>
      </w:r>
    </w:p>
    <w:p w:rsidRPr="00F53E8A" w:rsidR="004554C0" w:rsidP="004554C0" w:rsidRDefault="004554C0" w14:paraId="3DD82D85" w14:textId="6357F231">
      <w:r w:rsidRPr="00F53E8A">
        <w:t>Wat vindt u ervan dat mensen pogingen van wolfvergiftiging hebben geregistreerd? Wat vindt u ervan</w:t>
      </w:r>
      <w:r>
        <w:t xml:space="preserve"> </w:t>
      </w:r>
      <w:r w:rsidRPr="00F53E8A">
        <w:t>dat mensen hebben geregistreerd dat kadavers worden weggewerkt door ze te begraven, in</w:t>
      </w:r>
      <w:r>
        <w:t xml:space="preserve"> </w:t>
      </w:r>
      <w:r w:rsidRPr="00F53E8A">
        <w:t>mestkelders te dumpen, te verbranden of in water te dompelen, en dit in Facebookgroepen wordt</w:t>
      </w:r>
      <w:r>
        <w:t xml:space="preserve"> </w:t>
      </w:r>
      <w:r w:rsidRPr="00F53E8A">
        <w:t>besproken?</w:t>
      </w:r>
    </w:p>
    <w:p w:rsidR="004554C0" w:rsidP="004554C0" w:rsidRDefault="004554C0" w14:paraId="29571ADD" w14:textId="77777777"/>
    <w:p w:rsidR="004554C0" w:rsidP="004554C0" w:rsidRDefault="004554C0" w14:paraId="46A97451" w14:textId="77777777">
      <w:r>
        <w:t>Antwoord</w:t>
      </w:r>
    </w:p>
    <w:p w:rsidR="00FA5D39" w:rsidP="004554C0" w:rsidRDefault="00FA5D39" w14:paraId="75996B03" w14:textId="67A8D68D">
      <w:r>
        <w:t xml:space="preserve">Wanneer er sprake is van het waarnemen van illegale activiteiten, dan </w:t>
      </w:r>
      <w:r w:rsidR="009B0058">
        <w:t>kunnen</w:t>
      </w:r>
      <w:r>
        <w:t xml:space="preserve"> </w:t>
      </w:r>
      <w:r w:rsidR="000E2D8F">
        <w:t xml:space="preserve">getuigen </w:t>
      </w:r>
      <w:r w:rsidR="009B0058">
        <w:t>h</w:t>
      </w:r>
      <w:r>
        <w:t>iervan aangifte doen bij de bevoegde instanties.</w:t>
      </w:r>
      <w:r w:rsidR="00470C34">
        <w:t xml:space="preserve"> </w:t>
      </w:r>
      <w:r w:rsidRPr="00470C34" w:rsidR="00470C34">
        <w:t>De positie</w:t>
      </w:r>
      <w:r w:rsidR="00470C34">
        <w:t xml:space="preserve"> </w:t>
      </w:r>
      <w:r w:rsidRPr="00470C34" w:rsidR="00470C34">
        <w:t>van</w:t>
      </w:r>
      <w:r w:rsidR="00470C34">
        <w:t xml:space="preserve"> </w:t>
      </w:r>
      <w:r w:rsidRPr="00470C34" w:rsidR="00470C34">
        <w:t>de</w:t>
      </w:r>
      <w:r w:rsidR="00470C34">
        <w:t xml:space="preserve"> </w:t>
      </w:r>
      <w:r w:rsidRPr="00470C34" w:rsidR="00470C34">
        <w:t>getuige</w:t>
      </w:r>
      <w:r w:rsidR="00470C34">
        <w:t xml:space="preserve"> </w:t>
      </w:r>
      <w:r w:rsidRPr="00470C34" w:rsidR="00470C34">
        <w:t>is wettelijk geregeld en beschermd. Daarnaast bestaat de mogelijkheid om</w:t>
      </w:r>
      <w:r w:rsidR="00470C34">
        <w:t xml:space="preserve"> </w:t>
      </w:r>
      <w:r w:rsidRPr="00470C34" w:rsidR="00470C34">
        <w:t>via Meld</w:t>
      </w:r>
      <w:r w:rsidR="00470C34">
        <w:t xml:space="preserve"> </w:t>
      </w:r>
      <w:r w:rsidRPr="00470C34" w:rsidR="00470C34">
        <w:t xml:space="preserve">Misdaad Anoniem melding te doen van </w:t>
      </w:r>
      <w:r w:rsidR="00A86F6D">
        <w:t xml:space="preserve">strafbare </w:t>
      </w:r>
      <w:r w:rsidRPr="00470C34" w:rsidR="00470C34">
        <w:t>feiten.</w:t>
      </w:r>
      <w:r w:rsidR="00A86F6D">
        <w:rPr>
          <w:rStyle w:val="Voetnootmarkering"/>
        </w:rPr>
        <w:footnoteReference w:id="1"/>
      </w:r>
    </w:p>
    <w:p w:rsidR="004554C0" w:rsidP="004554C0" w:rsidRDefault="004554C0" w14:paraId="6DE01905" w14:textId="77777777"/>
    <w:p w:rsidR="003105D3" w:rsidP="004554C0" w:rsidRDefault="004554C0" w14:paraId="4A41167C" w14:textId="77777777">
      <w:r w:rsidRPr="00F53E8A">
        <w:t>6</w:t>
      </w:r>
    </w:p>
    <w:p w:rsidRPr="00F53E8A" w:rsidR="004554C0" w:rsidP="004554C0" w:rsidRDefault="004554C0" w14:paraId="0DAE5812" w14:textId="5923B770">
      <w:r w:rsidRPr="00F53E8A">
        <w:t>Kunt u erkennen dat georganiseerde vervolging van wolven in Nederland een probleem is? Zo nee,</w:t>
      </w:r>
      <w:r>
        <w:t xml:space="preserve"> </w:t>
      </w:r>
      <w:r w:rsidRPr="00F53E8A">
        <w:t>waarom niet? Welke verklaring heeft u dan ervoor dat tijdens de onderzoeksperiode 38 van de in</w:t>
      </w:r>
      <w:r>
        <w:t xml:space="preserve"> </w:t>
      </w:r>
      <w:r w:rsidRPr="00F53E8A">
        <w:t>Nederland genetisch bevestigde wolven zonder verklaring uit de monitoringsgegevens zijn</w:t>
      </w:r>
      <w:r>
        <w:t xml:space="preserve"> </w:t>
      </w:r>
      <w:r w:rsidRPr="00F53E8A">
        <w:t>verdwenen?</w:t>
      </w:r>
    </w:p>
    <w:p w:rsidR="004554C0" w:rsidP="004554C0" w:rsidRDefault="004554C0" w14:paraId="74755E76" w14:textId="77777777"/>
    <w:p w:rsidR="00CF25AC" w:rsidP="00CF25AC" w:rsidRDefault="00CF25AC" w14:paraId="33B42502" w14:textId="77777777">
      <w:r>
        <w:t>Antwoord</w:t>
      </w:r>
    </w:p>
    <w:p w:rsidR="00CF25AC" w:rsidP="00CF25AC" w:rsidRDefault="00FA5D39" w14:paraId="20FC9984" w14:textId="6A40185E">
      <w:r>
        <w:t xml:space="preserve">Ik heb geen reden om aan te nemen dat er sprake is van georganiseerde vervolging van wolven in Nederland. </w:t>
      </w:r>
      <w:r w:rsidRPr="00FA5D39">
        <w:t>Wolven kunnen om meerdere redenen van de radar verdwijnen. Bijvoorbeeld doordat ze over de grens naar andere landen trekken of doordat ze zich schuilhouden en daardoor niet zichtbaar zijn voor mensen.</w:t>
      </w:r>
    </w:p>
    <w:p w:rsidR="00FA5D39" w:rsidP="00CF25AC" w:rsidRDefault="00FA5D39" w14:paraId="26590273" w14:textId="77777777"/>
    <w:p w:rsidR="003105D3" w:rsidP="004554C0" w:rsidRDefault="004554C0" w14:paraId="24D9FB8C" w14:textId="77777777">
      <w:r w:rsidRPr="00F53E8A">
        <w:t>7</w:t>
      </w:r>
    </w:p>
    <w:p w:rsidRPr="00F53E8A" w:rsidR="004554C0" w:rsidP="004554C0" w:rsidRDefault="004554C0" w14:paraId="55B5D059" w14:textId="6E008422">
      <w:r w:rsidRPr="00F53E8A">
        <w:t xml:space="preserve">Vindt u het wenselijk dat groepen plattelandsbewoners, waaronder boeren en jagers, </w:t>
      </w:r>
      <w:r>
        <w:t>’</w:t>
      </w:r>
      <w:r w:rsidRPr="00F53E8A">
        <w:t>s nachts</w:t>
      </w:r>
      <w:r>
        <w:t xml:space="preserve"> </w:t>
      </w:r>
      <w:r w:rsidRPr="00F53E8A">
        <w:t>patrouilles uitvoeren om wolven op te sporen en te achtervolgen, waarbij ze worden geholpen door</w:t>
      </w:r>
      <w:r>
        <w:t xml:space="preserve"> </w:t>
      </w:r>
      <w:r w:rsidRPr="00F53E8A">
        <w:t>realtime waarschuwingen die stichting No Wolves Benelux en GeenWolf online verspreiden? Zo ja,</w:t>
      </w:r>
      <w:r>
        <w:t xml:space="preserve"> </w:t>
      </w:r>
      <w:r w:rsidRPr="00F53E8A">
        <w:t>wat gaat u daaraan doen?</w:t>
      </w:r>
    </w:p>
    <w:p w:rsidR="004554C0" w:rsidP="004554C0" w:rsidRDefault="004554C0" w14:paraId="3B06CD5C" w14:textId="77777777"/>
    <w:p w:rsidR="00CF25AC" w:rsidP="00CF25AC" w:rsidRDefault="00CF25AC" w14:paraId="07E83DB4" w14:textId="77777777">
      <w:r>
        <w:t>Antwoord</w:t>
      </w:r>
    </w:p>
    <w:p w:rsidR="00FB4A7C" w:rsidP="00FB4A7C" w:rsidRDefault="00FB4A7C" w14:paraId="0829D42D" w14:textId="77777777">
      <w:r>
        <w:t>Ik vind het zeer onwenselijk als mensen actief contact zoeken met wolven. Het is belangrijk dat wolven met rust worden gelaten zodat zij hun schuwheid behouden. Via voorlichting, onder meer door het Landelijk Informatiepunt Wolven, worden mensen opgeroepen wolven met rust te laten.</w:t>
      </w:r>
    </w:p>
    <w:p w:rsidR="004554C0" w:rsidP="004554C0" w:rsidRDefault="004554C0" w14:paraId="373EB82E" w14:textId="77777777"/>
    <w:p w:rsidR="003105D3" w:rsidP="004554C0" w:rsidRDefault="004554C0" w14:paraId="03A49611" w14:textId="77777777">
      <w:r w:rsidRPr="00F53E8A">
        <w:t>8</w:t>
      </w:r>
    </w:p>
    <w:p w:rsidRPr="00F53E8A" w:rsidR="004554C0" w:rsidP="004554C0" w:rsidRDefault="004554C0" w14:paraId="7C2C8025" w14:textId="39A75580">
      <w:r w:rsidRPr="00F53E8A">
        <w:t>Bent u op de hoogte van de schokkende beelden van dode en opgejaagde wolven die worden gedeeld</w:t>
      </w:r>
      <w:r>
        <w:t xml:space="preserve"> </w:t>
      </w:r>
      <w:r w:rsidRPr="00F53E8A">
        <w:t>op social media, zoals de anti-wolf campagneposter gepubliceerd door Stichting Annemieke, die ook</w:t>
      </w:r>
      <w:r>
        <w:t xml:space="preserve"> </w:t>
      </w:r>
      <w:r w:rsidRPr="00F53E8A">
        <w:t>als paginagrote advertentie in de Telegraaf verscheen? Zo ja, wat gaat u daaraan doen?</w:t>
      </w:r>
    </w:p>
    <w:p w:rsidR="004554C0" w:rsidP="004554C0" w:rsidRDefault="004554C0" w14:paraId="523CF790" w14:textId="77777777"/>
    <w:p w:rsidR="00CF25AC" w:rsidP="00CF25AC" w:rsidRDefault="00CF25AC" w14:paraId="6EFDC9A7" w14:textId="77777777">
      <w:r>
        <w:t>Antwoord</w:t>
      </w:r>
    </w:p>
    <w:p w:rsidR="00112153" w:rsidP="00112153" w:rsidRDefault="00112153" w14:paraId="0C6846D6" w14:textId="77357757">
      <w:r>
        <w:t xml:space="preserve">Ja. </w:t>
      </w:r>
      <w:r w:rsidR="00E93105">
        <w:t xml:space="preserve"> </w:t>
      </w:r>
      <w:r w:rsidR="00B12C59">
        <w:t xml:space="preserve">Het heeft niet mijn voorkeur, maar het mag. </w:t>
      </w:r>
      <w:r w:rsidR="00E93105">
        <w:t xml:space="preserve">Ik wil de polarisatie tegengaan door stevig landelijk beleid. Daarom wil ik de regie nemen en  </w:t>
      </w:r>
      <w:r>
        <w:t xml:space="preserve">een Nationaal Wolvenberaad organiseren om daar met betrokkenen het goede gesprek te voeren over wolven in Nederland. </w:t>
      </w:r>
    </w:p>
    <w:p w:rsidR="00AA530F" w:rsidP="00CF25AC" w:rsidRDefault="00AA530F" w14:paraId="05B74C0A" w14:textId="77777777"/>
    <w:p w:rsidR="003105D3" w:rsidP="004554C0" w:rsidRDefault="004554C0" w14:paraId="204A70A9" w14:textId="77777777">
      <w:r w:rsidRPr="00F53E8A">
        <w:t>9</w:t>
      </w:r>
    </w:p>
    <w:p w:rsidRPr="00F53E8A" w:rsidR="004554C0" w:rsidP="004554C0" w:rsidRDefault="004554C0" w14:paraId="07F22D5A" w14:textId="52B90D92">
      <w:r w:rsidRPr="00F53E8A">
        <w:t>Bent u ervan op de hoogte dat waarschuwingen over waarnemingen van wolven kunnen worden</w:t>
      </w:r>
      <w:r>
        <w:t xml:space="preserve"> </w:t>
      </w:r>
      <w:r w:rsidRPr="00F53E8A">
        <w:t>geïnterpreteerd door mensen als aansporing om op wolven te jagen? Zo ja, wat gaat u daaraan doen?</w:t>
      </w:r>
    </w:p>
    <w:p w:rsidR="004554C0" w:rsidP="004554C0" w:rsidRDefault="004554C0" w14:paraId="70C28798" w14:textId="77777777"/>
    <w:p w:rsidR="00B12C59" w:rsidP="004554C0" w:rsidRDefault="00B12C59" w14:paraId="760DD70A" w14:textId="77777777"/>
    <w:p w:rsidR="00B12C59" w:rsidP="004554C0" w:rsidRDefault="00B12C59" w14:paraId="0B3BE435" w14:textId="77777777"/>
    <w:p w:rsidR="00CF25AC" w:rsidP="00CF25AC" w:rsidRDefault="00CF25AC" w14:paraId="555BD49D" w14:textId="77777777">
      <w:r>
        <w:t>Antwoord</w:t>
      </w:r>
    </w:p>
    <w:p w:rsidR="002F4238" w:rsidP="002F4238" w:rsidRDefault="002F4238" w14:paraId="67CDE0D8" w14:textId="77777777">
      <w:r>
        <w:t xml:space="preserve">Waarnemingen van wolven spelen een belangrijke rol in de monitoring van de soort en bij het voorkomen van incidenten. Dat deze waarnemingen op een andere manier geïnterpreteerd worden, valt niet uit te sluiten. Dit vormt voor mij geen reden om op te treden. </w:t>
      </w:r>
    </w:p>
    <w:p w:rsidR="00CF25AC" w:rsidP="00CF25AC" w:rsidRDefault="00CF25AC" w14:paraId="3EF86ACB" w14:textId="77777777"/>
    <w:p w:rsidR="003105D3" w:rsidP="004554C0" w:rsidRDefault="004554C0" w14:paraId="4FBB638A" w14:textId="77777777">
      <w:r w:rsidRPr="00F53E8A">
        <w:t>10</w:t>
      </w:r>
    </w:p>
    <w:p w:rsidRPr="00F53E8A" w:rsidR="004554C0" w:rsidP="004554C0" w:rsidRDefault="004554C0" w14:paraId="71D8D15F" w14:textId="2E495E82">
      <w:r w:rsidRPr="00F53E8A">
        <w:t>Ziet u in dat het niet nemen van maatregelen voor voldoende bescherming van de wolf indirect ervoor</w:t>
      </w:r>
      <w:r>
        <w:t xml:space="preserve"> </w:t>
      </w:r>
      <w:r w:rsidRPr="00F53E8A">
        <w:t>zorgt dat het aantrekkelijker en gemakkelijker is voor wolvenvervolgers om op jacht te gaan, omdat</w:t>
      </w:r>
      <w:r>
        <w:t xml:space="preserve"> </w:t>
      </w:r>
      <w:r w:rsidRPr="00F53E8A">
        <w:t>er sprake is van een beleidssignaaleffect? Zo nee, waarom niet?</w:t>
      </w:r>
    </w:p>
    <w:p w:rsidR="004554C0" w:rsidP="004554C0" w:rsidRDefault="004554C0" w14:paraId="25E50CCB" w14:textId="77777777"/>
    <w:p w:rsidR="00CF25AC" w:rsidP="00CF25AC" w:rsidRDefault="00CF25AC" w14:paraId="068DAD9C" w14:textId="77777777">
      <w:r>
        <w:t>Antwoord</w:t>
      </w:r>
    </w:p>
    <w:p w:rsidR="00C92D32" w:rsidP="00C92D32" w:rsidRDefault="00C92D32" w14:paraId="31F2032E" w14:textId="3D2D08A5">
      <w:r>
        <w:t>Wolven zijn een nationaal beschermde soort</w:t>
      </w:r>
      <w:r w:rsidR="00AD0C73">
        <w:t xml:space="preserve"> waarvoor beschermingsmaatregelen moeten worden genomen door het bevoegd gezag</w:t>
      </w:r>
      <w:r>
        <w:t xml:space="preserve">. Ik </w:t>
      </w:r>
      <w:r w:rsidR="00AD0C73">
        <w:t>ben ervan overtuigd dat</w:t>
      </w:r>
      <w:r>
        <w:t xml:space="preserve"> </w:t>
      </w:r>
      <w:r w:rsidR="00AD0C73">
        <w:t xml:space="preserve">er voldoende maatregelen worden genomen </w:t>
      </w:r>
      <w:r w:rsidR="00521363">
        <w:t xml:space="preserve">door het bevoegde gezag </w:t>
      </w:r>
      <w:r w:rsidR="00AD0C73">
        <w:t xml:space="preserve">en zie </w:t>
      </w:r>
      <w:r>
        <w:t xml:space="preserve">geen reden voor een </w:t>
      </w:r>
      <w:r w:rsidR="00AD0C73">
        <w:t xml:space="preserve">ongewenst </w:t>
      </w:r>
      <w:r>
        <w:t>beleidssignaaleffect.</w:t>
      </w:r>
    </w:p>
    <w:p w:rsidR="00CF25AC" w:rsidP="00CF25AC" w:rsidRDefault="00CF25AC" w14:paraId="0449EA28" w14:textId="77777777"/>
    <w:p w:rsidR="003105D3" w:rsidP="004554C0" w:rsidRDefault="004554C0" w14:paraId="57ACC088" w14:textId="77777777">
      <w:r w:rsidRPr="00F53E8A">
        <w:t>11</w:t>
      </w:r>
    </w:p>
    <w:p w:rsidRPr="00F53E8A" w:rsidR="004554C0" w:rsidP="004554C0" w:rsidRDefault="004554C0" w14:paraId="5F289525" w14:textId="5F11CDE6">
      <w:r w:rsidRPr="00F53E8A">
        <w:t>Bent u het eens dat Landbouw- en Tuinbouworganisatie (LTO)-voorman Wim Brouwer, die begrip uit</w:t>
      </w:r>
      <w:r>
        <w:t xml:space="preserve"> </w:t>
      </w:r>
      <w:r w:rsidRPr="00F53E8A">
        <w:t>voor wolvenstroperij in een interview met de Barneveldse Krant, dit beleidssignaaleffect bevestigt?</w:t>
      </w:r>
      <w:r>
        <w:t xml:space="preserve"> </w:t>
      </w:r>
      <w:r w:rsidRPr="00F53E8A">
        <w:t>Zo nee, waarom niet?</w:t>
      </w:r>
    </w:p>
    <w:p w:rsidR="004554C0" w:rsidP="004554C0" w:rsidRDefault="004554C0" w14:paraId="32EE9EA2" w14:textId="77777777"/>
    <w:p w:rsidR="00CF25AC" w:rsidP="00CF25AC" w:rsidRDefault="00CF25AC" w14:paraId="06352B1F" w14:textId="77777777">
      <w:r>
        <w:t>Antwoord</w:t>
      </w:r>
    </w:p>
    <w:p w:rsidR="004D2591" w:rsidP="004D2591" w:rsidRDefault="004D2591" w14:paraId="071DD233" w14:textId="70FCDBE0">
      <w:r>
        <w:t xml:space="preserve">Stroperij is een strafbaar feit. </w:t>
      </w:r>
      <w:r w:rsidR="00E93105">
        <w:t xml:space="preserve">Zie verder mijn antwoord op vraag </w:t>
      </w:r>
      <w:r w:rsidR="00186F88">
        <w:t>4</w:t>
      </w:r>
      <w:r w:rsidR="00E93105">
        <w:t>.</w:t>
      </w:r>
    </w:p>
    <w:p w:rsidR="00080C99" w:rsidP="00CF25AC" w:rsidRDefault="00080C99" w14:paraId="7E4DBEAD" w14:textId="77777777"/>
    <w:p w:rsidR="002902AA" w:rsidP="004554C0" w:rsidRDefault="004554C0" w14:paraId="0608C583" w14:textId="77777777">
      <w:r w:rsidRPr="00F53E8A">
        <w:t>12</w:t>
      </w:r>
    </w:p>
    <w:p w:rsidRPr="00F53E8A" w:rsidR="004554C0" w:rsidP="004554C0" w:rsidRDefault="004554C0" w14:paraId="07487FCD" w14:textId="73FE8387">
      <w:r w:rsidRPr="00F53E8A">
        <w:t>Kunt u in ieder geval bevestigen dat u geen enkel begrip hebt voor eventuele wolvenstroperij onder</w:t>
      </w:r>
      <w:r>
        <w:t xml:space="preserve"> </w:t>
      </w:r>
      <w:r w:rsidRPr="00F53E8A">
        <w:t>geen enkel beding en dat wolvenstroperij hard moet worden aangepakt? Zo nee, waarom niet?</w:t>
      </w:r>
    </w:p>
    <w:p w:rsidR="004554C0" w:rsidP="004554C0" w:rsidRDefault="004554C0" w14:paraId="035B91E0" w14:textId="77777777"/>
    <w:p w:rsidR="00CF25AC" w:rsidP="00CF25AC" w:rsidRDefault="00CF25AC" w14:paraId="4A9F28D1" w14:textId="77777777">
      <w:r>
        <w:t>Antwoord</w:t>
      </w:r>
    </w:p>
    <w:p w:rsidR="00766E81" w:rsidP="00766E81" w:rsidRDefault="00766E81" w14:paraId="72FBFD1A" w14:textId="7FA74904">
      <w:r w:rsidRPr="00766E81">
        <w:t>Ik keur stroperij ten zeerste af.</w:t>
      </w:r>
      <w:r>
        <w:t xml:space="preserve"> Het betreft een strafbaar feit waartegen streng moet worden opgetreden.</w:t>
      </w:r>
    </w:p>
    <w:p w:rsidRPr="00766E81" w:rsidR="00080C99" w:rsidP="00080C99" w:rsidRDefault="00080C99" w14:paraId="0C1385C2" w14:textId="4829CA14"/>
    <w:p w:rsidR="002902AA" w:rsidP="004554C0" w:rsidRDefault="004554C0" w14:paraId="29AB93D2" w14:textId="77777777">
      <w:r w:rsidRPr="00F53E8A">
        <w:t>13</w:t>
      </w:r>
    </w:p>
    <w:p w:rsidRPr="00F53E8A" w:rsidR="004554C0" w:rsidP="004554C0" w:rsidRDefault="004554C0" w14:paraId="6AF7ECE7" w14:textId="26E7E792">
      <w:r w:rsidRPr="00F53E8A">
        <w:t>Welke maatregelen treft u om het draagvlak ten aanzien van de aanwezigheid van wolven,</w:t>
      </w:r>
      <w:r>
        <w:t xml:space="preserve"> </w:t>
      </w:r>
      <w:r w:rsidRPr="00F53E8A">
        <w:t>bijvoorbeeld met informatiecampagnes rondom de positieve kanten van de aanwezigheid van de wolf,</w:t>
      </w:r>
      <w:r>
        <w:t xml:space="preserve"> </w:t>
      </w:r>
      <w:r w:rsidRPr="00F53E8A">
        <w:t>te vergroten?</w:t>
      </w:r>
    </w:p>
    <w:p w:rsidR="004554C0" w:rsidP="004554C0" w:rsidRDefault="004554C0" w14:paraId="44485267" w14:textId="77777777"/>
    <w:p w:rsidR="00CF25AC" w:rsidP="00CF25AC" w:rsidRDefault="00CF25AC" w14:paraId="4167497F" w14:textId="77777777">
      <w:r>
        <w:t>Antwoord</w:t>
      </w:r>
    </w:p>
    <w:p w:rsidR="00CF25AC" w:rsidP="00CF25AC" w:rsidRDefault="00080C99" w14:paraId="327B542B" w14:textId="6407EAFD">
      <w:r>
        <w:t>Via het Landelijk Informatiepunt Wolven, dat vanuit mijn ministerie wordt ondersteund, wordt informatie verstrekt over de aanwezigheid van wolven en hoe mensen daarmee om kunnen gaan.</w:t>
      </w:r>
      <w:r w:rsidR="00AB4FEF">
        <w:t xml:space="preserve"> Deze informatie draagt bij aan </w:t>
      </w:r>
      <w:r w:rsidRPr="00F53E8A" w:rsidR="00AB4FEF">
        <w:t>het draagvlak ten aanzien van de aanwezigheid van wolven</w:t>
      </w:r>
      <w:r w:rsidR="00AB4FEF">
        <w:t>.</w:t>
      </w:r>
    </w:p>
    <w:p w:rsidR="00080C99" w:rsidP="00CF25AC" w:rsidRDefault="00080C99" w14:paraId="7C5CA75B" w14:textId="77777777"/>
    <w:p w:rsidR="002902AA" w:rsidP="004554C0" w:rsidRDefault="004554C0" w14:paraId="6B83CBB1" w14:textId="77777777">
      <w:r w:rsidRPr="00F53E8A">
        <w:t>14</w:t>
      </w:r>
    </w:p>
    <w:p w:rsidRPr="00F53E8A" w:rsidR="004554C0" w:rsidP="004554C0" w:rsidRDefault="004554C0" w14:paraId="258E1642" w14:textId="75D0EF93">
      <w:r w:rsidRPr="00F53E8A">
        <w:t>Kunt u ingaan op elk van de acht aanbevelingen van het onderzoek van EcoJust en Humane World for</w:t>
      </w:r>
      <w:r>
        <w:t xml:space="preserve"> </w:t>
      </w:r>
      <w:r w:rsidRPr="00F53E8A">
        <w:t>Animals? Welke gaat u doorvoeren en hoe? Welke niet en waarom? Kunt u dit onderbouwen?</w:t>
      </w:r>
    </w:p>
    <w:p w:rsidR="004554C0" w:rsidP="004554C0" w:rsidRDefault="004554C0" w14:paraId="56F89779" w14:textId="77777777"/>
    <w:p w:rsidR="00CF25AC" w:rsidP="00CF25AC" w:rsidRDefault="00CF25AC" w14:paraId="41262922" w14:textId="77777777">
      <w:r>
        <w:t>Antwoord</w:t>
      </w:r>
    </w:p>
    <w:p w:rsidRPr="00E57691" w:rsidR="00CF25AC" w:rsidP="007451C1" w:rsidRDefault="007451C1" w14:paraId="7004E1FA" w14:textId="4D49CBB4">
      <w:r w:rsidRPr="00E57691">
        <w:t>Advies ‘</w:t>
      </w:r>
      <w:r w:rsidRPr="00E57691">
        <w:rPr>
          <w:i/>
          <w:iCs/>
        </w:rPr>
        <w:t>Erken de omvang van de wolvenvervolging en kom in actie</w:t>
      </w:r>
      <w:r w:rsidRPr="00E57691">
        <w:t>.’.</w:t>
      </w:r>
    </w:p>
    <w:p w:rsidR="00190863" w:rsidP="007451C1" w:rsidRDefault="00190863" w14:paraId="6177C177" w14:textId="18A2ED17">
      <w:r>
        <w:t>Zoals hierboven aangegeven</w:t>
      </w:r>
      <w:r w:rsidR="007E4FB5">
        <w:t>,</w:t>
      </w:r>
      <w:r>
        <w:t xml:space="preserve"> </w:t>
      </w:r>
      <w:r w:rsidR="007E4FB5">
        <w:t xml:space="preserve">wordt er voldoende inzet gepleegd en </w:t>
      </w:r>
      <w:r>
        <w:t>zie ik geen reden om hier extra op in te zetten</w:t>
      </w:r>
      <w:r w:rsidR="00421272">
        <w:t>.</w:t>
      </w:r>
    </w:p>
    <w:p w:rsidR="00190863" w:rsidP="007E4FB5" w:rsidRDefault="007E4FB5" w14:paraId="5F810DA1" w14:textId="7CEAD2B2">
      <w:pPr>
        <w:tabs>
          <w:tab w:val="left" w:pos="4320"/>
        </w:tabs>
      </w:pPr>
      <w:r>
        <w:tab/>
      </w:r>
    </w:p>
    <w:p w:rsidRPr="00E57691" w:rsidR="007451C1" w:rsidP="007451C1" w:rsidRDefault="00871DA4" w14:paraId="328AC58F" w14:textId="56C51306">
      <w:r>
        <w:t>Advies ‘</w:t>
      </w:r>
      <w:r w:rsidRPr="00871DA4" w:rsidR="007451C1">
        <w:rPr>
          <w:i/>
          <w:iCs/>
        </w:rPr>
        <w:t>Herstel de natuurhandhavingscapaciteit in het buitengebied</w:t>
      </w:r>
      <w:r w:rsidRPr="00E57691" w:rsidR="007451C1">
        <w:t>.</w:t>
      </w:r>
      <w:r>
        <w:t>’.</w:t>
      </w:r>
    </w:p>
    <w:p w:rsidR="00190863" w:rsidP="007451C1" w:rsidRDefault="00190863" w14:paraId="5AF15138" w14:textId="097E6C6E">
      <w:r>
        <w:t>Zoals hierboven aangegeven is er geen reden om de handhavingscapaciteit te vergroten</w:t>
      </w:r>
      <w:r w:rsidR="00804D96">
        <w:t>.</w:t>
      </w:r>
    </w:p>
    <w:p w:rsidR="00190863" w:rsidP="007451C1" w:rsidRDefault="00190863" w14:paraId="45690659" w14:textId="77777777"/>
    <w:p w:rsidR="003B3D8A" w:rsidP="007451C1" w:rsidRDefault="00871DA4" w14:paraId="56DB9058" w14:textId="32C7C32B">
      <w:r>
        <w:t xml:space="preserve">Advies </w:t>
      </w:r>
      <w:r w:rsidRPr="00E57691" w:rsidR="007451C1">
        <w:t>‘</w:t>
      </w:r>
      <w:r w:rsidRPr="003B3D8A" w:rsidR="007451C1">
        <w:rPr>
          <w:i/>
          <w:iCs/>
        </w:rPr>
        <w:t>Richt het Landelijk Deskundigenteam Wolf zonder verder uitstel op</w:t>
      </w:r>
      <w:r w:rsidRPr="00E57691" w:rsidR="007451C1">
        <w:t>.’.</w:t>
      </w:r>
    </w:p>
    <w:p w:rsidR="00190863" w:rsidP="007451C1" w:rsidRDefault="00190863" w14:paraId="4D0A0EF2" w14:textId="3D6F8649">
      <w:r>
        <w:t xml:space="preserve">Provincies zijn bezig dit team in te richten. Naar verwachting zal het </w:t>
      </w:r>
      <w:r w:rsidR="00AB4FEF">
        <w:t xml:space="preserve">team </w:t>
      </w:r>
      <w:r>
        <w:t>in 2027 operationeel zijn.</w:t>
      </w:r>
    </w:p>
    <w:p w:rsidR="00190863" w:rsidP="007451C1" w:rsidRDefault="00190863" w14:paraId="10A22A96" w14:textId="77777777"/>
    <w:p w:rsidRPr="00E57691" w:rsidR="007451C1" w:rsidP="007451C1" w:rsidRDefault="00871DA4" w14:paraId="3D20CF6A" w14:textId="7BAD80F4">
      <w:r>
        <w:t xml:space="preserve">Advies </w:t>
      </w:r>
      <w:r w:rsidRPr="00E57691" w:rsidR="007451C1">
        <w:t>‘</w:t>
      </w:r>
      <w:r w:rsidRPr="00871DA4" w:rsidR="007451C1">
        <w:rPr>
          <w:i/>
          <w:iCs/>
        </w:rPr>
        <w:t>Verhoog de financiering aan provincies voor de bescherming van vee</w:t>
      </w:r>
      <w:r w:rsidRPr="00E57691" w:rsidR="007451C1">
        <w:t>.’</w:t>
      </w:r>
      <w:r w:rsidR="00AB4FEF">
        <w:t xml:space="preserve"> en</w:t>
      </w:r>
      <w:r w:rsidRPr="00E57691" w:rsidR="007451C1">
        <w:t xml:space="preserve"> </w:t>
      </w:r>
    </w:p>
    <w:p w:rsidRPr="00871DA4" w:rsidR="007451C1" w:rsidP="007451C1" w:rsidRDefault="00871DA4" w14:paraId="5A0F6450" w14:textId="285574FE">
      <w:pPr>
        <w:rPr>
          <w:i/>
          <w:iCs/>
        </w:rPr>
      </w:pPr>
      <w:r>
        <w:t>Advies ‘</w:t>
      </w:r>
      <w:r w:rsidRPr="00871DA4" w:rsidR="007451C1">
        <w:rPr>
          <w:i/>
          <w:iCs/>
        </w:rPr>
        <w:t>Zorg voor structurele financiering van</w:t>
      </w:r>
      <w:r w:rsidRPr="00871DA4">
        <w:rPr>
          <w:i/>
          <w:iCs/>
        </w:rPr>
        <w:t xml:space="preserve"> </w:t>
      </w:r>
      <w:r w:rsidRPr="00871DA4" w:rsidR="007451C1">
        <w:rPr>
          <w:i/>
          <w:iCs/>
        </w:rPr>
        <w:t>initiatieven die wolfwerende rasters</w:t>
      </w:r>
    </w:p>
    <w:p w:rsidRPr="00E57691" w:rsidR="007451C1" w:rsidP="007451C1" w:rsidRDefault="007451C1" w14:paraId="454CC1BE" w14:textId="5F68EBA4">
      <w:r w:rsidRPr="00871DA4">
        <w:rPr>
          <w:i/>
          <w:iCs/>
        </w:rPr>
        <w:t>ondersteunen</w:t>
      </w:r>
      <w:r w:rsidRPr="00E57691">
        <w:t>.</w:t>
      </w:r>
      <w:r w:rsidR="00871DA4">
        <w:t>’</w:t>
      </w:r>
      <w:r w:rsidR="00AB4FEF">
        <w:t>.</w:t>
      </w:r>
    </w:p>
    <w:p w:rsidRPr="00E57691" w:rsidR="003B3D8A" w:rsidP="003B3D8A" w:rsidRDefault="003B3D8A" w14:paraId="709B3E6D" w14:textId="6E5E6796">
      <w:r w:rsidRPr="00E57691">
        <w:t>Via het landelijk initiatief veebescherming ondersteun ik de provinciale initiatieven voor de bescherming van vee</w:t>
      </w:r>
      <w:r w:rsidR="00812113">
        <w:t>, waaronder het gebruik van wolfwerende rasters</w:t>
      </w:r>
      <w:r w:rsidRPr="00E57691">
        <w:t>.</w:t>
      </w:r>
    </w:p>
    <w:p w:rsidR="00812113" w:rsidP="007451C1" w:rsidRDefault="00812113" w14:paraId="3A3AA891" w14:textId="77777777"/>
    <w:p w:rsidRPr="00E57691" w:rsidR="007451C1" w:rsidP="007451C1" w:rsidRDefault="003D4F38" w14:paraId="547CA1DB" w14:textId="743A0A06">
      <w:r>
        <w:t>Advies ‘</w:t>
      </w:r>
      <w:r w:rsidRPr="00812113" w:rsidR="007451C1">
        <w:rPr>
          <w:i/>
          <w:iCs/>
        </w:rPr>
        <w:t>Initieer een oprechte, blijvende dialoog met de</w:t>
      </w:r>
      <w:r w:rsidRPr="00812113" w:rsidR="00812113">
        <w:rPr>
          <w:i/>
          <w:iCs/>
        </w:rPr>
        <w:t xml:space="preserve"> </w:t>
      </w:r>
      <w:r w:rsidRPr="00812113" w:rsidR="007451C1">
        <w:rPr>
          <w:i/>
          <w:iCs/>
        </w:rPr>
        <w:t>getroffen plattelandsgemeenschappen</w:t>
      </w:r>
      <w:r w:rsidRPr="00E57691" w:rsidR="007451C1">
        <w:t>.</w:t>
      </w:r>
      <w:r w:rsidR="00812113">
        <w:t>’</w:t>
      </w:r>
    </w:p>
    <w:p w:rsidR="00485866" w:rsidP="00485866" w:rsidRDefault="0096596A" w14:paraId="6CE18076" w14:textId="2382F733">
      <w:r>
        <w:t xml:space="preserve">Ik organiseer in december een eerste Nationaal Wolvenberaad. Dit is bedoeld om het gesprek aan te gaan met betrokkenen over wolven in Nederland en de samenwerking te versterken, ieder vanuit de eigen verantwoordelijkheid. </w:t>
      </w:r>
    </w:p>
    <w:p w:rsidR="00812113" w:rsidP="001B1D59" w:rsidRDefault="00812113" w14:paraId="260B014A" w14:textId="77777777"/>
    <w:p w:rsidRPr="00E57691" w:rsidR="007451C1" w:rsidP="001B1D59" w:rsidRDefault="003D4F38" w14:paraId="00D9A569" w14:textId="70CCB787">
      <w:r>
        <w:t>Advies ‘</w:t>
      </w:r>
      <w:r w:rsidRPr="00812113" w:rsidR="001B1D59">
        <w:rPr>
          <w:i/>
          <w:iCs/>
        </w:rPr>
        <w:t>Erken dat het verzwakken van de bescherming</w:t>
      </w:r>
      <w:r w:rsidRPr="00812113" w:rsidR="00812113">
        <w:rPr>
          <w:i/>
          <w:iCs/>
        </w:rPr>
        <w:t xml:space="preserve"> </w:t>
      </w:r>
      <w:r w:rsidRPr="00812113" w:rsidR="001B1D59">
        <w:rPr>
          <w:i/>
          <w:iCs/>
        </w:rPr>
        <w:t>van wolven het risico op vervolging vergroot</w:t>
      </w:r>
      <w:r w:rsidRPr="00E57691" w:rsidR="001B1D59">
        <w:t>.</w:t>
      </w:r>
      <w:r w:rsidR="00812113">
        <w:t>’</w:t>
      </w:r>
    </w:p>
    <w:p w:rsidR="00812113" w:rsidP="001B1D59" w:rsidRDefault="00812113" w14:paraId="486B7249" w14:textId="0DE06903">
      <w:r>
        <w:t>Wolven zijn een nationaal beschermde soort. Ik zie geen reden voor een groter risico op vervolging door deze beschermingsstatus</w:t>
      </w:r>
      <w:r w:rsidR="00C92D32">
        <w:t>.</w:t>
      </w:r>
      <w:r w:rsidR="00ED77D7">
        <w:t xml:space="preserve"> Illegale vervolging van wolven is strafbaar.</w:t>
      </w:r>
    </w:p>
    <w:p w:rsidR="00812113" w:rsidP="001B1D59" w:rsidRDefault="00812113" w14:paraId="4DDF6687" w14:textId="77777777"/>
    <w:p w:rsidRPr="00812113" w:rsidR="001B1D59" w:rsidP="001B1D59" w:rsidRDefault="003D4F38" w14:paraId="4F22F107" w14:textId="07544F1B">
      <w:pPr>
        <w:rPr>
          <w:i/>
          <w:iCs/>
        </w:rPr>
      </w:pPr>
      <w:r>
        <w:t>Advies ‘</w:t>
      </w:r>
      <w:r w:rsidRPr="00812113" w:rsidR="001B1D59">
        <w:rPr>
          <w:i/>
          <w:iCs/>
        </w:rPr>
        <w:t>Ontwikkel een langetermijnvisie op</w:t>
      </w:r>
      <w:r w:rsidRPr="00812113" w:rsidR="00812113">
        <w:rPr>
          <w:i/>
          <w:iCs/>
        </w:rPr>
        <w:t xml:space="preserve"> </w:t>
      </w:r>
      <w:r w:rsidRPr="00812113" w:rsidR="001B1D59">
        <w:rPr>
          <w:i/>
          <w:iCs/>
        </w:rPr>
        <w:t>landgebruik die ruimte maakt voor het</w:t>
      </w:r>
    </w:p>
    <w:p w:rsidR="001B1D59" w:rsidP="001B1D59" w:rsidRDefault="001B1D59" w14:paraId="7EDC0280" w14:textId="6CC75CC7">
      <w:r w:rsidRPr="00812113">
        <w:rPr>
          <w:i/>
          <w:iCs/>
        </w:rPr>
        <w:t>samenleven met de wolf</w:t>
      </w:r>
      <w:r w:rsidRPr="00E57691">
        <w:t>.</w:t>
      </w:r>
      <w:r w:rsidR="00812113">
        <w:t>’</w:t>
      </w:r>
    </w:p>
    <w:p w:rsidRPr="008F3BDA" w:rsidR="008F3BDA" w:rsidP="008F3BDA" w:rsidRDefault="008F3BDA" w14:paraId="32D5DF57" w14:textId="5AB3F5CF">
      <w:r w:rsidRPr="008F3BDA">
        <w:t>In 2025 is vanuit LVVN gestart met het verkennen van de mogelijkheden voor ruimtelijk beleid ten aanzien van wolven.</w:t>
      </w:r>
      <w:r>
        <w:t xml:space="preserve"> Ik</w:t>
      </w:r>
      <w:r w:rsidRPr="008F3BDA">
        <w:t xml:space="preserve"> heb vastgesteld dat een aantal belangrijke bouwstenen waarop ruimtelijke keuzes gebaseerd dienen te worden, nog in ontwikkeling is. Begin 2027 </w:t>
      </w:r>
      <w:r w:rsidR="00315758">
        <w:t>verwacht ik</w:t>
      </w:r>
      <w:r w:rsidRPr="008F3BDA">
        <w:t xml:space="preserve"> beter zicht te hebben op wanneer deze bouwstenen gereed zullen zijn.</w:t>
      </w:r>
    </w:p>
    <w:p w:rsidR="00A91931" w:rsidP="00CF25AC" w:rsidRDefault="00A91931" w14:paraId="48464EA6" w14:textId="77777777"/>
    <w:p w:rsidR="002902AA" w:rsidP="004554C0" w:rsidRDefault="004554C0" w14:paraId="638441EF" w14:textId="77777777">
      <w:r w:rsidRPr="00F53E8A">
        <w:t>15</w:t>
      </w:r>
    </w:p>
    <w:p w:rsidRPr="00F53E8A" w:rsidR="004554C0" w:rsidP="004554C0" w:rsidRDefault="004554C0" w14:paraId="19D7F153" w14:textId="34483FAE">
      <w:r w:rsidRPr="00F53E8A">
        <w:t>Kunt u uitleggen waarom adviezen uit het verleden, zoals van de Wolvencommissie Gelderland,</w:t>
      </w:r>
      <w:r>
        <w:t xml:space="preserve"> </w:t>
      </w:r>
      <w:r w:rsidRPr="00F53E8A">
        <w:t xml:space="preserve">Raad voor Dierenaangelegenheden (RDA), Landelijk Overleg Wolf </w:t>
      </w:r>
      <w:r w:rsidR="0035588E">
        <w:t>n</w:t>
      </w:r>
      <w:r w:rsidRPr="00F53E8A">
        <w:t>en experts 8) niet worden</w:t>
      </w:r>
      <w:r>
        <w:t xml:space="preserve"> </w:t>
      </w:r>
      <w:r w:rsidRPr="00F53E8A">
        <w:t>opgevolgd? Bent u alsnog bereid om deze adviezen uit te voeren? Zo nee, waarom niet?</w:t>
      </w:r>
    </w:p>
    <w:p w:rsidR="004554C0" w:rsidP="004554C0" w:rsidRDefault="004554C0" w14:paraId="0C51B401" w14:textId="77777777"/>
    <w:p w:rsidR="00CF25AC" w:rsidP="00CF25AC" w:rsidRDefault="00CF25AC" w14:paraId="2DDC753C" w14:textId="77777777">
      <w:r>
        <w:t>Antwoord</w:t>
      </w:r>
    </w:p>
    <w:p w:rsidR="00080C99" w:rsidP="00CF25AC" w:rsidRDefault="00C87BBF" w14:paraId="3A991183" w14:textId="4BD0B328">
      <w:r>
        <w:t xml:space="preserve">Over de opvolging van het advies van de Raad voor Dierenaangelegenheden heeft mijn ambstvoorganger uw Kamer geïnformeerd (Kamerstukken II 2023/24, </w:t>
      </w:r>
      <w:r w:rsidRPr="00C87BBF">
        <w:t>33576</w:t>
      </w:r>
      <w:r>
        <w:t xml:space="preserve">, nr. </w:t>
      </w:r>
      <w:r w:rsidRPr="00C87BBF">
        <w:t>376</w:t>
      </w:r>
      <w:r>
        <w:t>). De adviezen van de Wolvencommissie Gelderland en van het Landelijk Overleg Wolf zijn niet gericht aan mijn ministerie. Het is aan de betreffende bevoegde overheden om te besluiten over opvolging van deze adviezen.</w:t>
      </w:r>
      <w:r w:rsidR="00B12C59">
        <w:t xml:space="preserve"> Daarbij zijn de adviezen niet bindend en ben ik verantwoordelijk voor het beleid.</w:t>
      </w:r>
    </w:p>
    <w:p w:rsidR="00CF25AC" w:rsidP="00CF25AC" w:rsidRDefault="00CF25AC" w14:paraId="7D8A442D" w14:textId="77777777"/>
    <w:p w:rsidR="002902AA" w:rsidP="004554C0" w:rsidRDefault="004554C0" w14:paraId="7ECD8157" w14:textId="77777777">
      <w:r w:rsidRPr="00F53E8A">
        <w:t>16</w:t>
      </w:r>
    </w:p>
    <w:p w:rsidRPr="00F53E8A" w:rsidR="004554C0" w:rsidP="004554C0" w:rsidRDefault="004554C0" w14:paraId="20DEB55E" w14:textId="6997C781">
      <w:r w:rsidRPr="00F53E8A">
        <w:t>Bent u bereid om zo snel mogelijk te onderzoeken hoe strenger en steviger op wolvenvervolging kan</w:t>
      </w:r>
      <w:r>
        <w:t xml:space="preserve"> </w:t>
      </w:r>
      <w:r w:rsidRPr="00F53E8A">
        <w:t>worden gehandhaafd? Zo nee, waarom niet? Zo ja, kunt u in kaart brengen welke middelen u hiervoor</w:t>
      </w:r>
      <w:r>
        <w:t xml:space="preserve"> </w:t>
      </w:r>
      <w:r w:rsidRPr="00F53E8A">
        <w:t>vrijmaakt?</w:t>
      </w:r>
    </w:p>
    <w:p w:rsidR="004554C0" w:rsidP="004554C0" w:rsidRDefault="004554C0" w14:paraId="1AE08FDF" w14:textId="77777777"/>
    <w:p w:rsidR="00CF25AC" w:rsidP="00CF25AC" w:rsidRDefault="00CF25AC" w14:paraId="256B841E" w14:textId="77777777">
      <w:r>
        <w:t>Antwoord</w:t>
      </w:r>
    </w:p>
    <w:p w:rsidRPr="00F53E8A" w:rsidR="004554C0" w:rsidP="004554C0" w:rsidRDefault="00E05866" w14:paraId="33FC24BF" w14:textId="2E131482">
      <w:r>
        <w:t xml:space="preserve">Zoals hierboven aangegeven, is er voldoende handhaving en </w:t>
      </w:r>
      <w:r w:rsidR="004E7665">
        <w:t xml:space="preserve">is </w:t>
      </w:r>
      <w:r>
        <w:t xml:space="preserve">er </w:t>
      </w:r>
      <w:r w:rsidR="004E7665">
        <w:t>voor mij geen aanleiding om de handhaving uit te breiden.</w:t>
      </w:r>
    </w:p>
    <w:p w:rsidR="004554C0" w:rsidP="004554C0" w:rsidRDefault="004554C0" w14:paraId="6B1A78D8" w14:textId="77777777"/>
    <w:p w:rsidR="002902AA" w:rsidP="004554C0" w:rsidRDefault="004554C0" w14:paraId="047C6C0C" w14:textId="77777777">
      <w:r w:rsidRPr="00F53E8A">
        <w:t>17</w:t>
      </w:r>
    </w:p>
    <w:p w:rsidRPr="00F53E8A" w:rsidR="004554C0" w:rsidP="004554C0" w:rsidRDefault="004554C0" w14:paraId="719ADEEB" w14:textId="5C31FB24">
      <w:r w:rsidRPr="00F53E8A">
        <w:t>Bent u nu wel bereid om een onafhankelijk onderzoek te laten uitvoeren naar de huidige status van</w:t>
      </w:r>
      <w:r>
        <w:t xml:space="preserve"> </w:t>
      </w:r>
      <w:r w:rsidRPr="00F53E8A">
        <w:t>genetisch geïdentificeerde wolven in Nederland? Kan daarbij worden vastgesteld welke</w:t>
      </w:r>
      <w:r>
        <w:t xml:space="preserve"> </w:t>
      </w:r>
      <w:r w:rsidRPr="00F53E8A">
        <w:t>doodsoorzaken zijn geconstateerd en, indien onbekend, welke oorzaken het meest waarschijnlijk zijn?</w:t>
      </w:r>
      <w:r>
        <w:t xml:space="preserve"> </w:t>
      </w:r>
      <w:r w:rsidRPr="00F53E8A">
        <w:t>Zo nee, waarom niet?</w:t>
      </w:r>
    </w:p>
    <w:p w:rsidR="004554C0" w:rsidP="004554C0" w:rsidRDefault="004554C0" w14:paraId="5D66BF4D" w14:textId="77777777"/>
    <w:p w:rsidR="002902AA" w:rsidP="002902AA" w:rsidRDefault="002902AA" w14:paraId="0D4FA6E5" w14:textId="77777777">
      <w:r>
        <w:t>Antwoord</w:t>
      </w:r>
    </w:p>
    <w:p w:rsidR="002902AA" w:rsidP="002902AA" w:rsidRDefault="00EA69C1" w14:paraId="43C24D1F" w14:textId="3F0C4D57">
      <w:r w:rsidRPr="00EA69C1">
        <w:t>Ik zie geen reden om hier onderzoek naar te doen. Doodsoorzaken van wolven worden in opdracht van BIJ12 onderzocht bij het Dutch Wildlife Health</w:t>
      </w:r>
      <w:r w:rsidR="00374763">
        <w:t xml:space="preserve"> C</w:t>
      </w:r>
      <w:r w:rsidRPr="00EA69C1">
        <w:t>entre in Utrecht in samenwerking met Wageningen Environmental Research. De uitkomsten van dit onderzoek worden gedeeld met BIJ12 en de provincies. BIJ12 publiceert een overzicht van aangereden of dood gevonden wolven op haar website</w:t>
      </w:r>
      <w:r w:rsidR="004E7665">
        <w:t>.</w:t>
      </w:r>
      <w:r w:rsidR="005C302D">
        <w:rPr>
          <w:rStyle w:val="Voetnootmarkering"/>
        </w:rPr>
        <w:footnoteReference w:id="2"/>
      </w:r>
    </w:p>
    <w:p w:rsidR="004E7665" w:rsidP="002902AA" w:rsidRDefault="004E7665" w14:paraId="38FBA8C1" w14:textId="77777777"/>
    <w:p w:rsidR="002902AA" w:rsidP="004554C0" w:rsidRDefault="004554C0" w14:paraId="57912E60" w14:textId="77777777">
      <w:r w:rsidRPr="00F53E8A">
        <w:t>18</w:t>
      </w:r>
    </w:p>
    <w:p w:rsidRPr="00F53E8A" w:rsidR="004554C0" w:rsidP="004554C0" w:rsidRDefault="004554C0" w14:paraId="49C5D666" w14:textId="035E668F">
      <w:r w:rsidRPr="00F53E8A">
        <w:t>Bent u nu wel bereid om aanvullende maatregelen te treffen, zoals betere bescherming van ecologen,</w:t>
      </w:r>
      <w:r>
        <w:t xml:space="preserve"> </w:t>
      </w:r>
      <w:r w:rsidRPr="00F53E8A">
        <w:t>strengere handhaving tegen bedreigingen en actieve signalering van intimidatie binnen de</w:t>
      </w:r>
      <w:r>
        <w:t xml:space="preserve"> </w:t>
      </w:r>
      <w:r w:rsidRPr="00F53E8A">
        <w:t>natuurbeschermingssector? Zo nee, waarom niet?</w:t>
      </w:r>
    </w:p>
    <w:p w:rsidR="004554C0" w:rsidP="004554C0" w:rsidRDefault="004554C0" w14:paraId="45BED056" w14:textId="77777777"/>
    <w:p w:rsidR="00CF25AC" w:rsidP="00CF25AC" w:rsidRDefault="00CF25AC" w14:paraId="06F45577" w14:textId="77777777">
      <w:r>
        <w:t>Antwoord</w:t>
      </w:r>
    </w:p>
    <w:p w:rsidR="004554C0" w:rsidP="004554C0" w:rsidRDefault="00A91931" w14:paraId="15CDC7D7" w14:textId="220DED4D">
      <w:r>
        <w:t xml:space="preserve">Ik zie hier geen reden toe. </w:t>
      </w:r>
      <w:r w:rsidRPr="001B4C29" w:rsidR="001B4C29">
        <w:t>In geval van intimidatie of bedreiging kan eenieder, ongeacht diens achtergrond of functie, te allen tijde aangifte doen. Uit de registratiesystemen van de politie is niet op te maken of er aangiftes zijn gedaan of signalen bekend zijn van bedreigingen aan het adres van ecologen of natuurbeschermers die zich uitspreken over wolven. In die systemen wordt niet systematisch vastgelegd of een betrokkene ecoloog of natuurbeschermer is</w:t>
      </w:r>
      <w:r w:rsidR="001B4C29">
        <w:t>.</w:t>
      </w:r>
    </w:p>
    <w:p w:rsidR="001B4C29" w:rsidP="004554C0" w:rsidRDefault="001B4C29" w14:paraId="34C91AEB" w14:textId="77777777"/>
    <w:p w:rsidR="002902AA" w:rsidP="004554C0" w:rsidRDefault="004554C0" w14:paraId="56164402" w14:textId="0EDC4ED6">
      <w:r w:rsidRPr="00F53E8A">
        <w:t>19</w:t>
      </w:r>
    </w:p>
    <w:p w:rsidRPr="00F53E8A" w:rsidR="004554C0" w:rsidP="004554C0" w:rsidRDefault="004554C0" w14:paraId="12784B44" w14:textId="205E209F">
      <w:r w:rsidRPr="00F53E8A">
        <w:t>Kunt u deze vragen één voor één beantwoorden?</w:t>
      </w:r>
    </w:p>
    <w:p w:rsidR="004554C0" w:rsidP="004554C0" w:rsidRDefault="004554C0" w14:paraId="2BEC201C" w14:textId="77777777"/>
    <w:p w:rsidR="00CF25AC" w:rsidP="00CF25AC" w:rsidRDefault="00CF25AC" w14:paraId="0A25E15B" w14:textId="77777777">
      <w:r>
        <w:t>Antwoord</w:t>
      </w:r>
    </w:p>
    <w:p w:rsidR="00AD6EAC" w:rsidP="00810C93" w:rsidRDefault="00CF25AC" w14:paraId="2418AE54" w14:textId="10F966A2">
      <w:r>
        <w:t>Ja.</w:t>
      </w:r>
    </w:p>
    <w:sectPr w:rsidR="00AD6EAC"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BCF9E" w14:textId="77777777" w:rsidR="009F0A8B" w:rsidRDefault="009F0A8B">
      <w:r>
        <w:separator/>
      </w:r>
    </w:p>
    <w:p w14:paraId="6598BFDB" w14:textId="77777777" w:rsidR="009F0A8B" w:rsidRDefault="009F0A8B"/>
  </w:endnote>
  <w:endnote w:type="continuationSeparator" w:id="0">
    <w:p w14:paraId="4F61D591" w14:textId="77777777" w:rsidR="009F0A8B" w:rsidRDefault="009F0A8B">
      <w:r>
        <w:continuationSeparator/>
      </w:r>
    </w:p>
    <w:p w14:paraId="774B05FF" w14:textId="77777777" w:rsidR="009F0A8B" w:rsidRDefault="009F0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9F3F"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A4A90" w14:paraId="7D5873E4" w14:textId="77777777" w:rsidTr="00CA6A25">
      <w:trPr>
        <w:trHeight w:hRule="exact" w:val="240"/>
      </w:trPr>
      <w:tc>
        <w:tcPr>
          <w:tcW w:w="7601" w:type="dxa"/>
        </w:tcPr>
        <w:p w14:paraId="20FD0842" w14:textId="77777777" w:rsidR="00527BD4" w:rsidRDefault="00527BD4" w:rsidP="003F1F6B">
          <w:pPr>
            <w:pStyle w:val="Huisstijl-Rubricering"/>
          </w:pPr>
        </w:p>
      </w:tc>
      <w:tc>
        <w:tcPr>
          <w:tcW w:w="2156" w:type="dxa"/>
        </w:tcPr>
        <w:p w14:paraId="263293AF" w14:textId="1C12EBD4" w:rsidR="00527BD4" w:rsidRPr="00645414" w:rsidRDefault="00B7220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FD65E0">
            <w:t>6</w:t>
          </w:r>
          <w:r w:rsidR="00F90A14">
            <w:fldChar w:fldCharType="end"/>
          </w:r>
        </w:p>
      </w:tc>
    </w:tr>
  </w:tbl>
  <w:p w14:paraId="4562F16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A4A90" w14:paraId="35185842" w14:textId="77777777" w:rsidTr="00CA6A25">
      <w:trPr>
        <w:trHeight w:hRule="exact" w:val="240"/>
      </w:trPr>
      <w:tc>
        <w:tcPr>
          <w:tcW w:w="7601" w:type="dxa"/>
        </w:tcPr>
        <w:p w14:paraId="127DCB71" w14:textId="77777777" w:rsidR="00527BD4" w:rsidRDefault="00527BD4" w:rsidP="008C356D">
          <w:pPr>
            <w:pStyle w:val="Huisstijl-Rubricering"/>
          </w:pPr>
        </w:p>
      </w:tc>
      <w:tc>
        <w:tcPr>
          <w:tcW w:w="2170" w:type="dxa"/>
        </w:tcPr>
        <w:p w14:paraId="7EF26BA3" w14:textId="703C6824" w:rsidR="00527BD4" w:rsidRPr="00ED539E" w:rsidRDefault="00B7220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9F0A8B">
            <w:t>1</w:t>
          </w:r>
          <w:r w:rsidR="0059244B">
            <w:fldChar w:fldCharType="end"/>
          </w:r>
        </w:p>
      </w:tc>
    </w:tr>
  </w:tbl>
  <w:p w14:paraId="01FEA230" w14:textId="77777777" w:rsidR="00527BD4" w:rsidRPr="00BC3B53" w:rsidRDefault="00527BD4" w:rsidP="008C356D">
    <w:pPr>
      <w:pStyle w:val="Voettekst"/>
      <w:spacing w:line="240" w:lineRule="auto"/>
      <w:rPr>
        <w:sz w:val="2"/>
        <w:szCs w:val="2"/>
      </w:rPr>
    </w:pPr>
  </w:p>
  <w:p w14:paraId="20A0C67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F8E2F" w14:textId="77777777" w:rsidR="009F0A8B" w:rsidRDefault="009F0A8B">
      <w:r>
        <w:separator/>
      </w:r>
    </w:p>
    <w:p w14:paraId="2E1E66E9" w14:textId="77777777" w:rsidR="009F0A8B" w:rsidRDefault="009F0A8B"/>
  </w:footnote>
  <w:footnote w:type="continuationSeparator" w:id="0">
    <w:p w14:paraId="4FA75FCB" w14:textId="77777777" w:rsidR="009F0A8B" w:rsidRDefault="009F0A8B">
      <w:r>
        <w:continuationSeparator/>
      </w:r>
    </w:p>
    <w:p w14:paraId="6312CC08" w14:textId="77777777" w:rsidR="009F0A8B" w:rsidRDefault="009F0A8B"/>
  </w:footnote>
  <w:footnote w:id="1">
    <w:p w14:paraId="533BCFD7" w14:textId="4C3A344B" w:rsidR="00A86F6D" w:rsidRDefault="00A86F6D">
      <w:pPr>
        <w:pStyle w:val="Voetnoottekst"/>
      </w:pPr>
      <w:r>
        <w:rPr>
          <w:rStyle w:val="Voetnootmarkering"/>
        </w:rPr>
        <w:footnoteRef/>
      </w:r>
      <w:r>
        <w:t xml:space="preserve"> </w:t>
      </w:r>
      <w:hyperlink r:id="rId1" w:history="1">
        <w:r w:rsidRPr="00A86F6D">
          <w:rPr>
            <w:rStyle w:val="Hyperlink"/>
          </w:rPr>
          <w:t>Anoniem melden: online of telefonisch | Meld Misdaad Anoniem | Meld Misdaad Anoniem</w:t>
        </w:r>
      </w:hyperlink>
      <w:r>
        <w:t>.</w:t>
      </w:r>
    </w:p>
  </w:footnote>
  <w:footnote w:id="2">
    <w:p w14:paraId="190D1FB5" w14:textId="40D56FA3" w:rsidR="005C302D" w:rsidRDefault="005C302D">
      <w:pPr>
        <w:pStyle w:val="Voetnoottekst"/>
      </w:pPr>
      <w:r>
        <w:rPr>
          <w:rStyle w:val="Voetnootmarkering"/>
        </w:rPr>
        <w:footnoteRef/>
      </w:r>
      <w:r>
        <w:t xml:space="preserve"> </w:t>
      </w:r>
      <w:hyperlink r:id="rId2" w:history="1">
        <w:r w:rsidRPr="005C302D">
          <w:rPr>
            <w:rStyle w:val="Hyperlink"/>
          </w:rPr>
          <w:t>Dode wolven - BIJ12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A4A90" w14:paraId="4C7CDB97" w14:textId="77777777" w:rsidTr="00A50CF6">
      <w:tc>
        <w:tcPr>
          <w:tcW w:w="2156" w:type="dxa"/>
        </w:tcPr>
        <w:p w14:paraId="3D143D34" w14:textId="77777777" w:rsidR="00527BD4" w:rsidRPr="005819CE" w:rsidRDefault="00B72200" w:rsidP="00A50CF6">
          <w:pPr>
            <w:pStyle w:val="Huisstijl-Adres"/>
            <w:rPr>
              <w:b/>
            </w:rPr>
          </w:pPr>
          <w:r>
            <w:rPr>
              <w:b/>
            </w:rPr>
            <w:t>Directoraat-generaal Natuur en Visserij</w:t>
          </w:r>
          <w:r w:rsidRPr="005819CE">
            <w:rPr>
              <w:b/>
            </w:rPr>
            <w:br/>
          </w:r>
          <w:r>
            <w:t>Cluster Soorten</w:t>
          </w:r>
        </w:p>
      </w:tc>
    </w:tr>
    <w:tr w:rsidR="00BA4A90" w14:paraId="5E1CA978" w14:textId="77777777" w:rsidTr="00A50CF6">
      <w:trPr>
        <w:trHeight w:hRule="exact" w:val="200"/>
      </w:trPr>
      <w:tc>
        <w:tcPr>
          <w:tcW w:w="2156" w:type="dxa"/>
        </w:tcPr>
        <w:p w14:paraId="6D0118AD" w14:textId="77777777" w:rsidR="00527BD4" w:rsidRPr="005819CE" w:rsidRDefault="00527BD4" w:rsidP="00A50CF6"/>
      </w:tc>
    </w:tr>
    <w:tr w:rsidR="00BA4A90" w14:paraId="5288EC99" w14:textId="77777777" w:rsidTr="00502512">
      <w:trPr>
        <w:trHeight w:hRule="exact" w:val="774"/>
      </w:trPr>
      <w:tc>
        <w:tcPr>
          <w:tcW w:w="2156" w:type="dxa"/>
        </w:tcPr>
        <w:p w14:paraId="0C9E4DEB" w14:textId="77777777" w:rsidR="00527BD4" w:rsidRDefault="00B72200" w:rsidP="003A5290">
          <w:pPr>
            <w:pStyle w:val="Huisstijl-Kopje"/>
          </w:pPr>
          <w:r>
            <w:t>Ons kenmerk</w:t>
          </w:r>
        </w:p>
        <w:p w14:paraId="301FE45F" w14:textId="76CABF52" w:rsidR="00527BD4" w:rsidRPr="005819CE" w:rsidRDefault="00B72200" w:rsidP="001E6117">
          <w:pPr>
            <w:pStyle w:val="Huisstijl-Kopje"/>
          </w:pPr>
          <w:r>
            <w:rPr>
              <w:b w:val="0"/>
            </w:rPr>
            <w:t>DGNV-S</w:t>
          </w:r>
          <w:r w:rsidRPr="00502512">
            <w:rPr>
              <w:b w:val="0"/>
            </w:rPr>
            <w:t xml:space="preserve"> / </w:t>
          </w:r>
          <w:r w:rsidR="0035588E" w:rsidRPr="0035588E">
            <w:rPr>
              <w:b w:val="0"/>
              <w:bCs/>
            </w:rPr>
            <w:t>107388338</w:t>
          </w:r>
        </w:p>
      </w:tc>
    </w:tr>
  </w:tbl>
  <w:p w14:paraId="69E98C7C" w14:textId="77777777" w:rsidR="00527BD4" w:rsidRDefault="00527BD4" w:rsidP="008C356D"/>
  <w:p w14:paraId="3FBF6842" w14:textId="77777777" w:rsidR="00527BD4" w:rsidRPr="00740712" w:rsidRDefault="00527BD4" w:rsidP="008C356D"/>
  <w:p w14:paraId="2D0F8571" w14:textId="77777777" w:rsidR="00527BD4" w:rsidRPr="00217880" w:rsidRDefault="00527BD4" w:rsidP="008C356D">
    <w:pPr>
      <w:spacing w:line="0" w:lineRule="atLeast"/>
      <w:rPr>
        <w:sz w:val="2"/>
        <w:szCs w:val="2"/>
      </w:rPr>
    </w:pPr>
  </w:p>
  <w:p w14:paraId="477F153E" w14:textId="77777777" w:rsidR="00527BD4" w:rsidRDefault="00527BD4" w:rsidP="004F44C2">
    <w:pPr>
      <w:pStyle w:val="Koptekst"/>
      <w:rPr>
        <w:rFonts w:cs="Verdana-Bold"/>
        <w:b/>
        <w:bCs/>
        <w:smallCaps/>
        <w:szCs w:val="18"/>
      </w:rPr>
    </w:pPr>
  </w:p>
  <w:p w14:paraId="715ED984" w14:textId="77777777" w:rsidR="00527BD4" w:rsidRDefault="00527BD4" w:rsidP="004F44C2"/>
  <w:p w14:paraId="5ECB8FAB" w14:textId="77777777" w:rsidR="00527BD4" w:rsidRPr="00740712" w:rsidRDefault="00527BD4" w:rsidP="004F44C2"/>
  <w:p w14:paraId="4253708F"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A4A90" w14:paraId="6D1F7A4F" w14:textId="77777777" w:rsidTr="00751A6A">
      <w:trPr>
        <w:trHeight w:val="2636"/>
      </w:trPr>
      <w:tc>
        <w:tcPr>
          <w:tcW w:w="737" w:type="dxa"/>
        </w:tcPr>
        <w:p w14:paraId="26FC0DE7" w14:textId="77777777" w:rsidR="00527BD4" w:rsidRDefault="00527BD4" w:rsidP="00D0609E">
          <w:pPr>
            <w:framePr w:w="6340" w:h="2750" w:hRule="exact" w:hSpace="180" w:wrap="around" w:vAnchor="page" w:hAnchor="text" w:x="3873" w:y="-140"/>
            <w:spacing w:line="240" w:lineRule="auto"/>
          </w:pPr>
        </w:p>
      </w:tc>
      <w:tc>
        <w:tcPr>
          <w:tcW w:w="5156" w:type="dxa"/>
        </w:tcPr>
        <w:p w14:paraId="2EAE1E2D" w14:textId="77777777" w:rsidR="00527BD4" w:rsidRDefault="00B72200"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31E3E2F3" wp14:editId="0E864671">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68C87438" w14:textId="77777777" w:rsidR="003E0C4D" w:rsidRDefault="003E0C4D" w:rsidP="00D0609E">
          <w:pPr>
            <w:framePr w:w="6340" w:h="2750" w:hRule="exact" w:hSpace="180" w:wrap="around" w:vAnchor="page" w:hAnchor="text" w:x="3873" w:y="-140"/>
            <w:spacing w:line="240" w:lineRule="auto"/>
          </w:pPr>
        </w:p>
      </w:tc>
    </w:tr>
  </w:tbl>
  <w:p w14:paraId="6BA40D1A" w14:textId="77777777" w:rsidR="00527BD4" w:rsidRDefault="00527BD4" w:rsidP="00D0609E">
    <w:pPr>
      <w:framePr w:w="6340" w:h="2750" w:hRule="exact" w:hSpace="180" w:wrap="around" w:vAnchor="page" w:hAnchor="text" w:x="3873" w:y="-140"/>
    </w:pPr>
  </w:p>
  <w:p w14:paraId="0F978793"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A4A90" w14:paraId="6DE3A562" w14:textId="77777777" w:rsidTr="00A50CF6">
      <w:tc>
        <w:tcPr>
          <w:tcW w:w="2160" w:type="dxa"/>
        </w:tcPr>
        <w:p w14:paraId="4338BFE2" w14:textId="77777777" w:rsidR="00527BD4" w:rsidRPr="005819CE" w:rsidRDefault="00B72200" w:rsidP="00A50CF6">
          <w:pPr>
            <w:pStyle w:val="Huisstijl-Adres"/>
            <w:rPr>
              <w:b/>
            </w:rPr>
          </w:pPr>
          <w:r>
            <w:rPr>
              <w:b/>
            </w:rPr>
            <w:t>Directoraat-generaal Natuur en Visserij</w:t>
          </w:r>
          <w:r w:rsidRPr="005819CE">
            <w:rPr>
              <w:b/>
            </w:rPr>
            <w:br/>
          </w:r>
          <w:r>
            <w:t>Cluster Soorten</w:t>
          </w:r>
        </w:p>
        <w:p w14:paraId="732624C1" w14:textId="77777777" w:rsidR="00527BD4" w:rsidRPr="00BE5ED9" w:rsidRDefault="00B72200" w:rsidP="00A50CF6">
          <w:pPr>
            <w:pStyle w:val="Huisstijl-Adres"/>
          </w:pPr>
          <w:r>
            <w:rPr>
              <w:b/>
            </w:rPr>
            <w:t>Bezoekadres</w:t>
          </w:r>
          <w:r>
            <w:rPr>
              <w:b/>
            </w:rPr>
            <w:br/>
          </w:r>
          <w:r>
            <w:t>Bezuidenhoutseweg 73</w:t>
          </w:r>
          <w:r w:rsidRPr="005819CE">
            <w:br/>
          </w:r>
          <w:r>
            <w:t>2594 AC Den Haag</w:t>
          </w:r>
        </w:p>
        <w:p w14:paraId="195CF049" w14:textId="77777777" w:rsidR="00EF495B" w:rsidRDefault="00B72200" w:rsidP="0098788A">
          <w:pPr>
            <w:pStyle w:val="Huisstijl-Adres"/>
          </w:pPr>
          <w:r>
            <w:rPr>
              <w:b/>
            </w:rPr>
            <w:t>Postadres</w:t>
          </w:r>
          <w:r>
            <w:rPr>
              <w:b/>
            </w:rPr>
            <w:br/>
          </w:r>
          <w:r>
            <w:t>Postbus 20401</w:t>
          </w:r>
          <w:r w:rsidRPr="005819CE">
            <w:br/>
            <w:t>2500 E</w:t>
          </w:r>
          <w:r>
            <w:t>K</w:t>
          </w:r>
          <w:r w:rsidRPr="005819CE">
            <w:t xml:space="preserve"> Den Haag</w:t>
          </w:r>
        </w:p>
        <w:p w14:paraId="1D7AD0DA" w14:textId="77777777" w:rsidR="00556BEE" w:rsidRPr="005B3814" w:rsidRDefault="00B72200" w:rsidP="0098788A">
          <w:pPr>
            <w:pStyle w:val="Huisstijl-Adres"/>
          </w:pPr>
          <w:r>
            <w:rPr>
              <w:b/>
            </w:rPr>
            <w:t>Overheidsidentificatienr</w:t>
          </w:r>
          <w:r>
            <w:rPr>
              <w:b/>
            </w:rPr>
            <w:br/>
          </w:r>
          <w:r w:rsidR="00BA129E">
            <w:rPr>
              <w:rFonts w:cs="Agrofont"/>
              <w:iCs/>
            </w:rPr>
            <w:t>00000001858272854000</w:t>
          </w:r>
        </w:p>
        <w:p w14:paraId="03DA6F12" w14:textId="6544AED2" w:rsidR="00527BD4" w:rsidRPr="004554C0" w:rsidRDefault="00B72200"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tc>
    </w:tr>
    <w:tr w:rsidR="00BA4A90" w14:paraId="7F2465A8" w14:textId="77777777" w:rsidTr="00A50CF6">
      <w:trPr>
        <w:trHeight w:hRule="exact" w:val="200"/>
      </w:trPr>
      <w:tc>
        <w:tcPr>
          <w:tcW w:w="2160" w:type="dxa"/>
        </w:tcPr>
        <w:p w14:paraId="514C8202" w14:textId="77777777" w:rsidR="00527BD4" w:rsidRPr="005819CE" w:rsidRDefault="00527BD4" w:rsidP="00A50CF6"/>
      </w:tc>
    </w:tr>
    <w:tr w:rsidR="00BA4A90" w14:paraId="05E88926" w14:textId="77777777" w:rsidTr="00A50CF6">
      <w:tc>
        <w:tcPr>
          <w:tcW w:w="2160" w:type="dxa"/>
        </w:tcPr>
        <w:p w14:paraId="325CE38E" w14:textId="77777777" w:rsidR="000C0163" w:rsidRPr="005819CE" w:rsidRDefault="00B72200" w:rsidP="000C0163">
          <w:pPr>
            <w:pStyle w:val="Huisstijl-Kopje"/>
          </w:pPr>
          <w:r>
            <w:t>Ons kenmerk</w:t>
          </w:r>
          <w:r w:rsidRPr="005819CE">
            <w:t xml:space="preserve"> </w:t>
          </w:r>
        </w:p>
        <w:p w14:paraId="30928C70" w14:textId="77777777" w:rsidR="000C0163" w:rsidRPr="005819CE" w:rsidRDefault="00B72200" w:rsidP="000C0163">
          <w:pPr>
            <w:pStyle w:val="Huisstijl-Gegeven"/>
          </w:pPr>
          <w:r>
            <w:t>DGNV-S /</w:t>
          </w:r>
          <w:r w:rsidR="00CC7BA8">
            <w:t xml:space="preserve"> </w:t>
          </w:r>
          <w:r>
            <w:t>107388338</w:t>
          </w:r>
        </w:p>
        <w:p w14:paraId="012273F7" w14:textId="77777777" w:rsidR="00527BD4" w:rsidRPr="005819CE" w:rsidRDefault="00B72200" w:rsidP="00A50CF6">
          <w:pPr>
            <w:pStyle w:val="Huisstijl-Kopje"/>
          </w:pPr>
          <w:r>
            <w:t>Uw kenmerk</w:t>
          </w:r>
        </w:p>
        <w:p w14:paraId="21C784F4" w14:textId="77777777" w:rsidR="00527BD4" w:rsidRPr="005819CE" w:rsidRDefault="00B72200" w:rsidP="00A50CF6">
          <w:pPr>
            <w:pStyle w:val="Huisstijl-Gegeven"/>
          </w:pPr>
          <w:r>
            <w:t>2026Z15267</w:t>
          </w:r>
        </w:p>
        <w:p w14:paraId="1AF00B27" w14:textId="77777777" w:rsidR="00527BD4" w:rsidRPr="005819CE" w:rsidRDefault="00527BD4" w:rsidP="0035588E">
          <w:pPr>
            <w:pStyle w:val="Huisstijl-Kopje"/>
          </w:pPr>
        </w:p>
      </w:tc>
    </w:tr>
  </w:tbl>
  <w:p w14:paraId="44E2303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A4A90" w14:paraId="601194C4" w14:textId="77777777" w:rsidTr="009E2051">
      <w:trPr>
        <w:trHeight w:val="400"/>
      </w:trPr>
      <w:tc>
        <w:tcPr>
          <w:tcW w:w="7520" w:type="dxa"/>
          <w:gridSpan w:val="2"/>
        </w:tcPr>
        <w:p w14:paraId="345FF39D" w14:textId="77777777" w:rsidR="00527BD4" w:rsidRPr="00BC3B53" w:rsidRDefault="00B72200" w:rsidP="00A50CF6">
          <w:pPr>
            <w:pStyle w:val="Huisstijl-Retouradres"/>
          </w:pPr>
          <w:r>
            <w:t>&gt; Retouradres Postbus 20401 2500 EK Den Haag</w:t>
          </w:r>
        </w:p>
      </w:tc>
    </w:tr>
    <w:tr w:rsidR="00BA4A90" w14:paraId="149E41A2" w14:textId="77777777" w:rsidTr="009E2051">
      <w:tc>
        <w:tcPr>
          <w:tcW w:w="7520" w:type="dxa"/>
          <w:gridSpan w:val="2"/>
        </w:tcPr>
        <w:p w14:paraId="1D850F07" w14:textId="77777777" w:rsidR="00527BD4" w:rsidRPr="00983E8F" w:rsidRDefault="00527BD4" w:rsidP="00A50CF6">
          <w:pPr>
            <w:pStyle w:val="Huisstijl-Rubricering"/>
          </w:pPr>
        </w:p>
      </w:tc>
    </w:tr>
    <w:tr w:rsidR="00BA4A90" w14:paraId="3996B343" w14:textId="77777777" w:rsidTr="009E2051">
      <w:trPr>
        <w:trHeight w:hRule="exact" w:val="2440"/>
      </w:trPr>
      <w:tc>
        <w:tcPr>
          <w:tcW w:w="7520" w:type="dxa"/>
          <w:gridSpan w:val="2"/>
        </w:tcPr>
        <w:p w14:paraId="16489F46" w14:textId="77777777" w:rsidR="00527BD4" w:rsidRDefault="00B72200" w:rsidP="00A50CF6">
          <w:pPr>
            <w:pStyle w:val="Huisstijl-NAW"/>
          </w:pPr>
          <w:r>
            <w:t xml:space="preserve">De Voorzitter van de Tweede Kamer </w:t>
          </w:r>
        </w:p>
        <w:p w14:paraId="7B12F57A" w14:textId="77777777" w:rsidR="00D87195" w:rsidRDefault="00B72200" w:rsidP="00D87195">
          <w:pPr>
            <w:pStyle w:val="Huisstijl-NAW"/>
          </w:pPr>
          <w:r>
            <w:t>der Staten-Generaal</w:t>
          </w:r>
        </w:p>
        <w:p w14:paraId="21603A3D" w14:textId="77777777" w:rsidR="005C769E" w:rsidRDefault="00B72200" w:rsidP="005C769E">
          <w:pPr>
            <w:rPr>
              <w:szCs w:val="18"/>
            </w:rPr>
          </w:pPr>
          <w:r>
            <w:rPr>
              <w:szCs w:val="18"/>
            </w:rPr>
            <w:t>Prinses Irenestraat 6</w:t>
          </w:r>
        </w:p>
        <w:p w14:paraId="03A705D0" w14:textId="77777777" w:rsidR="005C769E" w:rsidRDefault="00B72200" w:rsidP="005C769E">
          <w:pPr>
            <w:pStyle w:val="Huisstijl-NAW"/>
          </w:pPr>
          <w:r>
            <w:t>2595 BD  DEN HAAG</w:t>
          </w:r>
        </w:p>
      </w:tc>
    </w:tr>
    <w:tr w:rsidR="00BA4A90" w14:paraId="5C65F006" w14:textId="77777777" w:rsidTr="009E2051">
      <w:trPr>
        <w:trHeight w:hRule="exact" w:val="400"/>
      </w:trPr>
      <w:tc>
        <w:tcPr>
          <w:tcW w:w="7520" w:type="dxa"/>
          <w:gridSpan w:val="2"/>
        </w:tcPr>
        <w:p w14:paraId="6567DBB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A4A90" w14:paraId="311D833E" w14:textId="77777777" w:rsidTr="009E2051">
      <w:trPr>
        <w:trHeight w:val="240"/>
      </w:trPr>
      <w:tc>
        <w:tcPr>
          <w:tcW w:w="900" w:type="dxa"/>
        </w:tcPr>
        <w:p w14:paraId="4DB5F484" w14:textId="77777777" w:rsidR="00527BD4" w:rsidRPr="007709EF" w:rsidRDefault="00B72200" w:rsidP="00A50CF6">
          <w:pPr>
            <w:rPr>
              <w:szCs w:val="18"/>
            </w:rPr>
          </w:pPr>
          <w:r>
            <w:rPr>
              <w:szCs w:val="18"/>
            </w:rPr>
            <w:t>Datum</w:t>
          </w:r>
        </w:p>
      </w:tc>
      <w:tc>
        <w:tcPr>
          <w:tcW w:w="6620" w:type="dxa"/>
        </w:tcPr>
        <w:p w14:paraId="587239BA" w14:textId="24B36462" w:rsidR="00527BD4" w:rsidRPr="007709EF" w:rsidRDefault="0035588E" w:rsidP="00A50CF6">
          <w:r>
            <w:t>28 augustus 2026</w:t>
          </w:r>
        </w:p>
      </w:tc>
    </w:tr>
    <w:tr w:rsidR="00BA4A90" w14:paraId="4B6C8405" w14:textId="77777777" w:rsidTr="009E2051">
      <w:trPr>
        <w:trHeight w:val="240"/>
      </w:trPr>
      <w:tc>
        <w:tcPr>
          <w:tcW w:w="900" w:type="dxa"/>
        </w:tcPr>
        <w:p w14:paraId="54409FDD" w14:textId="77777777" w:rsidR="00527BD4" w:rsidRPr="007709EF" w:rsidRDefault="00B72200" w:rsidP="00A50CF6">
          <w:pPr>
            <w:rPr>
              <w:szCs w:val="18"/>
            </w:rPr>
          </w:pPr>
          <w:r>
            <w:rPr>
              <w:szCs w:val="18"/>
            </w:rPr>
            <w:t>Betreft</w:t>
          </w:r>
        </w:p>
      </w:tc>
      <w:tc>
        <w:tcPr>
          <w:tcW w:w="6620" w:type="dxa"/>
        </w:tcPr>
        <w:p w14:paraId="4E41BFEB" w14:textId="20A8B1AE" w:rsidR="00527BD4" w:rsidRPr="007709EF" w:rsidRDefault="0035588E" w:rsidP="00A50CF6">
          <w:r>
            <w:t xml:space="preserve">Beantwoording Kamervragen </w:t>
          </w:r>
          <w:r w:rsidR="00B72200">
            <w:t>over het bericht dat naar verluidt minimaal 41 wolven in Nederland zijn gestroopt</w:t>
          </w:r>
        </w:p>
      </w:tc>
    </w:tr>
  </w:tbl>
  <w:p w14:paraId="1D119201"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ACE045A">
      <w:start w:val="1"/>
      <w:numFmt w:val="bullet"/>
      <w:pStyle w:val="Lijstopsomteken"/>
      <w:lvlText w:val="•"/>
      <w:lvlJc w:val="left"/>
      <w:pPr>
        <w:tabs>
          <w:tab w:val="num" w:pos="227"/>
        </w:tabs>
        <w:ind w:left="227" w:hanging="227"/>
      </w:pPr>
      <w:rPr>
        <w:rFonts w:ascii="Verdana" w:hAnsi="Verdana" w:hint="default"/>
        <w:sz w:val="18"/>
        <w:szCs w:val="18"/>
      </w:rPr>
    </w:lvl>
    <w:lvl w:ilvl="1" w:tplc="570E446C" w:tentative="1">
      <w:start w:val="1"/>
      <w:numFmt w:val="bullet"/>
      <w:lvlText w:val="o"/>
      <w:lvlJc w:val="left"/>
      <w:pPr>
        <w:tabs>
          <w:tab w:val="num" w:pos="1440"/>
        </w:tabs>
        <w:ind w:left="1440" w:hanging="360"/>
      </w:pPr>
      <w:rPr>
        <w:rFonts w:ascii="Courier New" w:hAnsi="Courier New" w:cs="Courier New" w:hint="default"/>
      </w:rPr>
    </w:lvl>
    <w:lvl w:ilvl="2" w:tplc="48205254" w:tentative="1">
      <w:start w:val="1"/>
      <w:numFmt w:val="bullet"/>
      <w:lvlText w:val=""/>
      <w:lvlJc w:val="left"/>
      <w:pPr>
        <w:tabs>
          <w:tab w:val="num" w:pos="2160"/>
        </w:tabs>
        <w:ind w:left="2160" w:hanging="360"/>
      </w:pPr>
      <w:rPr>
        <w:rFonts w:ascii="Wingdings" w:hAnsi="Wingdings" w:hint="default"/>
      </w:rPr>
    </w:lvl>
    <w:lvl w:ilvl="3" w:tplc="C3C29A4C" w:tentative="1">
      <w:start w:val="1"/>
      <w:numFmt w:val="bullet"/>
      <w:lvlText w:val=""/>
      <w:lvlJc w:val="left"/>
      <w:pPr>
        <w:tabs>
          <w:tab w:val="num" w:pos="2880"/>
        </w:tabs>
        <w:ind w:left="2880" w:hanging="360"/>
      </w:pPr>
      <w:rPr>
        <w:rFonts w:ascii="Symbol" w:hAnsi="Symbol" w:hint="default"/>
      </w:rPr>
    </w:lvl>
    <w:lvl w:ilvl="4" w:tplc="BF96745C" w:tentative="1">
      <w:start w:val="1"/>
      <w:numFmt w:val="bullet"/>
      <w:lvlText w:val="o"/>
      <w:lvlJc w:val="left"/>
      <w:pPr>
        <w:tabs>
          <w:tab w:val="num" w:pos="3600"/>
        </w:tabs>
        <w:ind w:left="3600" w:hanging="360"/>
      </w:pPr>
      <w:rPr>
        <w:rFonts w:ascii="Courier New" w:hAnsi="Courier New" w:cs="Courier New" w:hint="default"/>
      </w:rPr>
    </w:lvl>
    <w:lvl w:ilvl="5" w:tplc="7FBE1420" w:tentative="1">
      <w:start w:val="1"/>
      <w:numFmt w:val="bullet"/>
      <w:lvlText w:val=""/>
      <w:lvlJc w:val="left"/>
      <w:pPr>
        <w:tabs>
          <w:tab w:val="num" w:pos="4320"/>
        </w:tabs>
        <w:ind w:left="4320" w:hanging="360"/>
      </w:pPr>
      <w:rPr>
        <w:rFonts w:ascii="Wingdings" w:hAnsi="Wingdings" w:hint="default"/>
      </w:rPr>
    </w:lvl>
    <w:lvl w:ilvl="6" w:tplc="741821B8" w:tentative="1">
      <w:start w:val="1"/>
      <w:numFmt w:val="bullet"/>
      <w:lvlText w:val=""/>
      <w:lvlJc w:val="left"/>
      <w:pPr>
        <w:tabs>
          <w:tab w:val="num" w:pos="5040"/>
        </w:tabs>
        <w:ind w:left="5040" w:hanging="360"/>
      </w:pPr>
      <w:rPr>
        <w:rFonts w:ascii="Symbol" w:hAnsi="Symbol" w:hint="default"/>
      </w:rPr>
    </w:lvl>
    <w:lvl w:ilvl="7" w:tplc="F7DA031E" w:tentative="1">
      <w:start w:val="1"/>
      <w:numFmt w:val="bullet"/>
      <w:lvlText w:val="o"/>
      <w:lvlJc w:val="left"/>
      <w:pPr>
        <w:tabs>
          <w:tab w:val="num" w:pos="5760"/>
        </w:tabs>
        <w:ind w:left="5760" w:hanging="360"/>
      </w:pPr>
      <w:rPr>
        <w:rFonts w:ascii="Courier New" w:hAnsi="Courier New" w:cs="Courier New" w:hint="default"/>
      </w:rPr>
    </w:lvl>
    <w:lvl w:ilvl="8" w:tplc="E07697B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67A9412">
      <w:start w:val="1"/>
      <w:numFmt w:val="bullet"/>
      <w:pStyle w:val="Lijstopsomteken2"/>
      <w:lvlText w:val="–"/>
      <w:lvlJc w:val="left"/>
      <w:pPr>
        <w:tabs>
          <w:tab w:val="num" w:pos="227"/>
        </w:tabs>
        <w:ind w:left="227" w:firstLine="0"/>
      </w:pPr>
      <w:rPr>
        <w:rFonts w:ascii="Verdana" w:hAnsi="Verdana" w:hint="default"/>
      </w:rPr>
    </w:lvl>
    <w:lvl w:ilvl="1" w:tplc="FF34FF52" w:tentative="1">
      <w:start w:val="1"/>
      <w:numFmt w:val="bullet"/>
      <w:lvlText w:val="o"/>
      <w:lvlJc w:val="left"/>
      <w:pPr>
        <w:tabs>
          <w:tab w:val="num" w:pos="1440"/>
        </w:tabs>
        <w:ind w:left="1440" w:hanging="360"/>
      </w:pPr>
      <w:rPr>
        <w:rFonts w:ascii="Courier New" w:hAnsi="Courier New" w:cs="Courier New" w:hint="default"/>
      </w:rPr>
    </w:lvl>
    <w:lvl w:ilvl="2" w:tplc="786AEE48" w:tentative="1">
      <w:start w:val="1"/>
      <w:numFmt w:val="bullet"/>
      <w:lvlText w:val=""/>
      <w:lvlJc w:val="left"/>
      <w:pPr>
        <w:tabs>
          <w:tab w:val="num" w:pos="2160"/>
        </w:tabs>
        <w:ind w:left="2160" w:hanging="360"/>
      </w:pPr>
      <w:rPr>
        <w:rFonts w:ascii="Wingdings" w:hAnsi="Wingdings" w:hint="default"/>
      </w:rPr>
    </w:lvl>
    <w:lvl w:ilvl="3" w:tplc="D688C3FA" w:tentative="1">
      <w:start w:val="1"/>
      <w:numFmt w:val="bullet"/>
      <w:lvlText w:val=""/>
      <w:lvlJc w:val="left"/>
      <w:pPr>
        <w:tabs>
          <w:tab w:val="num" w:pos="2880"/>
        </w:tabs>
        <w:ind w:left="2880" w:hanging="360"/>
      </w:pPr>
      <w:rPr>
        <w:rFonts w:ascii="Symbol" w:hAnsi="Symbol" w:hint="default"/>
      </w:rPr>
    </w:lvl>
    <w:lvl w:ilvl="4" w:tplc="E8A6C018" w:tentative="1">
      <w:start w:val="1"/>
      <w:numFmt w:val="bullet"/>
      <w:lvlText w:val="o"/>
      <w:lvlJc w:val="left"/>
      <w:pPr>
        <w:tabs>
          <w:tab w:val="num" w:pos="3600"/>
        </w:tabs>
        <w:ind w:left="3600" w:hanging="360"/>
      </w:pPr>
      <w:rPr>
        <w:rFonts w:ascii="Courier New" w:hAnsi="Courier New" w:cs="Courier New" w:hint="default"/>
      </w:rPr>
    </w:lvl>
    <w:lvl w:ilvl="5" w:tplc="E7A08642" w:tentative="1">
      <w:start w:val="1"/>
      <w:numFmt w:val="bullet"/>
      <w:lvlText w:val=""/>
      <w:lvlJc w:val="left"/>
      <w:pPr>
        <w:tabs>
          <w:tab w:val="num" w:pos="4320"/>
        </w:tabs>
        <w:ind w:left="4320" w:hanging="360"/>
      </w:pPr>
      <w:rPr>
        <w:rFonts w:ascii="Wingdings" w:hAnsi="Wingdings" w:hint="default"/>
      </w:rPr>
    </w:lvl>
    <w:lvl w:ilvl="6" w:tplc="2D100E4C" w:tentative="1">
      <w:start w:val="1"/>
      <w:numFmt w:val="bullet"/>
      <w:lvlText w:val=""/>
      <w:lvlJc w:val="left"/>
      <w:pPr>
        <w:tabs>
          <w:tab w:val="num" w:pos="5040"/>
        </w:tabs>
        <w:ind w:left="5040" w:hanging="360"/>
      </w:pPr>
      <w:rPr>
        <w:rFonts w:ascii="Symbol" w:hAnsi="Symbol" w:hint="default"/>
      </w:rPr>
    </w:lvl>
    <w:lvl w:ilvl="7" w:tplc="EF1A3F54" w:tentative="1">
      <w:start w:val="1"/>
      <w:numFmt w:val="bullet"/>
      <w:lvlText w:val="o"/>
      <w:lvlJc w:val="left"/>
      <w:pPr>
        <w:tabs>
          <w:tab w:val="num" w:pos="5760"/>
        </w:tabs>
        <w:ind w:left="5760" w:hanging="360"/>
      </w:pPr>
      <w:rPr>
        <w:rFonts w:ascii="Courier New" w:hAnsi="Courier New" w:cs="Courier New" w:hint="default"/>
      </w:rPr>
    </w:lvl>
    <w:lvl w:ilvl="8" w:tplc="EE7CC9D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110E5E"/>
    <w:multiLevelType w:val="hybridMultilevel"/>
    <w:tmpl w:val="D11E0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5148147">
    <w:abstractNumId w:val="10"/>
  </w:num>
  <w:num w:numId="2" w16cid:durableId="338318237">
    <w:abstractNumId w:val="7"/>
  </w:num>
  <w:num w:numId="3" w16cid:durableId="714357851">
    <w:abstractNumId w:val="6"/>
  </w:num>
  <w:num w:numId="4" w16cid:durableId="474372901">
    <w:abstractNumId w:val="5"/>
  </w:num>
  <w:num w:numId="5" w16cid:durableId="481433348">
    <w:abstractNumId w:val="4"/>
  </w:num>
  <w:num w:numId="6" w16cid:durableId="2036536738">
    <w:abstractNumId w:val="8"/>
  </w:num>
  <w:num w:numId="7" w16cid:durableId="36586645">
    <w:abstractNumId w:val="3"/>
  </w:num>
  <w:num w:numId="8" w16cid:durableId="347098354">
    <w:abstractNumId w:val="2"/>
  </w:num>
  <w:num w:numId="9" w16cid:durableId="982390640">
    <w:abstractNumId w:val="1"/>
  </w:num>
  <w:num w:numId="10" w16cid:durableId="1615601278">
    <w:abstractNumId w:val="0"/>
  </w:num>
  <w:num w:numId="11" w16cid:durableId="794328855">
    <w:abstractNumId w:val="9"/>
  </w:num>
  <w:num w:numId="12" w16cid:durableId="778451368">
    <w:abstractNumId w:val="11"/>
  </w:num>
  <w:num w:numId="13" w16cid:durableId="1136070397">
    <w:abstractNumId w:val="13"/>
  </w:num>
  <w:num w:numId="14" w16cid:durableId="333843742">
    <w:abstractNumId w:val="12"/>
  </w:num>
  <w:num w:numId="15" w16cid:durableId="21647358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2692C"/>
    <w:rsid w:val="000301C7"/>
    <w:rsid w:val="00033CDD"/>
    <w:rsid w:val="00034A84"/>
    <w:rsid w:val="00035E67"/>
    <w:rsid w:val="000366F3"/>
    <w:rsid w:val="00041E2E"/>
    <w:rsid w:val="0006024D"/>
    <w:rsid w:val="00064021"/>
    <w:rsid w:val="00071F28"/>
    <w:rsid w:val="00072DF4"/>
    <w:rsid w:val="00074079"/>
    <w:rsid w:val="00080C99"/>
    <w:rsid w:val="00092799"/>
    <w:rsid w:val="00092C5F"/>
    <w:rsid w:val="00096680"/>
    <w:rsid w:val="000A0F36"/>
    <w:rsid w:val="000A174A"/>
    <w:rsid w:val="000A1F81"/>
    <w:rsid w:val="000A3E0A"/>
    <w:rsid w:val="000A4D70"/>
    <w:rsid w:val="000A65AC"/>
    <w:rsid w:val="000B7281"/>
    <w:rsid w:val="000B7FAB"/>
    <w:rsid w:val="000C0163"/>
    <w:rsid w:val="000C07A9"/>
    <w:rsid w:val="000C1BA1"/>
    <w:rsid w:val="000C3EA9"/>
    <w:rsid w:val="000D0225"/>
    <w:rsid w:val="000D72C2"/>
    <w:rsid w:val="000D73D7"/>
    <w:rsid w:val="000E2D8F"/>
    <w:rsid w:val="000E7895"/>
    <w:rsid w:val="000F161D"/>
    <w:rsid w:val="00112153"/>
    <w:rsid w:val="00121690"/>
    <w:rsid w:val="00121BF0"/>
    <w:rsid w:val="00123704"/>
    <w:rsid w:val="001270C7"/>
    <w:rsid w:val="00132540"/>
    <w:rsid w:val="0014786A"/>
    <w:rsid w:val="001516A4"/>
    <w:rsid w:val="0015171B"/>
    <w:rsid w:val="00151E5F"/>
    <w:rsid w:val="001569AB"/>
    <w:rsid w:val="00164D63"/>
    <w:rsid w:val="0016725C"/>
    <w:rsid w:val="001726F3"/>
    <w:rsid w:val="00173C51"/>
    <w:rsid w:val="00174CC2"/>
    <w:rsid w:val="00176CC6"/>
    <w:rsid w:val="00181BE4"/>
    <w:rsid w:val="00185576"/>
    <w:rsid w:val="00185951"/>
    <w:rsid w:val="00186F88"/>
    <w:rsid w:val="00190863"/>
    <w:rsid w:val="0019529A"/>
    <w:rsid w:val="00196B8B"/>
    <w:rsid w:val="001A2BEA"/>
    <w:rsid w:val="001A6D93"/>
    <w:rsid w:val="001B1D59"/>
    <w:rsid w:val="001B4C29"/>
    <w:rsid w:val="001C32EC"/>
    <w:rsid w:val="001C38BD"/>
    <w:rsid w:val="001C4D5A"/>
    <w:rsid w:val="001E34C6"/>
    <w:rsid w:val="001E4511"/>
    <w:rsid w:val="001E5581"/>
    <w:rsid w:val="001E6117"/>
    <w:rsid w:val="001F3C70"/>
    <w:rsid w:val="001F41AD"/>
    <w:rsid w:val="00200D88"/>
    <w:rsid w:val="00201F68"/>
    <w:rsid w:val="00202394"/>
    <w:rsid w:val="00212F2A"/>
    <w:rsid w:val="00214F2B"/>
    <w:rsid w:val="00217880"/>
    <w:rsid w:val="00222D66"/>
    <w:rsid w:val="00224A8A"/>
    <w:rsid w:val="0022696C"/>
    <w:rsid w:val="002309A8"/>
    <w:rsid w:val="00236CFE"/>
    <w:rsid w:val="002428E3"/>
    <w:rsid w:val="00243031"/>
    <w:rsid w:val="00250D1D"/>
    <w:rsid w:val="00260BAF"/>
    <w:rsid w:val="002650F7"/>
    <w:rsid w:val="00270304"/>
    <w:rsid w:val="00273F3B"/>
    <w:rsid w:val="00274349"/>
    <w:rsid w:val="00274DB7"/>
    <w:rsid w:val="00275984"/>
    <w:rsid w:val="00277A4E"/>
    <w:rsid w:val="00280F74"/>
    <w:rsid w:val="00286998"/>
    <w:rsid w:val="002902AA"/>
    <w:rsid w:val="00291AB7"/>
    <w:rsid w:val="0029422B"/>
    <w:rsid w:val="002A084F"/>
    <w:rsid w:val="002B153C"/>
    <w:rsid w:val="002B52FC"/>
    <w:rsid w:val="002C2830"/>
    <w:rsid w:val="002D001A"/>
    <w:rsid w:val="002D28E2"/>
    <w:rsid w:val="002D317B"/>
    <w:rsid w:val="002D3587"/>
    <w:rsid w:val="002D502D"/>
    <w:rsid w:val="002E0F69"/>
    <w:rsid w:val="002F4238"/>
    <w:rsid w:val="002F5147"/>
    <w:rsid w:val="002F7ABD"/>
    <w:rsid w:val="0030416A"/>
    <w:rsid w:val="003105D3"/>
    <w:rsid w:val="00312597"/>
    <w:rsid w:val="00315758"/>
    <w:rsid w:val="00327BA5"/>
    <w:rsid w:val="00334154"/>
    <w:rsid w:val="003372C4"/>
    <w:rsid w:val="00340ECA"/>
    <w:rsid w:val="00341FA0"/>
    <w:rsid w:val="00344F3D"/>
    <w:rsid w:val="00345299"/>
    <w:rsid w:val="00351A8D"/>
    <w:rsid w:val="003526BB"/>
    <w:rsid w:val="00352BCF"/>
    <w:rsid w:val="00353932"/>
    <w:rsid w:val="0035464B"/>
    <w:rsid w:val="0035588E"/>
    <w:rsid w:val="00361A56"/>
    <w:rsid w:val="0036252A"/>
    <w:rsid w:val="00364D9D"/>
    <w:rsid w:val="00371048"/>
    <w:rsid w:val="0037396C"/>
    <w:rsid w:val="0037421D"/>
    <w:rsid w:val="00374763"/>
    <w:rsid w:val="00376093"/>
    <w:rsid w:val="00377C58"/>
    <w:rsid w:val="00383DA1"/>
    <w:rsid w:val="00385F30"/>
    <w:rsid w:val="0039201D"/>
    <w:rsid w:val="00393696"/>
    <w:rsid w:val="00393963"/>
    <w:rsid w:val="00395575"/>
    <w:rsid w:val="00395672"/>
    <w:rsid w:val="003A06C8"/>
    <w:rsid w:val="003A0D7C"/>
    <w:rsid w:val="003A5290"/>
    <w:rsid w:val="003B0155"/>
    <w:rsid w:val="003B3D8A"/>
    <w:rsid w:val="003B7EE7"/>
    <w:rsid w:val="003C2CCB"/>
    <w:rsid w:val="003D39EC"/>
    <w:rsid w:val="003D4F38"/>
    <w:rsid w:val="003E0C4D"/>
    <w:rsid w:val="003E3DD5"/>
    <w:rsid w:val="003E4A08"/>
    <w:rsid w:val="003F07C6"/>
    <w:rsid w:val="003F1F6B"/>
    <w:rsid w:val="003F3757"/>
    <w:rsid w:val="003F38BD"/>
    <w:rsid w:val="003F44B7"/>
    <w:rsid w:val="004008E9"/>
    <w:rsid w:val="00413D48"/>
    <w:rsid w:val="00421272"/>
    <w:rsid w:val="00423A19"/>
    <w:rsid w:val="00426BC7"/>
    <w:rsid w:val="004404F8"/>
    <w:rsid w:val="00441AC2"/>
    <w:rsid w:val="0044249B"/>
    <w:rsid w:val="00445A8F"/>
    <w:rsid w:val="0045023C"/>
    <w:rsid w:val="00451A5B"/>
    <w:rsid w:val="00452BCD"/>
    <w:rsid w:val="00452CEA"/>
    <w:rsid w:val="004554C0"/>
    <w:rsid w:val="00465B52"/>
    <w:rsid w:val="0046708E"/>
    <w:rsid w:val="00470C34"/>
    <w:rsid w:val="00472A65"/>
    <w:rsid w:val="00474463"/>
    <w:rsid w:val="00474B75"/>
    <w:rsid w:val="00483984"/>
    <w:rsid w:val="00483F0B"/>
    <w:rsid w:val="00485866"/>
    <w:rsid w:val="00496319"/>
    <w:rsid w:val="00497279"/>
    <w:rsid w:val="004A670A"/>
    <w:rsid w:val="004B5465"/>
    <w:rsid w:val="004B70F0"/>
    <w:rsid w:val="004D2591"/>
    <w:rsid w:val="004D505E"/>
    <w:rsid w:val="004D72CA"/>
    <w:rsid w:val="004E2242"/>
    <w:rsid w:val="004E7665"/>
    <w:rsid w:val="004F42FF"/>
    <w:rsid w:val="004F44C2"/>
    <w:rsid w:val="00502512"/>
    <w:rsid w:val="00505262"/>
    <w:rsid w:val="0051132F"/>
    <w:rsid w:val="0051560A"/>
    <w:rsid w:val="00516022"/>
    <w:rsid w:val="00521363"/>
    <w:rsid w:val="00521CEE"/>
    <w:rsid w:val="00524FB4"/>
    <w:rsid w:val="00527BD4"/>
    <w:rsid w:val="005403C8"/>
    <w:rsid w:val="005429DC"/>
    <w:rsid w:val="00553454"/>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A6057"/>
    <w:rsid w:val="005B3814"/>
    <w:rsid w:val="005B463E"/>
    <w:rsid w:val="005C302D"/>
    <w:rsid w:val="005C34E1"/>
    <w:rsid w:val="005C3FE0"/>
    <w:rsid w:val="005C740C"/>
    <w:rsid w:val="005C769E"/>
    <w:rsid w:val="005D625B"/>
    <w:rsid w:val="005E57E6"/>
    <w:rsid w:val="005F62D3"/>
    <w:rsid w:val="005F6D11"/>
    <w:rsid w:val="00600CF0"/>
    <w:rsid w:val="006048F4"/>
    <w:rsid w:val="0060660A"/>
    <w:rsid w:val="00613B1D"/>
    <w:rsid w:val="00617A44"/>
    <w:rsid w:val="006202B6"/>
    <w:rsid w:val="006247BE"/>
    <w:rsid w:val="00625CD0"/>
    <w:rsid w:val="0062627D"/>
    <w:rsid w:val="00627432"/>
    <w:rsid w:val="0063579F"/>
    <w:rsid w:val="006448E4"/>
    <w:rsid w:val="00645414"/>
    <w:rsid w:val="00653606"/>
    <w:rsid w:val="006610E9"/>
    <w:rsid w:val="00661591"/>
    <w:rsid w:val="0066632F"/>
    <w:rsid w:val="00674A89"/>
    <w:rsid w:val="00674F3D"/>
    <w:rsid w:val="00676727"/>
    <w:rsid w:val="00677EFC"/>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338C"/>
    <w:rsid w:val="006F7494"/>
    <w:rsid w:val="006F751F"/>
    <w:rsid w:val="00714DC5"/>
    <w:rsid w:val="00715237"/>
    <w:rsid w:val="007254A5"/>
    <w:rsid w:val="00725748"/>
    <w:rsid w:val="00735D88"/>
    <w:rsid w:val="0073720D"/>
    <w:rsid w:val="00737507"/>
    <w:rsid w:val="00740712"/>
    <w:rsid w:val="007426AA"/>
    <w:rsid w:val="00742AB9"/>
    <w:rsid w:val="007451C1"/>
    <w:rsid w:val="00750A30"/>
    <w:rsid w:val="00751A6A"/>
    <w:rsid w:val="00754FBF"/>
    <w:rsid w:val="00766E81"/>
    <w:rsid w:val="007709EF"/>
    <w:rsid w:val="00783559"/>
    <w:rsid w:val="00786C09"/>
    <w:rsid w:val="0079551B"/>
    <w:rsid w:val="00797AA5"/>
    <w:rsid w:val="007A26BD"/>
    <w:rsid w:val="007A4105"/>
    <w:rsid w:val="007B4503"/>
    <w:rsid w:val="007C406E"/>
    <w:rsid w:val="007C5183"/>
    <w:rsid w:val="007C7573"/>
    <w:rsid w:val="007E2B20"/>
    <w:rsid w:val="007E4FB5"/>
    <w:rsid w:val="007F510A"/>
    <w:rsid w:val="007F5331"/>
    <w:rsid w:val="00800CCA"/>
    <w:rsid w:val="00804D96"/>
    <w:rsid w:val="00806120"/>
    <w:rsid w:val="00810C93"/>
    <w:rsid w:val="00812028"/>
    <w:rsid w:val="00812113"/>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1DA4"/>
    <w:rsid w:val="00872271"/>
    <w:rsid w:val="00883137"/>
    <w:rsid w:val="008A0EBB"/>
    <w:rsid w:val="008A134C"/>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BDA"/>
    <w:rsid w:val="008F3C1B"/>
    <w:rsid w:val="008F508C"/>
    <w:rsid w:val="0090271B"/>
    <w:rsid w:val="00904FBE"/>
    <w:rsid w:val="00910642"/>
    <w:rsid w:val="00910DDF"/>
    <w:rsid w:val="00920E75"/>
    <w:rsid w:val="009240EC"/>
    <w:rsid w:val="00924A2D"/>
    <w:rsid w:val="00930ABD"/>
    <w:rsid w:val="00930B13"/>
    <w:rsid w:val="009311C8"/>
    <w:rsid w:val="00933376"/>
    <w:rsid w:val="00933A2F"/>
    <w:rsid w:val="00940813"/>
    <w:rsid w:val="009632E6"/>
    <w:rsid w:val="00963300"/>
    <w:rsid w:val="0096596A"/>
    <w:rsid w:val="009716D8"/>
    <w:rsid w:val="009718F9"/>
    <w:rsid w:val="00972FB9"/>
    <w:rsid w:val="00975112"/>
    <w:rsid w:val="00981768"/>
    <w:rsid w:val="00983E8F"/>
    <w:rsid w:val="009850B1"/>
    <w:rsid w:val="0098788A"/>
    <w:rsid w:val="00994FDA"/>
    <w:rsid w:val="009A31BF"/>
    <w:rsid w:val="009A3B71"/>
    <w:rsid w:val="009A61BC"/>
    <w:rsid w:val="009B0058"/>
    <w:rsid w:val="009B0138"/>
    <w:rsid w:val="009B0EC1"/>
    <w:rsid w:val="009B0FE9"/>
    <w:rsid w:val="009B173A"/>
    <w:rsid w:val="009C3F20"/>
    <w:rsid w:val="009C7CA1"/>
    <w:rsid w:val="009D043D"/>
    <w:rsid w:val="009E2051"/>
    <w:rsid w:val="009F0A8B"/>
    <w:rsid w:val="009F3259"/>
    <w:rsid w:val="00A056DE"/>
    <w:rsid w:val="00A128AD"/>
    <w:rsid w:val="00A21E76"/>
    <w:rsid w:val="00A23BC8"/>
    <w:rsid w:val="00A26173"/>
    <w:rsid w:val="00A30E68"/>
    <w:rsid w:val="00A31933"/>
    <w:rsid w:val="00A329D2"/>
    <w:rsid w:val="00A34AA0"/>
    <w:rsid w:val="00A359BC"/>
    <w:rsid w:val="00A3715C"/>
    <w:rsid w:val="00A41FE2"/>
    <w:rsid w:val="00A46FEF"/>
    <w:rsid w:val="00A47948"/>
    <w:rsid w:val="00A50CF6"/>
    <w:rsid w:val="00A54BCC"/>
    <w:rsid w:val="00A56946"/>
    <w:rsid w:val="00A6170E"/>
    <w:rsid w:val="00A63B8C"/>
    <w:rsid w:val="00A715F8"/>
    <w:rsid w:val="00A77F6F"/>
    <w:rsid w:val="00A831FD"/>
    <w:rsid w:val="00A83352"/>
    <w:rsid w:val="00A850A2"/>
    <w:rsid w:val="00A86F6D"/>
    <w:rsid w:val="00A91931"/>
    <w:rsid w:val="00A91FA3"/>
    <w:rsid w:val="00A927D3"/>
    <w:rsid w:val="00AA530F"/>
    <w:rsid w:val="00AA7FC9"/>
    <w:rsid w:val="00AB237D"/>
    <w:rsid w:val="00AB4FEF"/>
    <w:rsid w:val="00AB5933"/>
    <w:rsid w:val="00AC4FF3"/>
    <w:rsid w:val="00AD0C7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2C59"/>
    <w:rsid w:val="00B145F0"/>
    <w:rsid w:val="00B259C8"/>
    <w:rsid w:val="00B26CCF"/>
    <w:rsid w:val="00B30FC2"/>
    <w:rsid w:val="00B331A2"/>
    <w:rsid w:val="00B425F0"/>
    <w:rsid w:val="00B42DFA"/>
    <w:rsid w:val="00B531DD"/>
    <w:rsid w:val="00B55014"/>
    <w:rsid w:val="00B62232"/>
    <w:rsid w:val="00B70BF3"/>
    <w:rsid w:val="00B71DC2"/>
    <w:rsid w:val="00B72200"/>
    <w:rsid w:val="00B74920"/>
    <w:rsid w:val="00B91CFC"/>
    <w:rsid w:val="00B9300F"/>
    <w:rsid w:val="00B93893"/>
    <w:rsid w:val="00BA129E"/>
    <w:rsid w:val="00BA4A90"/>
    <w:rsid w:val="00BA6EB2"/>
    <w:rsid w:val="00BA7E0A"/>
    <w:rsid w:val="00BC3B53"/>
    <w:rsid w:val="00BC3B96"/>
    <w:rsid w:val="00BC4AE3"/>
    <w:rsid w:val="00BC5B28"/>
    <w:rsid w:val="00BD25BC"/>
    <w:rsid w:val="00BE3F88"/>
    <w:rsid w:val="00BE4756"/>
    <w:rsid w:val="00BE5ED9"/>
    <w:rsid w:val="00BE7B41"/>
    <w:rsid w:val="00BF63D1"/>
    <w:rsid w:val="00BF68D9"/>
    <w:rsid w:val="00C02E2F"/>
    <w:rsid w:val="00C15A91"/>
    <w:rsid w:val="00C206F1"/>
    <w:rsid w:val="00C217E1"/>
    <w:rsid w:val="00C219B1"/>
    <w:rsid w:val="00C25A1D"/>
    <w:rsid w:val="00C306E6"/>
    <w:rsid w:val="00C4015B"/>
    <w:rsid w:val="00C40C60"/>
    <w:rsid w:val="00C467AE"/>
    <w:rsid w:val="00C5258E"/>
    <w:rsid w:val="00C530C9"/>
    <w:rsid w:val="00C619A7"/>
    <w:rsid w:val="00C73D5F"/>
    <w:rsid w:val="00C87BBF"/>
    <w:rsid w:val="00C90702"/>
    <w:rsid w:val="00C92C97"/>
    <w:rsid w:val="00C92D32"/>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026"/>
    <w:rsid w:val="00CF1A17"/>
    <w:rsid w:val="00CF25AC"/>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12D8"/>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05866"/>
    <w:rsid w:val="00E10DC6"/>
    <w:rsid w:val="00E11F8E"/>
    <w:rsid w:val="00E15881"/>
    <w:rsid w:val="00E16A8F"/>
    <w:rsid w:val="00E21DE3"/>
    <w:rsid w:val="00E220AF"/>
    <w:rsid w:val="00E307D1"/>
    <w:rsid w:val="00E31177"/>
    <w:rsid w:val="00E3731D"/>
    <w:rsid w:val="00E51469"/>
    <w:rsid w:val="00E57691"/>
    <w:rsid w:val="00E634E3"/>
    <w:rsid w:val="00E717C4"/>
    <w:rsid w:val="00E77E18"/>
    <w:rsid w:val="00E77F89"/>
    <w:rsid w:val="00E80330"/>
    <w:rsid w:val="00E806C5"/>
    <w:rsid w:val="00E80E71"/>
    <w:rsid w:val="00E850D3"/>
    <w:rsid w:val="00E853D6"/>
    <w:rsid w:val="00E876B9"/>
    <w:rsid w:val="00E93105"/>
    <w:rsid w:val="00EA69C1"/>
    <w:rsid w:val="00EC0DFF"/>
    <w:rsid w:val="00EC237D"/>
    <w:rsid w:val="00EC4D0E"/>
    <w:rsid w:val="00EC4E2B"/>
    <w:rsid w:val="00ED072A"/>
    <w:rsid w:val="00ED539E"/>
    <w:rsid w:val="00ED62CF"/>
    <w:rsid w:val="00ED77D7"/>
    <w:rsid w:val="00EE07DB"/>
    <w:rsid w:val="00EE4A1F"/>
    <w:rsid w:val="00EE4C2D"/>
    <w:rsid w:val="00EF1B5A"/>
    <w:rsid w:val="00EF24FB"/>
    <w:rsid w:val="00EF2CCA"/>
    <w:rsid w:val="00EF495B"/>
    <w:rsid w:val="00EF60DC"/>
    <w:rsid w:val="00F00F54"/>
    <w:rsid w:val="00F03963"/>
    <w:rsid w:val="00F043D3"/>
    <w:rsid w:val="00F11068"/>
    <w:rsid w:val="00F1256D"/>
    <w:rsid w:val="00F12E5C"/>
    <w:rsid w:val="00F13A4E"/>
    <w:rsid w:val="00F172BB"/>
    <w:rsid w:val="00F17B10"/>
    <w:rsid w:val="00F21BEF"/>
    <w:rsid w:val="00F2315B"/>
    <w:rsid w:val="00F34E24"/>
    <w:rsid w:val="00F41A6F"/>
    <w:rsid w:val="00F41B49"/>
    <w:rsid w:val="00F45A25"/>
    <w:rsid w:val="00F45D0F"/>
    <w:rsid w:val="00F50F86"/>
    <w:rsid w:val="00F51EDB"/>
    <w:rsid w:val="00F53F91"/>
    <w:rsid w:val="00F61569"/>
    <w:rsid w:val="00F61A72"/>
    <w:rsid w:val="00F62B67"/>
    <w:rsid w:val="00F66F13"/>
    <w:rsid w:val="00F71D0C"/>
    <w:rsid w:val="00F74073"/>
    <w:rsid w:val="00F75603"/>
    <w:rsid w:val="00F845B4"/>
    <w:rsid w:val="00F8713B"/>
    <w:rsid w:val="00F90A14"/>
    <w:rsid w:val="00F93F9E"/>
    <w:rsid w:val="00FA2CD7"/>
    <w:rsid w:val="00FA5D39"/>
    <w:rsid w:val="00FB06ED"/>
    <w:rsid w:val="00FB4A7C"/>
    <w:rsid w:val="00FC3165"/>
    <w:rsid w:val="00FC36AB"/>
    <w:rsid w:val="00FC4300"/>
    <w:rsid w:val="00FC7F66"/>
    <w:rsid w:val="00FD4210"/>
    <w:rsid w:val="00FD5776"/>
    <w:rsid w:val="00FD65E0"/>
    <w:rsid w:val="00FD7035"/>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7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oetnootmarkering">
    <w:name w:val="footnote reference"/>
    <w:basedOn w:val="Standaardalinea-lettertype"/>
    <w:semiHidden/>
    <w:unhideWhenUsed/>
    <w:rsid w:val="005C302D"/>
    <w:rPr>
      <w:vertAlign w:val="superscript"/>
    </w:rPr>
  </w:style>
  <w:style w:type="character" w:styleId="Onopgelostemelding">
    <w:name w:val="Unresolved Mention"/>
    <w:basedOn w:val="Standaardalinea-lettertype"/>
    <w:uiPriority w:val="99"/>
    <w:semiHidden/>
    <w:unhideWhenUsed/>
    <w:rsid w:val="005C302D"/>
    <w:rPr>
      <w:color w:val="605E5C"/>
      <w:shd w:val="clear" w:color="auto" w:fill="E1DFDD"/>
    </w:rPr>
  </w:style>
  <w:style w:type="character" w:styleId="Verwijzingopmerking">
    <w:name w:val="annotation reference"/>
    <w:basedOn w:val="Standaardalinea-lettertype"/>
    <w:semiHidden/>
    <w:unhideWhenUsed/>
    <w:rsid w:val="00AB4FEF"/>
    <w:rPr>
      <w:sz w:val="16"/>
      <w:szCs w:val="16"/>
    </w:rPr>
  </w:style>
  <w:style w:type="paragraph" w:styleId="Tekstopmerking">
    <w:name w:val="annotation text"/>
    <w:basedOn w:val="Standaard"/>
    <w:link w:val="TekstopmerkingChar"/>
    <w:unhideWhenUsed/>
    <w:rsid w:val="00AB4FEF"/>
    <w:pPr>
      <w:spacing w:line="240" w:lineRule="auto"/>
    </w:pPr>
    <w:rPr>
      <w:sz w:val="20"/>
      <w:szCs w:val="20"/>
    </w:rPr>
  </w:style>
  <w:style w:type="character" w:customStyle="1" w:styleId="TekstopmerkingChar">
    <w:name w:val="Tekst opmerking Char"/>
    <w:basedOn w:val="Standaardalinea-lettertype"/>
    <w:link w:val="Tekstopmerking"/>
    <w:rsid w:val="00AB4FEF"/>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AB4FEF"/>
    <w:rPr>
      <w:b/>
      <w:bCs/>
    </w:rPr>
  </w:style>
  <w:style w:type="character" w:customStyle="1" w:styleId="OnderwerpvanopmerkingChar">
    <w:name w:val="Onderwerp van opmerking Char"/>
    <w:basedOn w:val="TekstopmerkingChar"/>
    <w:link w:val="Onderwerpvanopmerking"/>
    <w:semiHidden/>
    <w:rsid w:val="00AB4FEF"/>
    <w:rPr>
      <w:rFonts w:ascii="Verdana" w:hAnsi="Verdana"/>
      <w:b/>
      <w:bCs/>
      <w:lang w:val="nl-NL" w:eastAsia="nl-NL"/>
    </w:r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L"/>
    <w:link w:val="LijstalineaChar"/>
    <w:uiPriority w:val="34"/>
    <w:qFormat/>
    <w:rsid w:val="008F3BDA"/>
    <w:pPr>
      <w:spacing w:after="160" w:line="279" w:lineRule="auto"/>
      <w:ind w:left="720"/>
      <w:contextualSpacing/>
    </w:pPr>
    <w:rPr>
      <w:rFonts w:asciiTheme="minorHAnsi" w:eastAsiaTheme="minorHAnsi" w:hAnsiTheme="minorHAnsi" w:cstheme="minorBidi"/>
      <w:sz w:val="24"/>
      <w:szCs w:val="24"/>
      <w:lang w:val="nl-NL"/>
    </w:r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8F3BDA"/>
    <w:rPr>
      <w:rFonts w:asciiTheme="minorHAnsi" w:eastAsiaTheme="minorHAnsi" w:hAnsiTheme="minorHAnsi" w:cstheme="minorBidi"/>
      <w:sz w:val="24"/>
      <w:szCs w:val="24"/>
      <w:lang w:val="nl-NL"/>
    </w:rPr>
  </w:style>
  <w:style w:type="paragraph" w:styleId="Revisie">
    <w:name w:val="Revision"/>
    <w:hidden/>
    <w:uiPriority w:val="99"/>
    <w:semiHidden/>
    <w:rsid w:val="00E93105"/>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bij12.nl/onderwerp/wolf/dode-wolven/" TargetMode="External"/><Relationship Id="rId1" Type="http://schemas.openxmlformats.org/officeDocument/2006/relationships/hyperlink" Target="https://www.meldmisdaadanoniem.nl/anoniem-meld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1689</ap:Words>
  <ap:Characters>9293</ap:Characters>
  <ap:DocSecurity>0</ap:DocSecurity>
  <ap:Lines>77</ap:Lines>
  <ap:Paragraphs>21</ap:Paragraphs>
  <ap:ScaleCrop>false</ap:ScaleCrop>
  <ap:LinksUpToDate>false</ap:LinksUpToDate>
  <ap:CharactersWithSpaces>10961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2026-08-28T12:46:00.0000000Z</dcterms:created>
  <dcterms:modified xsi:type="dcterms:W3CDTF">2026-08-28T12:46:00.0000000Z</dcterms:modified>
  <dc:description>------------------------</dc:description>
  <dc:subject/>
  <keywords/>
  <version/>
  <category/>
</coreProperties>
</file>