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41774" w:rsidR="00641774" w:rsidP="00641774" w:rsidRDefault="00641774" w14:paraId="6519B5C6" w14:textId="77777777">
      <w:r w:rsidRPr="00641774">
        <w:t>Geachte Voorzitter, </w:t>
      </w:r>
    </w:p>
    <w:p w:rsidR="00641774" w:rsidP="00641774" w:rsidRDefault="00641774" w14:paraId="658C30CD" w14:textId="77777777"/>
    <w:p w:rsidRPr="00641774" w:rsidR="00641774" w:rsidP="00641774" w:rsidRDefault="00641774" w14:paraId="265F69E9" w14:textId="307B95FA">
      <w:r>
        <w:t xml:space="preserve">In Nederland wordt hard gewerkt aan een duurzaam en toekomstbestendig energiesysteem. </w:t>
      </w:r>
      <w:r w:rsidR="00ED08B3">
        <w:t>Het is daarbij essentieel</w:t>
      </w:r>
      <w:r>
        <w:t xml:space="preserve"> dat we zorgen voor een betrouwbare, betaalbare en weerbare energievoorziening voor vandaag en morgen. De huidige geopolitieke ontwikkelingen maken één ding duidelijk: Nederland moet minder afhankelijk worden van buitenlandse energiebronnen. Daarom zet dit kabinet zich in voor een divers aanbod van energie. Naast de ontwikkeling van hernieuwbare energie en de besparing van energie, speelt ook het gebruik van aardgas de komende decennia nog een belangrijke </w:t>
      </w:r>
      <w:r w:rsidR="00A306C2">
        <w:t xml:space="preserve">(dalende) </w:t>
      </w:r>
      <w:r>
        <w:t>rol</w:t>
      </w:r>
      <w:r w:rsidR="00A306C2">
        <w:t>, bijvoorbeeld in het verwarmen van huizen of het produceren van elektriciteit als de wind niet waait en de zon niet schijnt.</w:t>
      </w:r>
      <w:r>
        <w:t> </w:t>
      </w:r>
    </w:p>
    <w:p w:rsidR="05145830" w:rsidRDefault="05145830" w14:paraId="392EB6EB" w14:textId="1DCF7781"/>
    <w:p w:rsidRPr="00641774" w:rsidR="00641774" w:rsidP="00641774" w:rsidRDefault="00A306C2" w14:paraId="356EE896" w14:textId="2CE5C7F5">
      <w:r>
        <w:t xml:space="preserve">Bij een gecontroleerde afbouw van het gebruik van fossiele brandstoffen, waaronder gas, hoort ook een strategie om voor de (dalende) vraag die er nog is, leveringszekerheid te bieden. Daarin speelt ook onze eigen productie een rol. Hierover zijn afspraken gemaakt in het coalitieakkoord. </w:t>
      </w:r>
      <w:r w:rsidR="60D3E91A">
        <w:t xml:space="preserve">In de aan uw Kamer toegezegde Kamerbrief over het strategisch gasbeleid, die ik u </w:t>
      </w:r>
      <w:r w:rsidR="00ED08B3">
        <w:t xml:space="preserve">de week na </w:t>
      </w:r>
      <w:r w:rsidR="00223027">
        <w:t>P</w:t>
      </w:r>
      <w:r w:rsidR="00ED08B3">
        <w:t xml:space="preserve">rinsjesdag </w:t>
      </w:r>
      <w:r w:rsidR="3D02424E">
        <w:t>zal toezenden</w:t>
      </w:r>
      <w:r w:rsidR="00ED08B3">
        <w:t>,</w:t>
      </w:r>
      <w:r w:rsidR="3D02424E">
        <w:t xml:space="preserve"> zal ik op het aspect van gasleveringszekerheid nader ingaan.</w:t>
      </w:r>
    </w:p>
    <w:p w:rsidR="05145830" w:rsidRDefault="05145830" w14:paraId="13D7C2A0" w14:textId="30C865A1"/>
    <w:p w:rsidRPr="00641774" w:rsidR="00641774" w:rsidP="00A306C2" w:rsidRDefault="00641774" w14:paraId="2160E8AA" w14:textId="516050DF">
      <w:r>
        <w:t>In het bijgevoegde Jaarverslag Delfstoffen en Aardwarmte 2025 staan de feitelijk</w:t>
      </w:r>
      <w:r w:rsidR="36A31B40">
        <w:t>e</w:t>
      </w:r>
      <w:r>
        <w:t xml:space="preserve"> cijfers rond mijnbouwactiviteiten in Nederland van het afgelopen jaar. Tegelijkertijd geeft het ook een goed beeld van de ontwikkelingen in de afgelopen jaren en biedt het een vooruitblik.</w:t>
      </w:r>
    </w:p>
    <w:p w:rsidR="00A306C2" w:rsidP="275CCF21" w:rsidRDefault="00A306C2" w14:paraId="681D290B" w14:textId="77777777"/>
    <w:p w:rsidRPr="00641774" w:rsidR="00641774" w:rsidP="275CCF21" w:rsidRDefault="2AE08A94" w14:paraId="11326D69" w14:textId="05ADF906">
      <w:r>
        <w:t>De totale gaswinning uit de Nederlandse kleine velden op zee en land bedroeg in 2025 8,1 miljard m</w:t>
      </w:r>
      <w:r w:rsidRPr="0A34B1AB">
        <w:rPr>
          <w:vertAlign w:val="superscript"/>
        </w:rPr>
        <w:t>3</w:t>
      </w:r>
      <w:r>
        <w:t>. Dit is 27 procent van de totale Nederlandse aardgasvraag van ongeveer 30 miljard m</w:t>
      </w:r>
      <w:r w:rsidRPr="0A34B1AB">
        <w:rPr>
          <w:vertAlign w:val="superscript"/>
        </w:rPr>
        <w:t>3</w:t>
      </w:r>
      <w:r>
        <w:t xml:space="preserve"> per jaar. 5,9 miljard m</w:t>
      </w:r>
      <w:r w:rsidRPr="0A34B1AB">
        <w:rPr>
          <w:vertAlign w:val="superscript"/>
        </w:rPr>
        <w:t>3</w:t>
      </w:r>
      <w:r>
        <w:t xml:space="preserve"> was afkomstig uit de kleine velden op de Noordzee, </w:t>
      </w:r>
      <w:r w:rsidR="529AAC70">
        <w:t>2,2</w:t>
      </w:r>
      <w:r>
        <w:t xml:space="preserve"> </w:t>
      </w:r>
      <w:r w:rsidR="4EE48079">
        <w:t xml:space="preserve">miljard </w:t>
      </w:r>
      <w:r>
        <w:t>m</w:t>
      </w:r>
      <w:r w:rsidRPr="0A34B1AB">
        <w:rPr>
          <w:vertAlign w:val="superscript"/>
        </w:rPr>
        <w:t>3</w:t>
      </w:r>
      <w:r>
        <w:t xml:space="preserve"> uit kleine velden op land. De gaswinning uit de Nederlandse kleine velden is sterk afgenomen, van circa 40,7 miljard m</w:t>
      </w:r>
      <w:r w:rsidRPr="0A34B1AB">
        <w:rPr>
          <w:vertAlign w:val="superscript"/>
        </w:rPr>
        <w:t>3</w:t>
      </w:r>
      <w:r>
        <w:t xml:space="preserve"> in 2004 naar circa 8,1 miljard m</w:t>
      </w:r>
      <w:r w:rsidRPr="0A34B1AB">
        <w:rPr>
          <w:vertAlign w:val="superscript"/>
        </w:rPr>
        <w:t>3</w:t>
      </w:r>
      <w:r>
        <w:t xml:space="preserve"> in 2025. Ook de </w:t>
      </w:r>
      <w:r w:rsidR="0035360C">
        <w:t xml:space="preserve">ontdekte </w:t>
      </w:r>
      <w:r>
        <w:t>aardgasvoorraden</w:t>
      </w:r>
      <w:r w:rsidR="0035360C">
        <w:t xml:space="preserve"> in ontwikkelde en niet ontwikkelde aardgasvoorkomens</w:t>
      </w:r>
      <w:r>
        <w:t>, ook wel reserves genoemd, nemen in de afgelopen decennia gestaag af. </w:t>
      </w:r>
      <w:r w:rsidDel="00A306C2" w:rsidR="00A306C2">
        <w:t xml:space="preserve"> </w:t>
      </w:r>
      <w:r>
        <w:t>Het jaarverslag schetst ook de verwachte ontwikkeling van de Nederlandse vraag en aanbod van aardgas.</w:t>
      </w:r>
    </w:p>
    <w:p w:rsidRPr="00641774" w:rsidR="00641774" w:rsidP="275CCF21" w:rsidRDefault="00641774" w14:paraId="038998AB" w14:textId="18060A46"/>
    <w:p w:rsidRPr="00EE3415" w:rsidR="00EE3415" w:rsidP="00EE3415" w:rsidRDefault="00EE3415" w14:paraId="129BD621" w14:textId="77777777">
      <w:r w:rsidRPr="00EE3415">
        <w:t>Uit de analyse van TNO blijkt dat de vraag naar aardgas de komende jaren weliswaar afneemt, maar dat er ook in 2050 nog aardgas nodig zal zijn. De ambitie van het kabinet is om deze gasvraag zo snel mogelijk af te bouwen, zoals ook nader toegelicht zal worden in het Nationaal Plan Energiesysteem dat met Prinsjesdag zal worden gepubliceerd. Ondertussen borgt het kabinet de leveringszekerheid van de resterende gasvraag, mede door uitvoering van het sectorakkoord waarvan u binnenkort de voortgangsrapportage ontvangt.</w:t>
      </w:r>
    </w:p>
    <w:p w:rsidRPr="00641774" w:rsidR="00641774" w:rsidP="00641774" w:rsidRDefault="00641774" w14:paraId="64FBD0D2" w14:textId="77777777">
      <w:r w:rsidRPr="00641774">
        <w:t> </w:t>
      </w:r>
    </w:p>
    <w:p w:rsidR="007F439C" w:rsidP="00810C93" w:rsidRDefault="007F439C" w14:paraId="38C7F1C5" w14:textId="2B86F78F"/>
    <w:p w:rsidR="00D22441" w:rsidP="00810C93" w:rsidRDefault="00D22441" w14:paraId="60D7FD8E" w14:textId="77777777"/>
    <w:p w:rsidR="00241D72" w:rsidP="00810C93" w:rsidRDefault="00241D72" w14:paraId="4C938911" w14:textId="77777777"/>
    <w:p w:rsidR="004425CC" w:rsidP="00810C93" w:rsidRDefault="00D06F36" w14:paraId="52FE343B" w14:textId="77777777">
      <w:pPr>
        <w:rPr>
          <w:szCs w:val="18"/>
        </w:rPr>
      </w:pPr>
      <w:bookmarkStart w:name="_Hlk222840271" w:id="0"/>
      <w:r>
        <w:rPr>
          <w:szCs w:val="18"/>
        </w:rPr>
        <w:t>Stientje van Veldhoven</w:t>
      </w:r>
      <w:r w:rsidR="00312A4C">
        <w:rPr>
          <w:szCs w:val="18"/>
        </w:rPr>
        <w:t>-van der Meer</w:t>
      </w:r>
    </w:p>
    <w:bookmarkEnd w:id="0"/>
    <w:p w:rsidRPr="005461DA" w:rsidR="004E505E" w:rsidP="00524FB4" w:rsidRDefault="00D06F36" w14:paraId="7D269A37" w14:textId="77777777">
      <w:pPr>
        <w:rPr>
          <w:szCs w:val="18"/>
        </w:rPr>
      </w:pPr>
      <w:r>
        <w:rPr>
          <w:szCs w:val="18"/>
        </w:rPr>
        <w:t>Minister van Klimaat en Groene Groei</w:t>
      </w:r>
    </w:p>
    <w:p w:rsidR="006B3C17" w:rsidP="00810C93" w:rsidRDefault="006B3C17" w14:paraId="4CF72791" w14:textId="77777777"/>
    <w:p w:rsidR="006B3C17" w:rsidP="00810C93" w:rsidRDefault="006B3C17" w14:paraId="40B5BB9E" w14:textId="77777777"/>
    <w:p w:rsidR="00E758FD" w:rsidP="00810C93" w:rsidRDefault="00E758FD" w14:paraId="16EB835A" w14:textId="77777777"/>
    <w:p w:rsidR="000639A7" w:rsidP="00810C93" w:rsidRDefault="000639A7" w14:paraId="641ADD33" w14:textId="77777777"/>
    <w:p w:rsidR="00BD2D73" w:rsidP="00810C93" w:rsidRDefault="00BD2D73" w14:paraId="75A4CEA2" w14:textId="77777777"/>
    <w:sectPr w:rsidR="00BD2D73"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43C29" w14:textId="77777777" w:rsidR="008C6554" w:rsidRDefault="008C6554">
      <w:r>
        <w:separator/>
      </w:r>
    </w:p>
    <w:p w14:paraId="7374DE5D" w14:textId="77777777" w:rsidR="008C6554" w:rsidRDefault="008C6554"/>
  </w:endnote>
  <w:endnote w:type="continuationSeparator" w:id="0">
    <w:p w14:paraId="0088E5D7" w14:textId="77777777" w:rsidR="008C6554" w:rsidRDefault="008C6554">
      <w:r>
        <w:continuationSeparator/>
      </w:r>
    </w:p>
    <w:p w14:paraId="1EE62666" w14:textId="77777777" w:rsidR="008C6554" w:rsidRDefault="008C65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BD1ED"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FB5423" w14:paraId="03E5C681" w14:textId="77777777" w:rsidTr="00CA6A25">
      <w:trPr>
        <w:trHeight w:hRule="exact" w:val="240"/>
      </w:trPr>
      <w:tc>
        <w:tcPr>
          <w:tcW w:w="7601" w:type="dxa"/>
        </w:tcPr>
        <w:p w14:paraId="57114E3C" w14:textId="77777777" w:rsidR="00527BD4" w:rsidRDefault="00527BD4" w:rsidP="003F1F6B">
          <w:pPr>
            <w:pStyle w:val="Huisstijl-Rubricering"/>
          </w:pPr>
        </w:p>
      </w:tc>
      <w:tc>
        <w:tcPr>
          <w:tcW w:w="2156" w:type="dxa"/>
        </w:tcPr>
        <w:p w14:paraId="4DF3252B" w14:textId="709E4ED0" w:rsidR="00527BD4" w:rsidRPr="00645414" w:rsidRDefault="00D06F36"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2</w:t>
          </w:r>
          <w:r w:rsidRPr="00645414">
            <w:fldChar w:fldCharType="end"/>
          </w:r>
          <w:r w:rsidRPr="00645414">
            <w:t xml:space="preserve"> </w:t>
          </w:r>
          <w:r>
            <w:t>van</w:t>
          </w:r>
          <w:r w:rsidRPr="00645414">
            <w:t xml:space="preserve"> </w:t>
          </w:r>
          <w:r w:rsidR="004425CC">
            <w:fldChar w:fldCharType="begin"/>
          </w:r>
          <w:r>
            <w:instrText xml:space="preserve"> SECTIONPAGES   \* MERGEFORMAT </w:instrText>
          </w:r>
          <w:r w:rsidR="004425CC">
            <w:fldChar w:fldCharType="separate"/>
          </w:r>
          <w:r w:rsidR="0005375A">
            <w:t>2</w:t>
          </w:r>
          <w:r w:rsidR="004425CC">
            <w:fldChar w:fldCharType="end"/>
          </w:r>
        </w:p>
      </w:tc>
    </w:tr>
  </w:tbl>
  <w:p w14:paraId="20FCFB36"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FB5423" w14:paraId="1F8F9742" w14:textId="77777777" w:rsidTr="00CA6A25">
      <w:trPr>
        <w:trHeight w:hRule="exact" w:val="240"/>
      </w:trPr>
      <w:tc>
        <w:tcPr>
          <w:tcW w:w="7601" w:type="dxa"/>
        </w:tcPr>
        <w:p w14:paraId="5CEEC92F" w14:textId="77777777" w:rsidR="00527BD4" w:rsidRDefault="00527BD4" w:rsidP="008C356D">
          <w:pPr>
            <w:pStyle w:val="Huisstijl-Rubricering"/>
          </w:pPr>
        </w:p>
      </w:tc>
      <w:tc>
        <w:tcPr>
          <w:tcW w:w="2170" w:type="dxa"/>
        </w:tcPr>
        <w:p w14:paraId="4FA8F36E" w14:textId="7F4CB0FC" w:rsidR="00527BD4" w:rsidRPr="00ED539E" w:rsidRDefault="00D06F36"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t>van</w:t>
          </w:r>
          <w:r w:rsidRPr="00ED539E">
            <w:t xml:space="preserve"> </w:t>
          </w:r>
          <w:r w:rsidR="00A13FBD">
            <w:fldChar w:fldCharType="begin"/>
          </w:r>
          <w:r>
            <w:instrText xml:space="preserve"> SECTIONPAGES   \* MERGEFORMAT </w:instrText>
          </w:r>
          <w:r w:rsidR="00A13FBD">
            <w:fldChar w:fldCharType="separate"/>
          </w:r>
          <w:r w:rsidR="0005375A">
            <w:t>2</w:t>
          </w:r>
          <w:r w:rsidR="00A13FBD">
            <w:fldChar w:fldCharType="end"/>
          </w:r>
        </w:p>
      </w:tc>
    </w:tr>
  </w:tbl>
  <w:p w14:paraId="62AA7FB6" w14:textId="77777777" w:rsidR="00527BD4" w:rsidRPr="00BC3B53" w:rsidRDefault="00527BD4" w:rsidP="008C356D">
    <w:pPr>
      <w:pStyle w:val="Voettekst"/>
      <w:spacing w:line="240" w:lineRule="auto"/>
      <w:rPr>
        <w:sz w:val="2"/>
        <w:szCs w:val="2"/>
      </w:rPr>
    </w:pPr>
  </w:p>
  <w:p w14:paraId="41F266EC"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00F65" w14:textId="77777777" w:rsidR="008C6554" w:rsidRDefault="008C6554">
      <w:r>
        <w:separator/>
      </w:r>
    </w:p>
    <w:p w14:paraId="7CBB676F" w14:textId="77777777" w:rsidR="008C6554" w:rsidRDefault="008C6554"/>
  </w:footnote>
  <w:footnote w:type="continuationSeparator" w:id="0">
    <w:p w14:paraId="7F19DA9C" w14:textId="77777777" w:rsidR="008C6554" w:rsidRDefault="008C6554">
      <w:r>
        <w:continuationSeparator/>
      </w:r>
    </w:p>
    <w:p w14:paraId="1DE4931A" w14:textId="77777777" w:rsidR="008C6554" w:rsidRDefault="008C65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FB5423" w14:paraId="4FC6B4FF" w14:textId="77777777" w:rsidTr="00A50CF6">
      <w:tc>
        <w:tcPr>
          <w:tcW w:w="2156" w:type="dxa"/>
        </w:tcPr>
        <w:p w14:paraId="189CBB36" w14:textId="77777777" w:rsidR="00527BD4" w:rsidRPr="005819CE" w:rsidRDefault="00D06F36" w:rsidP="00A50CF6">
          <w:pPr>
            <w:pStyle w:val="Huisstijl-Adres"/>
            <w:rPr>
              <w:b/>
            </w:rPr>
          </w:pPr>
          <w:r>
            <w:rPr>
              <w:b/>
            </w:rPr>
            <w:t>Directoraat-generaal Realisatie Groene Groei</w:t>
          </w:r>
          <w:r w:rsidRPr="005819CE">
            <w:rPr>
              <w:b/>
            </w:rPr>
            <w:br/>
          </w:r>
          <w:r>
            <w:t>Directie Transitie Diepe Ondergrond</w:t>
          </w:r>
        </w:p>
      </w:tc>
    </w:tr>
    <w:tr w:rsidR="00FB5423" w14:paraId="35744127" w14:textId="77777777" w:rsidTr="00A50CF6">
      <w:trPr>
        <w:trHeight w:hRule="exact" w:val="200"/>
      </w:trPr>
      <w:tc>
        <w:tcPr>
          <w:tcW w:w="2156" w:type="dxa"/>
        </w:tcPr>
        <w:p w14:paraId="151A8530" w14:textId="77777777" w:rsidR="00527BD4" w:rsidRPr="005819CE" w:rsidRDefault="00527BD4" w:rsidP="00A50CF6"/>
      </w:tc>
    </w:tr>
    <w:tr w:rsidR="00FB5423" w14:paraId="02261797" w14:textId="77777777" w:rsidTr="00502512">
      <w:trPr>
        <w:trHeight w:hRule="exact" w:val="774"/>
      </w:trPr>
      <w:tc>
        <w:tcPr>
          <w:tcW w:w="2156" w:type="dxa"/>
        </w:tcPr>
        <w:p w14:paraId="47F45048" w14:textId="77777777" w:rsidR="00527BD4" w:rsidRDefault="00D06F36" w:rsidP="003A5290">
          <w:pPr>
            <w:pStyle w:val="Huisstijl-Kopje"/>
          </w:pPr>
          <w:r>
            <w:t>Ons kenmerk</w:t>
          </w:r>
        </w:p>
        <w:p w14:paraId="02B8AF34" w14:textId="77777777" w:rsidR="00527BD4" w:rsidRPr="005819CE" w:rsidRDefault="00D06F36" w:rsidP="004425CC">
          <w:pPr>
            <w:pStyle w:val="Huisstijl-Kopje"/>
          </w:pPr>
          <w:r>
            <w:rPr>
              <w:b w:val="0"/>
            </w:rPr>
            <w:t>KGG_DGRGG_TDO</w:t>
          </w:r>
          <w:r w:rsidRPr="00502512">
            <w:rPr>
              <w:b w:val="0"/>
            </w:rPr>
            <w:t xml:space="preserve"> / </w:t>
          </w:r>
          <w:r>
            <w:rPr>
              <w:b w:val="0"/>
            </w:rPr>
            <w:t>107933710</w:t>
          </w:r>
        </w:p>
      </w:tc>
    </w:tr>
  </w:tbl>
  <w:p w14:paraId="0A63AA18" w14:textId="77777777" w:rsidR="00527BD4" w:rsidRDefault="00527BD4" w:rsidP="008C356D">
    <w:pPr>
      <w:pStyle w:val="Koptekst"/>
      <w:rPr>
        <w:rFonts w:cs="Verdana-Bold"/>
        <w:b/>
        <w:bCs/>
        <w:smallCaps/>
        <w:szCs w:val="18"/>
      </w:rPr>
    </w:pPr>
  </w:p>
  <w:p w14:paraId="2C81019A" w14:textId="77777777" w:rsidR="00527BD4" w:rsidRDefault="00527BD4" w:rsidP="008C356D"/>
  <w:p w14:paraId="6C274D93" w14:textId="77777777" w:rsidR="00527BD4" w:rsidRPr="00740712" w:rsidRDefault="00527BD4" w:rsidP="008C356D"/>
  <w:p w14:paraId="3AD7E5DB" w14:textId="77777777" w:rsidR="00527BD4" w:rsidRPr="00217880" w:rsidRDefault="00527BD4" w:rsidP="008C356D">
    <w:pPr>
      <w:spacing w:line="0" w:lineRule="atLeast"/>
      <w:rPr>
        <w:sz w:val="2"/>
        <w:szCs w:val="2"/>
      </w:rPr>
    </w:pPr>
  </w:p>
  <w:p w14:paraId="0799DA4E" w14:textId="77777777" w:rsidR="00527BD4" w:rsidRDefault="00527BD4" w:rsidP="004F44C2">
    <w:pPr>
      <w:pStyle w:val="Koptekst"/>
      <w:rPr>
        <w:rFonts w:cs="Verdana-Bold"/>
        <w:b/>
        <w:bCs/>
        <w:smallCaps/>
        <w:szCs w:val="18"/>
      </w:rPr>
    </w:pPr>
  </w:p>
  <w:p w14:paraId="34588A59" w14:textId="77777777" w:rsidR="00527BD4" w:rsidRDefault="00527BD4" w:rsidP="004F44C2"/>
  <w:p w14:paraId="43C05205" w14:textId="77777777" w:rsidR="00527BD4" w:rsidRPr="00740712" w:rsidRDefault="00527BD4" w:rsidP="004F44C2"/>
  <w:p w14:paraId="441773EA"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FB5423" w14:paraId="148FC457" w14:textId="77777777" w:rsidTr="00751A6A">
      <w:trPr>
        <w:trHeight w:val="2636"/>
      </w:trPr>
      <w:tc>
        <w:tcPr>
          <w:tcW w:w="737" w:type="dxa"/>
        </w:tcPr>
        <w:p w14:paraId="7C1A1512" w14:textId="77777777" w:rsidR="00527BD4" w:rsidRDefault="00527BD4" w:rsidP="00D0609E">
          <w:pPr>
            <w:framePr w:w="6340" w:h="2750" w:hRule="exact" w:hSpace="180" w:wrap="around" w:vAnchor="page" w:hAnchor="text" w:x="3873" w:y="-140"/>
            <w:spacing w:line="240" w:lineRule="auto"/>
          </w:pPr>
        </w:p>
      </w:tc>
      <w:tc>
        <w:tcPr>
          <w:tcW w:w="5156" w:type="dxa"/>
        </w:tcPr>
        <w:p w14:paraId="0FA7607C" w14:textId="56A1E933" w:rsidR="00527BD4" w:rsidRDefault="00566414" w:rsidP="00651CEE">
          <w:pPr>
            <w:framePr w:w="6340" w:h="2750" w:hRule="exact" w:hSpace="180" w:wrap="around" w:vAnchor="page" w:hAnchor="text" w:x="3873" w:y="-140"/>
            <w:spacing w:line="240" w:lineRule="auto"/>
          </w:pPr>
          <w:r>
            <w:t xml:space="preserve">  </w:t>
          </w:r>
          <w:r w:rsidR="00D06F36">
            <w:rPr>
              <w:noProof/>
            </w:rPr>
            <w:drawing>
              <wp:inline distT="0" distB="0" distL="0" distR="0" wp14:anchorId="3F3D53B7" wp14:editId="2EC15CD6">
                <wp:extent cx="2343600" cy="1580400"/>
                <wp:effectExtent l="0" t="0" r="0" b="1270"/>
                <wp:docPr id="1" name="Afbeelding 1"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chermopname, wit&#10;&#10;Door AI gegenereerde inhoud is mogelijk onjuist."/>
                        <pic:cNvPicPr>
                          <a:picLocks noChangeAspect="1" noChangeArrowheads="1"/>
                        </pic:cNvPicPr>
                      </pic:nvPicPr>
                      <pic:blipFill>
                        <a:blip r:embed="rId1" r:link="rId2" cstate="print">
                          <a:extLst>
                            <a:ext uri="{28A0092B-C50C-407E-A947-70E740481C1C}">
                              <a14:useLocalDpi xmlns:a14="http://schemas.microsoft.com/office/drawing/2010/main" val="0"/>
                            </a:ext>
                          </a:extLst>
                        </a:blip>
                        <a:stretch>
                          <a:fillRect/>
                        </a:stretch>
                      </pic:blipFill>
                      <pic:spPr bwMode="auto">
                        <a:xfrm>
                          <a:off x="0" y="0"/>
                          <a:ext cx="2343600" cy="1580400"/>
                        </a:xfrm>
                        <a:prstGeom prst="rect">
                          <a:avLst/>
                        </a:prstGeom>
                        <a:noFill/>
                        <a:ln>
                          <a:noFill/>
                        </a:ln>
                      </pic:spPr>
                    </pic:pic>
                  </a:graphicData>
                </a:graphic>
              </wp:inline>
            </w:drawing>
          </w:r>
        </w:p>
        <w:p w14:paraId="232D1BC9" w14:textId="77777777" w:rsidR="007269E3" w:rsidRDefault="007269E3" w:rsidP="00651CEE">
          <w:pPr>
            <w:framePr w:w="6340" w:h="2750" w:hRule="exact" w:hSpace="180" w:wrap="around" w:vAnchor="page" w:hAnchor="text" w:x="3873" w:y="-140"/>
            <w:spacing w:line="240" w:lineRule="auto"/>
          </w:pPr>
        </w:p>
      </w:tc>
    </w:tr>
  </w:tbl>
  <w:p w14:paraId="6A6BFAAB" w14:textId="77777777" w:rsidR="00527BD4" w:rsidRDefault="00527BD4" w:rsidP="00D0609E">
    <w:pPr>
      <w:framePr w:w="6340" w:h="2750" w:hRule="exact" w:hSpace="180" w:wrap="around" w:vAnchor="page" w:hAnchor="text" w:x="3873" w:y="-140"/>
    </w:pPr>
  </w:p>
  <w:p w14:paraId="4B7C73BF"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FB5423" w14:paraId="3A4FBBF9" w14:textId="77777777" w:rsidTr="00A50CF6">
      <w:tc>
        <w:tcPr>
          <w:tcW w:w="2160" w:type="dxa"/>
        </w:tcPr>
        <w:p w14:paraId="0071495F" w14:textId="77777777" w:rsidR="00527BD4" w:rsidRPr="005819CE" w:rsidRDefault="00D06F36" w:rsidP="00A50CF6">
          <w:pPr>
            <w:pStyle w:val="Huisstijl-Adres"/>
            <w:rPr>
              <w:b/>
            </w:rPr>
          </w:pPr>
          <w:r>
            <w:rPr>
              <w:b/>
            </w:rPr>
            <w:t>Directoraat-generaal Realisatie Groene Groei</w:t>
          </w:r>
          <w:r w:rsidRPr="005819CE">
            <w:rPr>
              <w:b/>
            </w:rPr>
            <w:br/>
          </w:r>
          <w:r>
            <w:t>Directie Transitie Diepe Ondergrond</w:t>
          </w:r>
        </w:p>
        <w:p w14:paraId="151872F8" w14:textId="77777777" w:rsidR="00527BD4" w:rsidRPr="00BE5ED9" w:rsidRDefault="00D06F36" w:rsidP="00A50CF6">
          <w:pPr>
            <w:pStyle w:val="Huisstijl-Adres"/>
          </w:pPr>
          <w:r>
            <w:rPr>
              <w:b/>
            </w:rPr>
            <w:t>Bezoekadres</w:t>
          </w:r>
          <w:r>
            <w:rPr>
              <w:b/>
            </w:rPr>
            <w:br/>
          </w:r>
          <w:r>
            <w:t>Bezuidenhoutseweg 73</w:t>
          </w:r>
          <w:r w:rsidRPr="005819CE">
            <w:br/>
          </w:r>
          <w:r>
            <w:t>2594 AC Den Haag</w:t>
          </w:r>
        </w:p>
        <w:p w14:paraId="65FF4313" w14:textId="77777777" w:rsidR="00EF495B" w:rsidRDefault="00D06F36" w:rsidP="0098788A">
          <w:pPr>
            <w:pStyle w:val="Huisstijl-Adres"/>
          </w:pPr>
          <w:r>
            <w:rPr>
              <w:b/>
            </w:rPr>
            <w:t>Postadres</w:t>
          </w:r>
          <w:r>
            <w:rPr>
              <w:b/>
            </w:rPr>
            <w:br/>
          </w:r>
          <w:r>
            <w:t>Postbus 20401</w:t>
          </w:r>
          <w:r w:rsidRPr="005819CE">
            <w:br/>
            <w:t>2500 E</w:t>
          </w:r>
          <w:r>
            <w:t>K</w:t>
          </w:r>
          <w:r w:rsidRPr="005819CE">
            <w:t xml:space="preserve"> Den Haag</w:t>
          </w:r>
        </w:p>
        <w:p w14:paraId="0CBD10FA" w14:textId="77777777" w:rsidR="00EF495B" w:rsidRPr="005B3814" w:rsidRDefault="00D06F36" w:rsidP="0098788A">
          <w:pPr>
            <w:pStyle w:val="Huisstijl-Adres"/>
          </w:pPr>
          <w:r>
            <w:rPr>
              <w:b/>
            </w:rPr>
            <w:t>Overheidsidentificatienr</w:t>
          </w:r>
          <w:r>
            <w:rPr>
              <w:b/>
            </w:rPr>
            <w:br/>
          </w:r>
          <w:r w:rsidRPr="005B3814">
            <w:t>00000001003214369000</w:t>
          </w:r>
        </w:p>
        <w:p w14:paraId="7C35E2EE" w14:textId="2D2333D6" w:rsidR="00527BD4" w:rsidRPr="007036EB" w:rsidRDefault="00D06F36"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www.rijksoverheid.nl/ezk</w:t>
          </w:r>
        </w:p>
      </w:tc>
    </w:tr>
    <w:tr w:rsidR="00FB5423" w14:paraId="17985CE8" w14:textId="77777777" w:rsidTr="00A50CF6">
      <w:trPr>
        <w:trHeight w:hRule="exact" w:val="200"/>
      </w:trPr>
      <w:tc>
        <w:tcPr>
          <w:tcW w:w="2160" w:type="dxa"/>
        </w:tcPr>
        <w:p w14:paraId="1FEB0E82" w14:textId="77777777" w:rsidR="00527BD4" w:rsidRPr="005819CE" w:rsidRDefault="00527BD4" w:rsidP="00A50CF6"/>
      </w:tc>
    </w:tr>
    <w:tr w:rsidR="00FB5423" w14:paraId="05F55E1E" w14:textId="77777777" w:rsidTr="00A50CF6">
      <w:tc>
        <w:tcPr>
          <w:tcW w:w="2160" w:type="dxa"/>
        </w:tcPr>
        <w:p w14:paraId="4B30F54A" w14:textId="77777777" w:rsidR="000C0163" w:rsidRPr="005819CE" w:rsidRDefault="00D06F36" w:rsidP="000C0163">
          <w:pPr>
            <w:pStyle w:val="Huisstijl-Kopje"/>
          </w:pPr>
          <w:r>
            <w:t>Ons kenmerk</w:t>
          </w:r>
          <w:r w:rsidRPr="005819CE">
            <w:t xml:space="preserve"> </w:t>
          </w:r>
        </w:p>
        <w:p w14:paraId="303EFCE3" w14:textId="77777777" w:rsidR="000C0163" w:rsidRPr="005819CE" w:rsidRDefault="00D06F36" w:rsidP="000C0163">
          <w:pPr>
            <w:pStyle w:val="Huisstijl-Gegeven"/>
          </w:pPr>
          <w:r>
            <w:t>KGG_DGRGG_TDO</w:t>
          </w:r>
          <w:r w:rsidR="00926AE2">
            <w:t xml:space="preserve"> / </w:t>
          </w:r>
          <w:r>
            <w:t>107933710</w:t>
          </w:r>
        </w:p>
        <w:p w14:paraId="54B88DD6" w14:textId="5E4D78B1" w:rsidR="00527BD4" w:rsidRPr="005819CE" w:rsidRDefault="00527BD4" w:rsidP="007036EB">
          <w:pPr>
            <w:pStyle w:val="Huisstijl-Kopje"/>
          </w:pPr>
        </w:p>
        <w:p w14:paraId="47262A93" w14:textId="77777777" w:rsidR="00527BD4" w:rsidRPr="005819CE" w:rsidRDefault="00D06F36" w:rsidP="00A50CF6">
          <w:pPr>
            <w:pStyle w:val="Huisstijl-Kopje"/>
          </w:pPr>
          <w:r>
            <w:t>Bijlage(n)</w:t>
          </w:r>
        </w:p>
        <w:p w14:paraId="1E3C2F75" w14:textId="14B31215" w:rsidR="00527BD4" w:rsidRPr="005819CE" w:rsidRDefault="00A306C2" w:rsidP="00A50CF6">
          <w:pPr>
            <w:pStyle w:val="Huisstijl-Gegeven"/>
          </w:pPr>
          <w:r>
            <w:t>1</w:t>
          </w:r>
        </w:p>
      </w:tc>
    </w:tr>
  </w:tbl>
  <w:p w14:paraId="31286ABC"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FB5423" w14:paraId="10C42777" w14:textId="77777777" w:rsidTr="007610AA">
      <w:trPr>
        <w:trHeight w:val="400"/>
      </w:trPr>
      <w:tc>
        <w:tcPr>
          <w:tcW w:w="7520" w:type="dxa"/>
          <w:gridSpan w:val="2"/>
        </w:tcPr>
        <w:p w14:paraId="76936CDC" w14:textId="77777777" w:rsidR="00527BD4" w:rsidRPr="00BC3B53" w:rsidRDefault="00D06F36" w:rsidP="00A50CF6">
          <w:pPr>
            <w:pStyle w:val="Huisstijl-Retouradres"/>
          </w:pPr>
          <w:r>
            <w:t>&gt; Retouradres Postbus 20401 2500 EK Den Haag</w:t>
          </w:r>
        </w:p>
      </w:tc>
    </w:tr>
    <w:tr w:rsidR="00FB5423" w14:paraId="11C6F239" w14:textId="77777777" w:rsidTr="007610AA">
      <w:tc>
        <w:tcPr>
          <w:tcW w:w="7520" w:type="dxa"/>
          <w:gridSpan w:val="2"/>
        </w:tcPr>
        <w:p w14:paraId="502AB74D" w14:textId="77777777" w:rsidR="00527BD4" w:rsidRPr="00983E8F" w:rsidRDefault="00527BD4" w:rsidP="00A50CF6">
          <w:pPr>
            <w:pStyle w:val="Huisstijl-Rubricering"/>
          </w:pPr>
        </w:p>
      </w:tc>
    </w:tr>
    <w:tr w:rsidR="00FB5423" w14:paraId="7BE62FDD" w14:textId="77777777" w:rsidTr="007610AA">
      <w:trPr>
        <w:trHeight w:hRule="exact" w:val="2440"/>
      </w:trPr>
      <w:tc>
        <w:tcPr>
          <w:tcW w:w="7520" w:type="dxa"/>
          <w:gridSpan w:val="2"/>
        </w:tcPr>
        <w:p w14:paraId="66D76C0E" w14:textId="1720726B" w:rsidR="007036EB" w:rsidRPr="00A34B39" w:rsidRDefault="007036EB" w:rsidP="00A34B39">
          <w:r w:rsidRPr="00A34B39">
            <w:t xml:space="preserve">De Voorzitter van de Tweede Kamer </w:t>
          </w:r>
        </w:p>
        <w:p w14:paraId="71594673" w14:textId="77777777" w:rsidR="007036EB" w:rsidRPr="00A34B39" w:rsidRDefault="007036EB" w:rsidP="00A34B39">
          <w:r w:rsidRPr="00A34B39">
            <w:t>der Staten-Generaal</w:t>
          </w:r>
        </w:p>
        <w:p w14:paraId="08F0A32A" w14:textId="77777777" w:rsidR="007036EB" w:rsidRPr="00A34B39" w:rsidRDefault="007036EB" w:rsidP="00A34B39">
          <w:r w:rsidRPr="00A34B39">
            <w:t>Prinses Irenestraat 6</w:t>
          </w:r>
        </w:p>
        <w:p w14:paraId="12B03FA1" w14:textId="77777777" w:rsidR="007036EB" w:rsidRPr="00A34B39" w:rsidRDefault="007036EB" w:rsidP="00A34B39">
          <w:r w:rsidRPr="00A34B39">
            <w:t>2595 BD  DEN HAAG</w:t>
          </w:r>
        </w:p>
        <w:p w14:paraId="184721BE" w14:textId="0F9564A2" w:rsidR="00527BD4" w:rsidRDefault="00527BD4" w:rsidP="00A50CF6">
          <w:pPr>
            <w:pStyle w:val="Huisstijl-NAW"/>
          </w:pPr>
        </w:p>
      </w:tc>
    </w:tr>
    <w:tr w:rsidR="00FB5423" w14:paraId="1E0FCB28" w14:textId="77777777" w:rsidTr="007610AA">
      <w:trPr>
        <w:trHeight w:hRule="exact" w:val="400"/>
      </w:trPr>
      <w:tc>
        <w:tcPr>
          <w:tcW w:w="7520" w:type="dxa"/>
          <w:gridSpan w:val="2"/>
        </w:tcPr>
        <w:p w14:paraId="48C73A2E"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FB5423" w14:paraId="5A2AE7C1" w14:textId="77777777" w:rsidTr="007610AA">
      <w:trPr>
        <w:trHeight w:val="240"/>
      </w:trPr>
      <w:tc>
        <w:tcPr>
          <w:tcW w:w="900" w:type="dxa"/>
        </w:tcPr>
        <w:p w14:paraId="5EF18C34" w14:textId="77777777" w:rsidR="00527BD4" w:rsidRPr="007709EF" w:rsidRDefault="00D06F36" w:rsidP="00A50CF6">
          <w:pPr>
            <w:rPr>
              <w:szCs w:val="18"/>
            </w:rPr>
          </w:pPr>
          <w:r>
            <w:rPr>
              <w:szCs w:val="18"/>
            </w:rPr>
            <w:t>Datum</w:t>
          </w:r>
        </w:p>
      </w:tc>
      <w:tc>
        <w:tcPr>
          <w:tcW w:w="6620" w:type="dxa"/>
        </w:tcPr>
        <w:p w14:paraId="739C9C73" w14:textId="41708C85" w:rsidR="00527BD4" w:rsidRPr="007709EF" w:rsidRDefault="007036EB" w:rsidP="00A50CF6">
          <w:r>
            <w:t>28 augustus 2026</w:t>
          </w:r>
        </w:p>
      </w:tc>
    </w:tr>
    <w:tr w:rsidR="00FB5423" w14:paraId="0C3BEAE6" w14:textId="77777777" w:rsidTr="007610AA">
      <w:trPr>
        <w:trHeight w:val="240"/>
      </w:trPr>
      <w:tc>
        <w:tcPr>
          <w:tcW w:w="900" w:type="dxa"/>
        </w:tcPr>
        <w:p w14:paraId="3B09BA3E" w14:textId="77777777" w:rsidR="00527BD4" w:rsidRPr="007709EF" w:rsidRDefault="00D06F36" w:rsidP="00A50CF6">
          <w:pPr>
            <w:rPr>
              <w:szCs w:val="18"/>
            </w:rPr>
          </w:pPr>
          <w:r>
            <w:rPr>
              <w:szCs w:val="18"/>
            </w:rPr>
            <w:t>Betreft</w:t>
          </w:r>
        </w:p>
      </w:tc>
      <w:tc>
        <w:tcPr>
          <w:tcW w:w="6620" w:type="dxa"/>
        </w:tcPr>
        <w:p w14:paraId="7F3AC246" w14:textId="4BB0C740" w:rsidR="00527BD4" w:rsidRPr="007709EF" w:rsidRDefault="00D06F36" w:rsidP="00A50CF6">
          <w:r>
            <w:t>Aanbieden Jaarverslag Delfstoffen en Aardwarmte</w:t>
          </w:r>
        </w:p>
      </w:tc>
    </w:tr>
  </w:tbl>
  <w:p w14:paraId="71AF2995"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F42856D8">
      <w:start w:val="1"/>
      <w:numFmt w:val="bullet"/>
      <w:pStyle w:val="Lijstopsomteken"/>
      <w:lvlText w:val="•"/>
      <w:lvlJc w:val="left"/>
      <w:pPr>
        <w:tabs>
          <w:tab w:val="num" w:pos="227"/>
        </w:tabs>
        <w:ind w:left="227" w:hanging="227"/>
      </w:pPr>
      <w:rPr>
        <w:rFonts w:ascii="Verdana" w:hAnsi="Verdana" w:hint="default"/>
        <w:sz w:val="18"/>
        <w:szCs w:val="18"/>
      </w:rPr>
    </w:lvl>
    <w:lvl w:ilvl="1" w:tplc="0F962FF0" w:tentative="1">
      <w:start w:val="1"/>
      <w:numFmt w:val="bullet"/>
      <w:lvlText w:val="o"/>
      <w:lvlJc w:val="left"/>
      <w:pPr>
        <w:tabs>
          <w:tab w:val="num" w:pos="1440"/>
        </w:tabs>
        <w:ind w:left="1440" w:hanging="360"/>
      </w:pPr>
      <w:rPr>
        <w:rFonts w:ascii="Courier New" w:hAnsi="Courier New" w:cs="Courier New" w:hint="default"/>
      </w:rPr>
    </w:lvl>
    <w:lvl w:ilvl="2" w:tplc="7E8EA4B0" w:tentative="1">
      <w:start w:val="1"/>
      <w:numFmt w:val="bullet"/>
      <w:lvlText w:val=""/>
      <w:lvlJc w:val="left"/>
      <w:pPr>
        <w:tabs>
          <w:tab w:val="num" w:pos="2160"/>
        </w:tabs>
        <w:ind w:left="2160" w:hanging="360"/>
      </w:pPr>
      <w:rPr>
        <w:rFonts w:ascii="Wingdings" w:hAnsi="Wingdings" w:hint="default"/>
      </w:rPr>
    </w:lvl>
    <w:lvl w:ilvl="3" w:tplc="9CF607F2" w:tentative="1">
      <w:start w:val="1"/>
      <w:numFmt w:val="bullet"/>
      <w:lvlText w:val=""/>
      <w:lvlJc w:val="left"/>
      <w:pPr>
        <w:tabs>
          <w:tab w:val="num" w:pos="2880"/>
        </w:tabs>
        <w:ind w:left="2880" w:hanging="360"/>
      </w:pPr>
      <w:rPr>
        <w:rFonts w:ascii="Symbol" w:hAnsi="Symbol" w:hint="default"/>
      </w:rPr>
    </w:lvl>
    <w:lvl w:ilvl="4" w:tplc="32601BE2" w:tentative="1">
      <w:start w:val="1"/>
      <w:numFmt w:val="bullet"/>
      <w:lvlText w:val="o"/>
      <w:lvlJc w:val="left"/>
      <w:pPr>
        <w:tabs>
          <w:tab w:val="num" w:pos="3600"/>
        </w:tabs>
        <w:ind w:left="3600" w:hanging="360"/>
      </w:pPr>
      <w:rPr>
        <w:rFonts w:ascii="Courier New" w:hAnsi="Courier New" w:cs="Courier New" w:hint="default"/>
      </w:rPr>
    </w:lvl>
    <w:lvl w:ilvl="5" w:tplc="F5266FBA" w:tentative="1">
      <w:start w:val="1"/>
      <w:numFmt w:val="bullet"/>
      <w:lvlText w:val=""/>
      <w:lvlJc w:val="left"/>
      <w:pPr>
        <w:tabs>
          <w:tab w:val="num" w:pos="4320"/>
        </w:tabs>
        <w:ind w:left="4320" w:hanging="360"/>
      </w:pPr>
      <w:rPr>
        <w:rFonts w:ascii="Wingdings" w:hAnsi="Wingdings" w:hint="default"/>
      </w:rPr>
    </w:lvl>
    <w:lvl w:ilvl="6" w:tplc="8CA079CE" w:tentative="1">
      <w:start w:val="1"/>
      <w:numFmt w:val="bullet"/>
      <w:lvlText w:val=""/>
      <w:lvlJc w:val="left"/>
      <w:pPr>
        <w:tabs>
          <w:tab w:val="num" w:pos="5040"/>
        </w:tabs>
        <w:ind w:left="5040" w:hanging="360"/>
      </w:pPr>
      <w:rPr>
        <w:rFonts w:ascii="Symbol" w:hAnsi="Symbol" w:hint="default"/>
      </w:rPr>
    </w:lvl>
    <w:lvl w:ilvl="7" w:tplc="5FA80C6E" w:tentative="1">
      <w:start w:val="1"/>
      <w:numFmt w:val="bullet"/>
      <w:lvlText w:val="o"/>
      <w:lvlJc w:val="left"/>
      <w:pPr>
        <w:tabs>
          <w:tab w:val="num" w:pos="5760"/>
        </w:tabs>
        <w:ind w:left="5760" w:hanging="360"/>
      </w:pPr>
      <w:rPr>
        <w:rFonts w:ascii="Courier New" w:hAnsi="Courier New" w:cs="Courier New" w:hint="default"/>
      </w:rPr>
    </w:lvl>
    <w:lvl w:ilvl="8" w:tplc="51A0CE3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501CDCE6">
      <w:start w:val="1"/>
      <w:numFmt w:val="bullet"/>
      <w:pStyle w:val="Lijstopsomteken2"/>
      <w:lvlText w:val="–"/>
      <w:lvlJc w:val="left"/>
      <w:pPr>
        <w:tabs>
          <w:tab w:val="num" w:pos="227"/>
        </w:tabs>
        <w:ind w:left="227" w:firstLine="0"/>
      </w:pPr>
      <w:rPr>
        <w:rFonts w:ascii="Verdana" w:hAnsi="Verdana" w:hint="default"/>
      </w:rPr>
    </w:lvl>
    <w:lvl w:ilvl="1" w:tplc="1736E970" w:tentative="1">
      <w:start w:val="1"/>
      <w:numFmt w:val="bullet"/>
      <w:lvlText w:val="o"/>
      <w:lvlJc w:val="left"/>
      <w:pPr>
        <w:tabs>
          <w:tab w:val="num" w:pos="1440"/>
        </w:tabs>
        <w:ind w:left="1440" w:hanging="360"/>
      </w:pPr>
      <w:rPr>
        <w:rFonts w:ascii="Courier New" w:hAnsi="Courier New" w:cs="Courier New" w:hint="default"/>
      </w:rPr>
    </w:lvl>
    <w:lvl w:ilvl="2" w:tplc="252A4378" w:tentative="1">
      <w:start w:val="1"/>
      <w:numFmt w:val="bullet"/>
      <w:lvlText w:val=""/>
      <w:lvlJc w:val="left"/>
      <w:pPr>
        <w:tabs>
          <w:tab w:val="num" w:pos="2160"/>
        </w:tabs>
        <w:ind w:left="2160" w:hanging="360"/>
      </w:pPr>
      <w:rPr>
        <w:rFonts w:ascii="Wingdings" w:hAnsi="Wingdings" w:hint="default"/>
      </w:rPr>
    </w:lvl>
    <w:lvl w:ilvl="3" w:tplc="A9C80D5C" w:tentative="1">
      <w:start w:val="1"/>
      <w:numFmt w:val="bullet"/>
      <w:lvlText w:val=""/>
      <w:lvlJc w:val="left"/>
      <w:pPr>
        <w:tabs>
          <w:tab w:val="num" w:pos="2880"/>
        </w:tabs>
        <w:ind w:left="2880" w:hanging="360"/>
      </w:pPr>
      <w:rPr>
        <w:rFonts w:ascii="Symbol" w:hAnsi="Symbol" w:hint="default"/>
      </w:rPr>
    </w:lvl>
    <w:lvl w:ilvl="4" w:tplc="FE7EDE1E" w:tentative="1">
      <w:start w:val="1"/>
      <w:numFmt w:val="bullet"/>
      <w:lvlText w:val="o"/>
      <w:lvlJc w:val="left"/>
      <w:pPr>
        <w:tabs>
          <w:tab w:val="num" w:pos="3600"/>
        </w:tabs>
        <w:ind w:left="3600" w:hanging="360"/>
      </w:pPr>
      <w:rPr>
        <w:rFonts w:ascii="Courier New" w:hAnsi="Courier New" w:cs="Courier New" w:hint="default"/>
      </w:rPr>
    </w:lvl>
    <w:lvl w:ilvl="5" w:tplc="AE881BD4" w:tentative="1">
      <w:start w:val="1"/>
      <w:numFmt w:val="bullet"/>
      <w:lvlText w:val=""/>
      <w:lvlJc w:val="left"/>
      <w:pPr>
        <w:tabs>
          <w:tab w:val="num" w:pos="4320"/>
        </w:tabs>
        <w:ind w:left="4320" w:hanging="360"/>
      </w:pPr>
      <w:rPr>
        <w:rFonts w:ascii="Wingdings" w:hAnsi="Wingdings" w:hint="default"/>
      </w:rPr>
    </w:lvl>
    <w:lvl w:ilvl="6" w:tplc="F1304B4A" w:tentative="1">
      <w:start w:val="1"/>
      <w:numFmt w:val="bullet"/>
      <w:lvlText w:val=""/>
      <w:lvlJc w:val="left"/>
      <w:pPr>
        <w:tabs>
          <w:tab w:val="num" w:pos="5040"/>
        </w:tabs>
        <w:ind w:left="5040" w:hanging="360"/>
      </w:pPr>
      <w:rPr>
        <w:rFonts w:ascii="Symbol" w:hAnsi="Symbol" w:hint="default"/>
      </w:rPr>
    </w:lvl>
    <w:lvl w:ilvl="7" w:tplc="DF1E2E38" w:tentative="1">
      <w:start w:val="1"/>
      <w:numFmt w:val="bullet"/>
      <w:lvlText w:val="o"/>
      <w:lvlJc w:val="left"/>
      <w:pPr>
        <w:tabs>
          <w:tab w:val="num" w:pos="5760"/>
        </w:tabs>
        <w:ind w:left="5760" w:hanging="360"/>
      </w:pPr>
      <w:rPr>
        <w:rFonts w:ascii="Courier New" w:hAnsi="Courier New" w:cs="Courier New" w:hint="default"/>
      </w:rPr>
    </w:lvl>
    <w:lvl w:ilvl="8" w:tplc="6E28557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700622985">
    <w:abstractNumId w:val="10"/>
  </w:num>
  <w:num w:numId="2" w16cid:durableId="1101296973">
    <w:abstractNumId w:val="7"/>
  </w:num>
  <w:num w:numId="3" w16cid:durableId="1030688383">
    <w:abstractNumId w:val="6"/>
  </w:num>
  <w:num w:numId="4" w16cid:durableId="1494250868">
    <w:abstractNumId w:val="5"/>
  </w:num>
  <w:num w:numId="5" w16cid:durableId="644743819">
    <w:abstractNumId w:val="4"/>
  </w:num>
  <w:num w:numId="6" w16cid:durableId="230309967">
    <w:abstractNumId w:val="8"/>
  </w:num>
  <w:num w:numId="7" w16cid:durableId="1116946002">
    <w:abstractNumId w:val="3"/>
  </w:num>
  <w:num w:numId="8" w16cid:durableId="1993950842">
    <w:abstractNumId w:val="2"/>
  </w:num>
  <w:num w:numId="9" w16cid:durableId="839584924">
    <w:abstractNumId w:val="1"/>
  </w:num>
  <w:num w:numId="10" w16cid:durableId="1482846057">
    <w:abstractNumId w:val="0"/>
  </w:num>
  <w:num w:numId="11" w16cid:durableId="302807213">
    <w:abstractNumId w:val="9"/>
  </w:num>
  <w:num w:numId="12" w16cid:durableId="748772832">
    <w:abstractNumId w:val="11"/>
  </w:num>
  <w:num w:numId="13" w16cid:durableId="1044062917">
    <w:abstractNumId w:val="13"/>
  </w:num>
  <w:num w:numId="14" w16cid:durableId="2018189312">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9FB"/>
    <w:rsid w:val="00013862"/>
    <w:rsid w:val="00013F6D"/>
    <w:rsid w:val="00016012"/>
    <w:rsid w:val="00020189"/>
    <w:rsid w:val="00020EE4"/>
    <w:rsid w:val="00023E9A"/>
    <w:rsid w:val="00033CDD"/>
    <w:rsid w:val="00034A84"/>
    <w:rsid w:val="00035E67"/>
    <w:rsid w:val="000366F3"/>
    <w:rsid w:val="0005375A"/>
    <w:rsid w:val="0006024D"/>
    <w:rsid w:val="000639A7"/>
    <w:rsid w:val="00071F28"/>
    <w:rsid w:val="00074079"/>
    <w:rsid w:val="00092799"/>
    <w:rsid w:val="00092C5F"/>
    <w:rsid w:val="00096680"/>
    <w:rsid w:val="000A0F36"/>
    <w:rsid w:val="000A174A"/>
    <w:rsid w:val="000A3E0A"/>
    <w:rsid w:val="000A4BCE"/>
    <w:rsid w:val="000A65AC"/>
    <w:rsid w:val="000A7159"/>
    <w:rsid w:val="000B7281"/>
    <w:rsid w:val="000B7FAB"/>
    <w:rsid w:val="000C0163"/>
    <w:rsid w:val="000C1BA1"/>
    <w:rsid w:val="000C3EA9"/>
    <w:rsid w:val="000D0225"/>
    <w:rsid w:val="000E7895"/>
    <w:rsid w:val="000F161D"/>
    <w:rsid w:val="000F3CAA"/>
    <w:rsid w:val="000F74D7"/>
    <w:rsid w:val="00102ABB"/>
    <w:rsid w:val="00121BF0"/>
    <w:rsid w:val="00123704"/>
    <w:rsid w:val="001270C7"/>
    <w:rsid w:val="00132540"/>
    <w:rsid w:val="00133F0F"/>
    <w:rsid w:val="00135868"/>
    <w:rsid w:val="0014462A"/>
    <w:rsid w:val="0014786A"/>
    <w:rsid w:val="001516A4"/>
    <w:rsid w:val="00151E5F"/>
    <w:rsid w:val="00153E28"/>
    <w:rsid w:val="001553FA"/>
    <w:rsid w:val="001569AB"/>
    <w:rsid w:val="00164D63"/>
    <w:rsid w:val="0016725C"/>
    <w:rsid w:val="001726F3"/>
    <w:rsid w:val="00173C51"/>
    <w:rsid w:val="00174CC2"/>
    <w:rsid w:val="00176CC6"/>
    <w:rsid w:val="00181BE4"/>
    <w:rsid w:val="00185576"/>
    <w:rsid w:val="00185951"/>
    <w:rsid w:val="0019674B"/>
    <w:rsid w:val="00196B8B"/>
    <w:rsid w:val="001A2BEA"/>
    <w:rsid w:val="001A6D93"/>
    <w:rsid w:val="001C071E"/>
    <w:rsid w:val="001C32EC"/>
    <w:rsid w:val="001C38BD"/>
    <w:rsid w:val="001C4D5A"/>
    <w:rsid w:val="001D1272"/>
    <w:rsid w:val="001D7176"/>
    <w:rsid w:val="001E34C6"/>
    <w:rsid w:val="001E556A"/>
    <w:rsid w:val="001E5581"/>
    <w:rsid w:val="001F3C70"/>
    <w:rsid w:val="00200D88"/>
    <w:rsid w:val="00201F68"/>
    <w:rsid w:val="00212F2A"/>
    <w:rsid w:val="00214F2B"/>
    <w:rsid w:val="00216971"/>
    <w:rsid w:val="00217880"/>
    <w:rsid w:val="00222D66"/>
    <w:rsid w:val="00223027"/>
    <w:rsid w:val="00224A8A"/>
    <w:rsid w:val="00230101"/>
    <w:rsid w:val="002309A8"/>
    <w:rsid w:val="002369BF"/>
    <w:rsid w:val="00236CFE"/>
    <w:rsid w:val="00241D72"/>
    <w:rsid w:val="002428E3"/>
    <w:rsid w:val="00243031"/>
    <w:rsid w:val="00260BAF"/>
    <w:rsid w:val="002650F7"/>
    <w:rsid w:val="00273F3B"/>
    <w:rsid w:val="00274DB7"/>
    <w:rsid w:val="00275984"/>
    <w:rsid w:val="00280F74"/>
    <w:rsid w:val="002822CA"/>
    <w:rsid w:val="00286998"/>
    <w:rsid w:val="00291AB7"/>
    <w:rsid w:val="00292470"/>
    <w:rsid w:val="00292EB2"/>
    <w:rsid w:val="0029422B"/>
    <w:rsid w:val="002A0938"/>
    <w:rsid w:val="002B153C"/>
    <w:rsid w:val="002B52FC"/>
    <w:rsid w:val="002C2830"/>
    <w:rsid w:val="002D001A"/>
    <w:rsid w:val="002D28E2"/>
    <w:rsid w:val="002D317B"/>
    <w:rsid w:val="002D3587"/>
    <w:rsid w:val="002D502D"/>
    <w:rsid w:val="002E0F69"/>
    <w:rsid w:val="002E6435"/>
    <w:rsid w:val="002F3355"/>
    <w:rsid w:val="002F5147"/>
    <w:rsid w:val="002F7ABD"/>
    <w:rsid w:val="00312597"/>
    <w:rsid w:val="00312A4C"/>
    <w:rsid w:val="00312CC1"/>
    <w:rsid w:val="00327912"/>
    <w:rsid w:val="00327BA5"/>
    <w:rsid w:val="0033326F"/>
    <w:rsid w:val="00334154"/>
    <w:rsid w:val="003372C4"/>
    <w:rsid w:val="00340ECA"/>
    <w:rsid w:val="00341FA0"/>
    <w:rsid w:val="00344F3D"/>
    <w:rsid w:val="00345299"/>
    <w:rsid w:val="00351A8D"/>
    <w:rsid w:val="003526BB"/>
    <w:rsid w:val="00352BCF"/>
    <w:rsid w:val="00352DFB"/>
    <w:rsid w:val="0035360C"/>
    <w:rsid w:val="00353932"/>
    <w:rsid w:val="00353B15"/>
    <w:rsid w:val="0035464B"/>
    <w:rsid w:val="00361A56"/>
    <w:rsid w:val="0036252A"/>
    <w:rsid w:val="00364D9D"/>
    <w:rsid w:val="00371048"/>
    <w:rsid w:val="0037396C"/>
    <w:rsid w:val="0037421D"/>
    <w:rsid w:val="00376093"/>
    <w:rsid w:val="00376743"/>
    <w:rsid w:val="003779BE"/>
    <w:rsid w:val="00383DA1"/>
    <w:rsid w:val="00385F30"/>
    <w:rsid w:val="00393696"/>
    <w:rsid w:val="00393963"/>
    <w:rsid w:val="00395575"/>
    <w:rsid w:val="00395672"/>
    <w:rsid w:val="00396A8F"/>
    <w:rsid w:val="003A06C8"/>
    <w:rsid w:val="003A0D7C"/>
    <w:rsid w:val="003A3A35"/>
    <w:rsid w:val="003A5290"/>
    <w:rsid w:val="003B0155"/>
    <w:rsid w:val="003B75AD"/>
    <w:rsid w:val="003B7BFE"/>
    <w:rsid w:val="003B7EE7"/>
    <w:rsid w:val="003C2CCB"/>
    <w:rsid w:val="003D39EC"/>
    <w:rsid w:val="003D5DED"/>
    <w:rsid w:val="003E3DD5"/>
    <w:rsid w:val="003F07C6"/>
    <w:rsid w:val="003F1F6B"/>
    <w:rsid w:val="003F3757"/>
    <w:rsid w:val="003F38BD"/>
    <w:rsid w:val="003F44B7"/>
    <w:rsid w:val="004008E9"/>
    <w:rsid w:val="00413D48"/>
    <w:rsid w:val="00430670"/>
    <w:rsid w:val="00441AC2"/>
    <w:rsid w:val="0044249B"/>
    <w:rsid w:val="004425CC"/>
    <w:rsid w:val="00450043"/>
    <w:rsid w:val="0045023C"/>
    <w:rsid w:val="00451A5B"/>
    <w:rsid w:val="00452BCD"/>
    <w:rsid w:val="00452CEA"/>
    <w:rsid w:val="00465B52"/>
    <w:rsid w:val="0046708E"/>
    <w:rsid w:val="00472A65"/>
    <w:rsid w:val="00474463"/>
    <w:rsid w:val="00474B75"/>
    <w:rsid w:val="00483F0B"/>
    <w:rsid w:val="00496319"/>
    <w:rsid w:val="00497279"/>
    <w:rsid w:val="004A163B"/>
    <w:rsid w:val="004A670A"/>
    <w:rsid w:val="004B5465"/>
    <w:rsid w:val="004B70F0"/>
    <w:rsid w:val="004C21A8"/>
    <w:rsid w:val="004D505E"/>
    <w:rsid w:val="004D72CA"/>
    <w:rsid w:val="004E2242"/>
    <w:rsid w:val="004E505E"/>
    <w:rsid w:val="004E6FB0"/>
    <w:rsid w:val="004F42FF"/>
    <w:rsid w:val="004F44C2"/>
    <w:rsid w:val="00502512"/>
    <w:rsid w:val="00503FD2"/>
    <w:rsid w:val="00505262"/>
    <w:rsid w:val="00516022"/>
    <w:rsid w:val="00521CEE"/>
    <w:rsid w:val="00522D6C"/>
    <w:rsid w:val="00524FB4"/>
    <w:rsid w:val="00525189"/>
    <w:rsid w:val="00527BD4"/>
    <w:rsid w:val="005330E6"/>
    <w:rsid w:val="00537095"/>
    <w:rsid w:val="005403C8"/>
    <w:rsid w:val="005429DC"/>
    <w:rsid w:val="005461DA"/>
    <w:rsid w:val="005565F9"/>
    <w:rsid w:val="00566414"/>
    <w:rsid w:val="00573041"/>
    <w:rsid w:val="00575B80"/>
    <w:rsid w:val="0057620F"/>
    <w:rsid w:val="005819CE"/>
    <w:rsid w:val="0058298D"/>
    <w:rsid w:val="00584C1A"/>
    <w:rsid w:val="00593C2B"/>
    <w:rsid w:val="00595231"/>
    <w:rsid w:val="00596166"/>
    <w:rsid w:val="00597F64"/>
    <w:rsid w:val="005A00A8"/>
    <w:rsid w:val="005A207F"/>
    <w:rsid w:val="005A2F35"/>
    <w:rsid w:val="005B3814"/>
    <w:rsid w:val="005B408F"/>
    <w:rsid w:val="005B463E"/>
    <w:rsid w:val="005C34E1"/>
    <w:rsid w:val="005C3FE0"/>
    <w:rsid w:val="005C740C"/>
    <w:rsid w:val="005D625B"/>
    <w:rsid w:val="005D6FBD"/>
    <w:rsid w:val="005F62D3"/>
    <w:rsid w:val="005F6D11"/>
    <w:rsid w:val="005F7CD1"/>
    <w:rsid w:val="00600CF0"/>
    <w:rsid w:val="006048F4"/>
    <w:rsid w:val="0060660A"/>
    <w:rsid w:val="006066CF"/>
    <w:rsid w:val="0061045B"/>
    <w:rsid w:val="00613B1D"/>
    <w:rsid w:val="00617A44"/>
    <w:rsid w:val="006202B6"/>
    <w:rsid w:val="00625CD0"/>
    <w:rsid w:val="0062627D"/>
    <w:rsid w:val="00627432"/>
    <w:rsid w:val="006305BC"/>
    <w:rsid w:val="00641774"/>
    <w:rsid w:val="00643FAA"/>
    <w:rsid w:val="006448E4"/>
    <w:rsid w:val="00645414"/>
    <w:rsid w:val="006459CB"/>
    <w:rsid w:val="00647B17"/>
    <w:rsid w:val="00650122"/>
    <w:rsid w:val="00651CEE"/>
    <w:rsid w:val="00653606"/>
    <w:rsid w:val="006610E9"/>
    <w:rsid w:val="00661591"/>
    <w:rsid w:val="00664678"/>
    <w:rsid w:val="0066632F"/>
    <w:rsid w:val="00674A89"/>
    <w:rsid w:val="00674F3D"/>
    <w:rsid w:val="00675E06"/>
    <w:rsid w:val="00685545"/>
    <w:rsid w:val="006864B3"/>
    <w:rsid w:val="0068757F"/>
    <w:rsid w:val="00692D64"/>
    <w:rsid w:val="006A013B"/>
    <w:rsid w:val="006A10F8"/>
    <w:rsid w:val="006A2100"/>
    <w:rsid w:val="006A55CB"/>
    <w:rsid w:val="006A5C3B"/>
    <w:rsid w:val="006A72E0"/>
    <w:rsid w:val="006B0BF3"/>
    <w:rsid w:val="006B3C17"/>
    <w:rsid w:val="006B4528"/>
    <w:rsid w:val="006B4CA7"/>
    <w:rsid w:val="006B775E"/>
    <w:rsid w:val="006B7BC7"/>
    <w:rsid w:val="006C2535"/>
    <w:rsid w:val="006C441E"/>
    <w:rsid w:val="006C4B90"/>
    <w:rsid w:val="006D1016"/>
    <w:rsid w:val="006D17F2"/>
    <w:rsid w:val="006E3546"/>
    <w:rsid w:val="006E3FA9"/>
    <w:rsid w:val="006E7D82"/>
    <w:rsid w:val="006F038F"/>
    <w:rsid w:val="006F0F93"/>
    <w:rsid w:val="006F31F2"/>
    <w:rsid w:val="006F7494"/>
    <w:rsid w:val="006F751F"/>
    <w:rsid w:val="007036EB"/>
    <w:rsid w:val="00705433"/>
    <w:rsid w:val="00707731"/>
    <w:rsid w:val="00712C78"/>
    <w:rsid w:val="00714DC5"/>
    <w:rsid w:val="00715237"/>
    <w:rsid w:val="00721AE1"/>
    <w:rsid w:val="007254A5"/>
    <w:rsid w:val="00725748"/>
    <w:rsid w:val="007269E3"/>
    <w:rsid w:val="00732F79"/>
    <w:rsid w:val="00733788"/>
    <w:rsid w:val="00735D88"/>
    <w:rsid w:val="0073720D"/>
    <w:rsid w:val="00737507"/>
    <w:rsid w:val="00740712"/>
    <w:rsid w:val="0074190E"/>
    <w:rsid w:val="00742AB9"/>
    <w:rsid w:val="00746C31"/>
    <w:rsid w:val="00751A6A"/>
    <w:rsid w:val="00754FBF"/>
    <w:rsid w:val="007610AA"/>
    <w:rsid w:val="007709EF"/>
    <w:rsid w:val="00782701"/>
    <w:rsid w:val="00783559"/>
    <w:rsid w:val="0079551B"/>
    <w:rsid w:val="00797AA5"/>
    <w:rsid w:val="007A26BD"/>
    <w:rsid w:val="007A4105"/>
    <w:rsid w:val="007B4503"/>
    <w:rsid w:val="007C406E"/>
    <w:rsid w:val="007C5183"/>
    <w:rsid w:val="007C567E"/>
    <w:rsid w:val="007C7573"/>
    <w:rsid w:val="007D7A74"/>
    <w:rsid w:val="007E2B20"/>
    <w:rsid w:val="007F053D"/>
    <w:rsid w:val="007F1FE4"/>
    <w:rsid w:val="007F439C"/>
    <w:rsid w:val="007F5331"/>
    <w:rsid w:val="00800CCA"/>
    <w:rsid w:val="00806120"/>
    <w:rsid w:val="00806F63"/>
    <w:rsid w:val="00810C93"/>
    <w:rsid w:val="00812028"/>
    <w:rsid w:val="00812DD8"/>
    <w:rsid w:val="00813082"/>
    <w:rsid w:val="00814D03"/>
    <w:rsid w:val="00816678"/>
    <w:rsid w:val="00820371"/>
    <w:rsid w:val="00821FC1"/>
    <w:rsid w:val="00823AE2"/>
    <w:rsid w:val="0083178B"/>
    <w:rsid w:val="00831EE4"/>
    <w:rsid w:val="00833695"/>
    <w:rsid w:val="008336B7"/>
    <w:rsid w:val="00833A8E"/>
    <w:rsid w:val="00836ACA"/>
    <w:rsid w:val="00842CD8"/>
    <w:rsid w:val="008431FA"/>
    <w:rsid w:val="00847444"/>
    <w:rsid w:val="008517C6"/>
    <w:rsid w:val="008547BA"/>
    <w:rsid w:val="008553C7"/>
    <w:rsid w:val="00857FEB"/>
    <w:rsid w:val="008601AF"/>
    <w:rsid w:val="008624E1"/>
    <w:rsid w:val="00872271"/>
    <w:rsid w:val="008738B5"/>
    <w:rsid w:val="00877313"/>
    <w:rsid w:val="00883137"/>
    <w:rsid w:val="0088738E"/>
    <w:rsid w:val="0089117B"/>
    <w:rsid w:val="00894A3B"/>
    <w:rsid w:val="008A1F5D"/>
    <w:rsid w:val="008A28F5"/>
    <w:rsid w:val="008B1198"/>
    <w:rsid w:val="008B3471"/>
    <w:rsid w:val="008B3929"/>
    <w:rsid w:val="008B4125"/>
    <w:rsid w:val="008B4CB3"/>
    <w:rsid w:val="008B567B"/>
    <w:rsid w:val="008B7B24"/>
    <w:rsid w:val="008C2EC4"/>
    <w:rsid w:val="008C356D"/>
    <w:rsid w:val="008C6554"/>
    <w:rsid w:val="008D43B5"/>
    <w:rsid w:val="008E0B3F"/>
    <w:rsid w:val="008E49AD"/>
    <w:rsid w:val="008E698E"/>
    <w:rsid w:val="008F2584"/>
    <w:rsid w:val="008F3246"/>
    <w:rsid w:val="008F3C1B"/>
    <w:rsid w:val="008F508C"/>
    <w:rsid w:val="00901BE9"/>
    <w:rsid w:val="0090271B"/>
    <w:rsid w:val="00906C2E"/>
    <w:rsid w:val="00910642"/>
    <w:rsid w:val="00910DDF"/>
    <w:rsid w:val="009208F6"/>
    <w:rsid w:val="00922290"/>
    <w:rsid w:val="00926AE2"/>
    <w:rsid w:val="00930B13"/>
    <w:rsid w:val="009311C8"/>
    <w:rsid w:val="00933376"/>
    <w:rsid w:val="00933A2F"/>
    <w:rsid w:val="009716D8"/>
    <w:rsid w:val="009718F9"/>
    <w:rsid w:val="00971F42"/>
    <w:rsid w:val="00972FB9"/>
    <w:rsid w:val="00975112"/>
    <w:rsid w:val="00981768"/>
    <w:rsid w:val="00983893"/>
    <w:rsid w:val="00983E8F"/>
    <w:rsid w:val="0098788A"/>
    <w:rsid w:val="00994FDA"/>
    <w:rsid w:val="009A31BF"/>
    <w:rsid w:val="009A3B71"/>
    <w:rsid w:val="009A61BC"/>
    <w:rsid w:val="009B0138"/>
    <w:rsid w:val="009B0FE9"/>
    <w:rsid w:val="009B173A"/>
    <w:rsid w:val="009C3F20"/>
    <w:rsid w:val="009C7CA1"/>
    <w:rsid w:val="009D043D"/>
    <w:rsid w:val="009E3C59"/>
    <w:rsid w:val="009F3259"/>
    <w:rsid w:val="00A037D5"/>
    <w:rsid w:val="00A056DE"/>
    <w:rsid w:val="00A128AD"/>
    <w:rsid w:val="00A13FBD"/>
    <w:rsid w:val="00A16D7E"/>
    <w:rsid w:val="00A21E76"/>
    <w:rsid w:val="00A23BC8"/>
    <w:rsid w:val="00A245F8"/>
    <w:rsid w:val="00A306C2"/>
    <w:rsid w:val="00A308C7"/>
    <w:rsid w:val="00A30E68"/>
    <w:rsid w:val="00A31933"/>
    <w:rsid w:val="00A329D2"/>
    <w:rsid w:val="00A34AA0"/>
    <w:rsid w:val="00A3715C"/>
    <w:rsid w:val="00A413B4"/>
    <w:rsid w:val="00A41FE2"/>
    <w:rsid w:val="00A46FEF"/>
    <w:rsid w:val="00A47948"/>
    <w:rsid w:val="00A50CF6"/>
    <w:rsid w:val="00A56946"/>
    <w:rsid w:val="00A57460"/>
    <w:rsid w:val="00A6170E"/>
    <w:rsid w:val="00A63B8C"/>
    <w:rsid w:val="00A715F8"/>
    <w:rsid w:val="00A77F6F"/>
    <w:rsid w:val="00A831FD"/>
    <w:rsid w:val="00A83352"/>
    <w:rsid w:val="00A850A2"/>
    <w:rsid w:val="00A91FA3"/>
    <w:rsid w:val="00A927D3"/>
    <w:rsid w:val="00AA7FC9"/>
    <w:rsid w:val="00AB0001"/>
    <w:rsid w:val="00AB1D8C"/>
    <w:rsid w:val="00AB237D"/>
    <w:rsid w:val="00AB5933"/>
    <w:rsid w:val="00AC22F2"/>
    <w:rsid w:val="00AE013D"/>
    <w:rsid w:val="00AE11B7"/>
    <w:rsid w:val="00AE7F68"/>
    <w:rsid w:val="00AF2321"/>
    <w:rsid w:val="00AF52F6"/>
    <w:rsid w:val="00AF52FD"/>
    <w:rsid w:val="00AF54A8"/>
    <w:rsid w:val="00AF7237"/>
    <w:rsid w:val="00B0043A"/>
    <w:rsid w:val="00B00D75"/>
    <w:rsid w:val="00B070CB"/>
    <w:rsid w:val="00B12456"/>
    <w:rsid w:val="00B145F0"/>
    <w:rsid w:val="00B259C8"/>
    <w:rsid w:val="00B26CCF"/>
    <w:rsid w:val="00B30FC2"/>
    <w:rsid w:val="00B331A2"/>
    <w:rsid w:val="00B425F0"/>
    <w:rsid w:val="00B42DFA"/>
    <w:rsid w:val="00B531DD"/>
    <w:rsid w:val="00B55014"/>
    <w:rsid w:val="00B578A1"/>
    <w:rsid w:val="00B62232"/>
    <w:rsid w:val="00B70BF3"/>
    <w:rsid w:val="00B71DC2"/>
    <w:rsid w:val="00B849F5"/>
    <w:rsid w:val="00B91CFC"/>
    <w:rsid w:val="00B93893"/>
    <w:rsid w:val="00BA1397"/>
    <w:rsid w:val="00BA7E0A"/>
    <w:rsid w:val="00BC2C00"/>
    <w:rsid w:val="00BC3B53"/>
    <w:rsid w:val="00BC3B96"/>
    <w:rsid w:val="00BC4AE3"/>
    <w:rsid w:val="00BC5015"/>
    <w:rsid w:val="00BC5B28"/>
    <w:rsid w:val="00BD2370"/>
    <w:rsid w:val="00BD2D73"/>
    <w:rsid w:val="00BE3F88"/>
    <w:rsid w:val="00BE4756"/>
    <w:rsid w:val="00BE5ED9"/>
    <w:rsid w:val="00BE7B41"/>
    <w:rsid w:val="00C011E5"/>
    <w:rsid w:val="00C13AE1"/>
    <w:rsid w:val="00C1467F"/>
    <w:rsid w:val="00C15A91"/>
    <w:rsid w:val="00C206F1"/>
    <w:rsid w:val="00C217E1"/>
    <w:rsid w:val="00C219B1"/>
    <w:rsid w:val="00C36805"/>
    <w:rsid w:val="00C4015B"/>
    <w:rsid w:val="00C40C60"/>
    <w:rsid w:val="00C43FE6"/>
    <w:rsid w:val="00C5258E"/>
    <w:rsid w:val="00C530C9"/>
    <w:rsid w:val="00C619A7"/>
    <w:rsid w:val="00C7362E"/>
    <w:rsid w:val="00C73D5F"/>
    <w:rsid w:val="00C828FF"/>
    <w:rsid w:val="00C82AFE"/>
    <w:rsid w:val="00C83DBC"/>
    <w:rsid w:val="00C97C80"/>
    <w:rsid w:val="00C97F64"/>
    <w:rsid w:val="00CA47D3"/>
    <w:rsid w:val="00CA58B7"/>
    <w:rsid w:val="00CA6205"/>
    <w:rsid w:val="00CA6533"/>
    <w:rsid w:val="00CA6A25"/>
    <w:rsid w:val="00CA6A3F"/>
    <w:rsid w:val="00CA7C99"/>
    <w:rsid w:val="00CB0A71"/>
    <w:rsid w:val="00CC6290"/>
    <w:rsid w:val="00CC6947"/>
    <w:rsid w:val="00CD233D"/>
    <w:rsid w:val="00CD3499"/>
    <w:rsid w:val="00CD362D"/>
    <w:rsid w:val="00CD4A96"/>
    <w:rsid w:val="00CE101D"/>
    <w:rsid w:val="00CE1814"/>
    <w:rsid w:val="00CE1A95"/>
    <w:rsid w:val="00CE1C84"/>
    <w:rsid w:val="00CE5055"/>
    <w:rsid w:val="00CF053F"/>
    <w:rsid w:val="00CF1A17"/>
    <w:rsid w:val="00CF65AC"/>
    <w:rsid w:val="00D0375A"/>
    <w:rsid w:val="00D0609E"/>
    <w:rsid w:val="00D06F36"/>
    <w:rsid w:val="00D078E1"/>
    <w:rsid w:val="00D100E9"/>
    <w:rsid w:val="00D17942"/>
    <w:rsid w:val="00D21E4B"/>
    <w:rsid w:val="00D22441"/>
    <w:rsid w:val="00D23522"/>
    <w:rsid w:val="00D264D6"/>
    <w:rsid w:val="00D32F78"/>
    <w:rsid w:val="00D33BF0"/>
    <w:rsid w:val="00D33DE0"/>
    <w:rsid w:val="00D36447"/>
    <w:rsid w:val="00D47BB2"/>
    <w:rsid w:val="00D516BE"/>
    <w:rsid w:val="00D5423B"/>
    <w:rsid w:val="00D54E6A"/>
    <w:rsid w:val="00D54F4E"/>
    <w:rsid w:val="00D56E01"/>
    <w:rsid w:val="00D57A56"/>
    <w:rsid w:val="00D604B3"/>
    <w:rsid w:val="00D60BA4"/>
    <w:rsid w:val="00D62419"/>
    <w:rsid w:val="00D77870"/>
    <w:rsid w:val="00D80977"/>
    <w:rsid w:val="00D80CCE"/>
    <w:rsid w:val="00D86EEA"/>
    <w:rsid w:val="00D87D03"/>
    <w:rsid w:val="00D9360B"/>
    <w:rsid w:val="00D95C88"/>
    <w:rsid w:val="00D97B2E"/>
    <w:rsid w:val="00DA241E"/>
    <w:rsid w:val="00DB36FE"/>
    <w:rsid w:val="00DB533A"/>
    <w:rsid w:val="00DB60AE"/>
    <w:rsid w:val="00DB6307"/>
    <w:rsid w:val="00DD1DCD"/>
    <w:rsid w:val="00DD338F"/>
    <w:rsid w:val="00DD66F2"/>
    <w:rsid w:val="00DE3FE0"/>
    <w:rsid w:val="00DE578A"/>
    <w:rsid w:val="00DF2583"/>
    <w:rsid w:val="00DF54D9"/>
    <w:rsid w:val="00DF7283"/>
    <w:rsid w:val="00E01A59"/>
    <w:rsid w:val="00E10DC6"/>
    <w:rsid w:val="00E11F8E"/>
    <w:rsid w:val="00E15881"/>
    <w:rsid w:val="00E16A8F"/>
    <w:rsid w:val="00E21DE3"/>
    <w:rsid w:val="00E273C5"/>
    <w:rsid w:val="00E307D1"/>
    <w:rsid w:val="00E3731D"/>
    <w:rsid w:val="00E40F3A"/>
    <w:rsid w:val="00E51469"/>
    <w:rsid w:val="00E634E3"/>
    <w:rsid w:val="00E717C4"/>
    <w:rsid w:val="00E758FD"/>
    <w:rsid w:val="00E77E18"/>
    <w:rsid w:val="00E77F89"/>
    <w:rsid w:val="00E80330"/>
    <w:rsid w:val="00E806C5"/>
    <w:rsid w:val="00E80E71"/>
    <w:rsid w:val="00E850D3"/>
    <w:rsid w:val="00E853D6"/>
    <w:rsid w:val="00E876B9"/>
    <w:rsid w:val="00EA38B9"/>
    <w:rsid w:val="00EB47D1"/>
    <w:rsid w:val="00EC0DFF"/>
    <w:rsid w:val="00EC237D"/>
    <w:rsid w:val="00EC2918"/>
    <w:rsid w:val="00EC4D0E"/>
    <w:rsid w:val="00EC4E2B"/>
    <w:rsid w:val="00ED072A"/>
    <w:rsid w:val="00ED08B3"/>
    <w:rsid w:val="00ED0C55"/>
    <w:rsid w:val="00ED539E"/>
    <w:rsid w:val="00ED7818"/>
    <w:rsid w:val="00EE0DCE"/>
    <w:rsid w:val="00EE3415"/>
    <w:rsid w:val="00EE4A1F"/>
    <w:rsid w:val="00EE4C2D"/>
    <w:rsid w:val="00EF1B5A"/>
    <w:rsid w:val="00EF24FB"/>
    <w:rsid w:val="00EF2CCA"/>
    <w:rsid w:val="00EF495B"/>
    <w:rsid w:val="00EF60DC"/>
    <w:rsid w:val="00F00F54"/>
    <w:rsid w:val="00F03963"/>
    <w:rsid w:val="00F11068"/>
    <w:rsid w:val="00F116F6"/>
    <w:rsid w:val="00F1256D"/>
    <w:rsid w:val="00F13A4E"/>
    <w:rsid w:val="00F172BB"/>
    <w:rsid w:val="00F17625"/>
    <w:rsid w:val="00F17B10"/>
    <w:rsid w:val="00F21BEF"/>
    <w:rsid w:val="00F222CC"/>
    <w:rsid w:val="00F2315B"/>
    <w:rsid w:val="00F27E8D"/>
    <w:rsid w:val="00F34805"/>
    <w:rsid w:val="00F41A6F"/>
    <w:rsid w:val="00F45A25"/>
    <w:rsid w:val="00F50F86"/>
    <w:rsid w:val="00F52593"/>
    <w:rsid w:val="00F53F91"/>
    <w:rsid w:val="00F61569"/>
    <w:rsid w:val="00F61A72"/>
    <w:rsid w:val="00F62B67"/>
    <w:rsid w:val="00F63B03"/>
    <w:rsid w:val="00F66F13"/>
    <w:rsid w:val="00F74073"/>
    <w:rsid w:val="00F75603"/>
    <w:rsid w:val="00F845B4"/>
    <w:rsid w:val="00F8713B"/>
    <w:rsid w:val="00F93F9E"/>
    <w:rsid w:val="00FA2CD7"/>
    <w:rsid w:val="00FB06ED"/>
    <w:rsid w:val="00FB5423"/>
    <w:rsid w:val="00FC2311"/>
    <w:rsid w:val="00FC3165"/>
    <w:rsid w:val="00FC36AB"/>
    <w:rsid w:val="00FC4300"/>
    <w:rsid w:val="00FC7F66"/>
    <w:rsid w:val="00FD5776"/>
    <w:rsid w:val="00FE1CB6"/>
    <w:rsid w:val="00FE486B"/>
    <w:rsid w:val="00FE4F08"/>
    <w:rsid w:val="00FF192E"/>
    <w:rsid w:val="00FF58EB"/>
    <w:rsid w:val="0183C58F"/>
    <w:rsid w:val="025C98F3"/>
    <w:rsid w:val="031EF2D6"/>
    <w:rsid w:val="035DF022"/>
    <w:rsid w:val="0375C67A"/>
    <w:rsid w:val="03A9DE8C"/>
    <w:rsid w:val="03B5C36A"/>
    <w:rsid w:val="047C0678"/>
    <w:rsid w:val="0491DBFD"/>
    <w:rsid w:val="05145830"/>
    <w:rsid w:val="09740866"/>
    <w:rsid w:val="0A34B1AB"/>
    <w:rsid w:val="0A5A63B1"/>
    <w:rsid w:val="0B9F157A"/>
    <w:rsid w:val="0C3ECD41"/>
    <w:rsid w:val="0C472331"/>
    <w:rsid w:val="0C6A3953"/>
    <w:rsid w:val="0E193409"/>
    <w:rsid w:val="0EE5B7E6"/>
    <w:rsid w:val="0F69FC60"/>
    <w:rsid w:val="10E749E0"/>
    <w:rsid w:val="11B84057"/>
    <w:rsid w:val="11EBADB5"/>
    <w:rsid w:val="1295D501"/>
    <w:rsid w:val="12960942"/>
    <w:rsid w:val="12A8CE24"/>
    <w:rsid w:val="141CD387"/>
    <w:rsid w:val="161B891E"/>
    <w:rsid w:val="1694772B"/>
    <w:rsid w:val="1837F85B"/>
    <w:rsid w:val="1969D69D"/>
    <w:rsid w:val="19DBC644"/>
    <w:rsid w:val="19E8D968"/>
    <w:rsid w:val="1B17A632"/>
    <w:rsid w:val="1B384B68"/>
    <w:rsid w:val="1B4BC503"/>
    <w:rsid w:val="1C7E84EA"/>
    <w:rsid w:val="1D4BC799"/>
    <w:rsid w:val="1EFC485F"/>
    <w:rsid w:val="20D6EA39"/>
    <w:rsid w:val="2106F373"/>
    <w:rsid w:val="21F041A5"/>
    <w:rsid w:val="22AA6037"/>
    <w:rsid w:val="22F2D8E9"/>
    <w:rsid w:val="237FC317"/>
    <w:rsid w:val="2397F437"/>
    <w:rsid w:val="23AA4B1F"/>
    <w:rsid w:val="24622D29"/>
    <w:rsid w:val="26BBB28D"/>
    <w:rsid w:val="273863FA"/>
    <w:rsid w:val="275CCF21"/>
    <w:rsid w:val="2A1DE158"/>
    <w:rsid w:val="2AE08A94"/>
    <w:rsid w:val="2B0E97E9"/>
    <w:rsid w:val="2B5631FA"/>
    <w:rsid w:val="2BCA71DE"/>
    <w:rsid w:val="2F190E29"/>
    <w:rsid w:val="30B72FBD"/>
    <w:rsid w:val="30D0E5C6"/>
    <w:rsid w:val="30F71379"/>
    <w:rsid w:val="31F43066"/>
    <w:rsid w:val="31FE39B4"/>
    <w:rsid w:val="3235F7B7"/>
    <w:rsid w:val="32ABC1B5"/>
    <w:rsid w:val="32B97018"/>
    <w:rsid w:val="334D5E35"/>
    <w:rsid w:val="33954043"/>
    <w:rsid w:val="33ECF230"/>
    <w:rsid w:val="351A8BCD"/>
    <w:rsid w:val="35339AB9"/>
    <w:rsid w:val="360F9506"/>
    <w:rsid w:val="362EEFB2"/>
    <w:rsid w:val="36A31B40"/>
    <w:rsid w:val="3A1297FC"/>
    <w:rsid w:val="3AD9E41A"/>
    <w:rsid w:val="3AE2C82D"/>
    <w:rsid w:val="3BF00D54"/>
    <w:rsid w:val="3C081FC3"/>
    <w:rsid w:val="3C83C0BA"/>
    <w:rsid w:val="3CA58ABA"/>
    <w:rsid w:val="3D02424E"/>
    <w:rsid w:val="3E492FC7"/>
    <w:rsid w:val="3F2D6696"/>
    <w:rsid w:val="3F683889"/>
    <w:rsid w:val="3FEE4BBF"/>
    <w:rsid w:val="3FFB5114"/>
    <w:rsid w:val="406315E8"/>
    <w:rsid w:val="41330BBF"/>
    <w:rsid w:val="448867D2"/>
    <w:rsid w:val="44A8C038"/>
    <w:rsid w:val="44AEBB6A"/>
    <w:rsid w:val="45DE1CDD"/>
    <w:rsid w:val="466B0607"/>
    <w:rsid w:val="48956829"/>
    <w:rsid w:val="48E2A5E8"/>
    <w:rsid w:val="48F3D587"/>
    <w:rsid w:val="49778A68"/>
    <w:rsid w:val="49A23173"/>
    <w:rsid w:val="49D32E81"/>
    <w:rsid w:val="4A42ADDD"/>
    <w:rsid w:val="4B027217"/>
    <w:rsid w:val="4BBB143F"/>
    <w:rsid w:val="4D9567D7"/>
    <w:rsid w:val="4E260A7D"/>
    <w:rsid w:val="4E380A79"/>
    <w:rsid w:val="4EE48079"/>
    <w:rsid w:val="4EEC8A34"/>
    <w:rsid w:val="4F9C3FD0"/>
    <w:rsid w:val="4FAD55F1"/>
    <w:rsid w:val="504C9A01"/>
    <w:rsid w:val="51803D6A"/>
    <w:rsid w:val="5194216F"/>
    <w:rsid w:val="51A58C16"/>
    <w:rsid w:val="51AF85F6"/>
    <w:rsid w:val="51C7BC3A"/>
    <w:rsid w:val="529AAC70"/>
    <w:rsid w:val="5324BCC4"/>
    <w:rsid w:val="5340E75E"/>
    <w:rsid w:val="53E17734"/>
    <w:rsid w:val="56FF8CB9"/>
    <w:rsid w:val="571E1DD4"/>
    <w:rsid w:val="581C1601"/>
    <w:rsid w:val="58D09858"/>
    <w:rsid w:val="58EF9419"/>
    <w:rsid w:val="590E17D9"/>
    <w:rsid w:val="59BB8782"/>
    <w:rsid w:val="5ACD0C49"/>
    <w:rsid w:val="5B61BFDF"/>
    <w:rsid w:val="5C1BA688"/>
    <w:rsid w:val="5C863FB3"/>
    <w:rsid w:val="5DE33CF9"/>
    <w:rsid w:val="5DFBCFB2"/>
    <w:rsid w:val="5E0B885C"/>
    <w:rsid w:val="5ED5340D"/>
    <w:rsid w:val="60AB7211"/>
    <w:rsid w:val="60D02A18"/>
    <w:rsid w:val="60D3E91A"/>
    <w:rsid w:val="6123FC48"/>
    <w:rsid w:val="61831331"/>
    <w:rsid w:val="6262B77C"/>
    <w:rsid w:val="63BB777D"/>
    <w:rsid w:val="63DC9868"/>
    <w:rsid w:val="6498DE1F"/>
    <w:rsid w:val="64F7D88A"/>
    <w:rsid w:val="658F30B1"/>
    <w:rsid w:val="66E77FD3"/>
    <w:rsid w:val="675B487A"/>
    <w:rsid w:val="67D2AF53"/>
    <w:rsid w:val="680496AB"/>
    <w:rsid w:val="6845EB6A"/>
    <w:rsid w:val="699930C8"/>
    <w:rsid w:val="69A3D42A"/>
    <w:rsid w:val="6A413F81"/>
    <w:rsid w:val="6B932AFC"/>
    <w:rsid w:val="6D47F15C"/>
    <w:rsid w:val="6E1CC5D6"/>
    <w:rsid w:val="6F6F93A8"/>
    <w:rsid w:val="6FEAE328"/>
    <w:rsid w:val="6FF4EA22"/>
    <w:rsid w:val="706EC4D5"/>
    <w:rsid w:val="711954D7"/>
    <w:rsid w:val="731C99B7"/>
    <w:rsid w:val="73514704"/>
    <w:rsid w:val="7536CA8D"/>
    <w:rsid w:val="758807C4"/>
    <w:rsid w:val="758F0E62"/>
    <w:rsid w:val="76B9E063"/>
    <w:rsid w:val="77234922"/>
    <w:rsid w:val="77FA5B81"/>
    <w:rsid w:val="784D4BEE"/>
    <w:rsid w:val="78F40395"/>
    <w:rsid w:val="79F4EFB0"/>
    <w:rsid w:val="7A7C31C0"/>
    <w:rsid w:val="7ACC759C"/>
    <w:rsid w:val="7BC19325"/>
    <w:rsid w:val="7BD93AE9"/>
    <w:rsid w:val="7C0ECEF1"/>
    <w:rsid w:val="7C9E2768"/>
    <w:rsid w:val="7CD498B4"/>
    <w:rsid w:val="7D1B28A6"/>
    <w:rsid w:val="7D8460F5"/>
    <w:rsid w:val="7DD6695D"/>
    <w:rsid w:val="7EAAD6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13E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uiPriority w:val="99"/>
    <w:semiHidden/>
    <w:rsid w:val="362EEFB2"/>
    <w:rPr>
      <w:color w:val="808080" w:themeColor="background1" w:themeShade="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link w:val="Voetnoottekst"/>
    <w:uiPriority w:val="1"/>
    <w:rsid w:val="362EEFB2"/>
    <w:rPr>
      <w:rFonts w:ascii="Verdana" w:hAnsi="Verdana"/>
      <w:sz w:val="13"/>
      <w:szCs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link w:val="Ballontekst"/>
    <w:uiPriority w:val="1"/>
    <w:rsid w:val="362EEFB2"/>
    <w:rPr>
      <w:rFonts w:ascii="Segoe UI" w:hAnsi="Segoe UI" w:cs="Segoe UI"/>
      <w:sz w:val="18"/>
      <w:szCs w:val="18"/>
      <w:lang w:val="nl-NL" w:eastAsia="nl-NL"/>
    </w:rPr>
  </w:style>
  <w:style w:type="character" w:customStyle="1" w:styleId="KoptekstChar">
    <w:name w:val="Koptekst Char"/>
    <w:link w:val="Koptekst"/>
    <w:uiPriority w:val="1"/>
    <w:rsid w:val="362EEFB2"/>
    <w:rPr>
      <w:rFonts w:ascii="Verdana" w:eastAsia="Times New Roman" w:hAnsi="Verdana" w:cs="Times New Roman"/>
      <w:sz w:val="18"/>
      <w:szCs w:val="18"/>
      <w:lang w:val="nl-NL" w:eastAsia="nl-NL"/>
    </w:rPr>
  </w:style>
  <w:style w:type="character" w:customStyle="1" w:styleId="Kop1Char">
    <w:name w:val="Kop 1 Char"/>
    <w:link w:val="Kop1"/>
    <w:uiPriority w:val="1"/>
    <w:rsid w:val="362EEFB2"/>
    <w:rPr>
      <w:rFonts w:ascii="Verdana" w:eastAsia="Times New Roman" w:hAnsi="Verdana" w:cs="Arial"/>
      <w:b/>
      <w:bCs/>
      <w:sz w:val="32"/>
      <w:szCs w:val="32"/>
      <w:lang w:val="nl-NL" w:eastAsia="nl-NL"/>
    </w:rPr>
  </w:style>
  <w:style w:type="character" w:customStyle="1" w:styleId="Kop2Char">
    <w:name w:val="Kop 2 Char"/>
    <w:link w:val="Kop2"/>
    <w:uiPriority w:val="1"/>
    <w:rsid w:val="362EEFB2"/>
    <w:rPr>
      <w:rFonts w:ascii="Verdana" w:eastAsia="Times New Roman" w:hAnsi="Verdana" w:cs="Arial"/>
      <w:b/>
      <w:bCs/>
      <w:i/>
      <w:iCs/>
      <w:sz w:val="28"/>
      <w:szCs w:val="28"/>
      <w:lang w:val="nl-NL" w:eastAsia="nl-NL"/>
    </w:rPr>
  </w:style>
  <w:style w:type="character" w:customStyle="1" w:styleId="Kop3Char">
    <w:name w:val="Kop 3 Char"/>
    <w:link w:val="Kop3"/>
    <w:uiPriority w:val="1"/>
    <w:rsid w:val="362EEFB2"/>
    <w:rPr>
      <w:rFonts w:ascii="Verdana" w:eastAsia="Times New Roman" w:hAnsi="Verdana" w:cs="Arial"/>
      <w:b/>
      <w:bCs/>
      <w:sz w:val="26"/>
      <w:szCs w:val="26"/>
      <w:lang w:val="nl-NL" w:eastAsia="nl-NL"/>
    </w:rPr>
  </w:style>
  <w:style w:type="character" w:customStyle="1" w:styleId="Kop4Char">
    <w:name w:val="Kop 4 Char"/>
    <w:link w:val="Kop4"/>
    <w:uiPriority w:val="9"/>
    <w:rsid w:val="362EEFB2"/>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link w:val="Ondertitel"/>
    <w:uiPriority w:val="11"/>
    <w:rsid w:val="362EEFB2"/>
    <w:rPr>
      <w:rFonts w:asciiTheme="majorHAnsi" w:eastAsiaTheme="majorEastAsia" w:hAnsiTheme="majorHAnsi" w:cstheme="majorBidi"/>
      <w:i/>
      <w:iCs/>
      <w:color w:val="4F81BD" w:themeColor="accent1"/>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link w:val="Titel"/>
    <w:uiPriority w:val="10"/>
    <w:rsid w:val="362EEFB2"/>
    <w:rPr>
      <w:rFonts w:asciiTheme="majorHAnsi" w:eastAsiaTheme="majorEastAsia" w:hAnsiTheme="majorHAnsi" w:cstheme="majorBidi"/>
      <w:color w:val="17365D" w:themeColor="text2" w:themeShade="BF"/>
      <w:sz w:val="52"/>
      <w:szCs w:val="52"/>
    </w:rPr>
  </w:style>
  <w:style w:type="character" w:styleId="Nadruk">
    <w:name w:val="Emphasis"/>
    <w:uiPriority w:val="20"/>
    <w:qFormat/>
    <w:rsid w:val="362EEFB2"/>
    <w:rPr>
      <w:i/>
      <w:iCs/>
    </w:rPr>
  </w:style>
  <w:style w:type="character" w:customStyle="1" w:styleId="VoettekstChar">
    <w:name w:val="Voettekst Char"/>
    <w:link w:val="Voettekst"/>
    <w:uiPriority w:val="1"/>
    <w:rsid w:val="362EEFB2"/>
    <w:rPr>
      <w:rFonts w:ascii="Verdana" w:eastAsia="Times New Roman" w:hAnsi="Verdana" w:cs="Times New Roman"/>
      <w:sz w:val="18"/>
      <w:szCs w:val="18"/>
      <w:lang w:val="nl-NL" w:eastAsia="nl-NL"/>
    </w:rPr>
  </w:style>
  <w:style w:type="character" w:styleId="Voetnootmarkering">
    <w:name w:val="footnote reference"/>
    <w:uiPriority w:val="99"/>
    <w:semiHidden/>
    <w:unhideWhenUsed/>
    <w:rsid w:val="362EEFB2"/>
    <w:rPr>
      <w:vertAlign w:val="superscript"/>
    </w:rPr>
  </w:style>
  <w:style w:type="paragraph" w:customStyle="1" w:styleId="CommentText">
    <w:name w:val="Comment Text"/>
    <w:basedOn w:val="Standaard"/>
    <w:link w:val="CommentTextChar"/>
    <w:unhideWhenUsed/>
    <w:pPr>
      <w:spacing w:line="240" w:lineRule="auto"/>
    </w:pPr>
    <w:rPr>
      <w:sz w:val="20"/>
      <w:szCs w:val="20"/>
    </w:rPr>
  </w:style>
  <w:style w:type="character" w:customStyle="1" w:styleId="CommentTextChar">
    <w:name w:val="Comment Text Char"/>
    <w:basedOn w:val="Standaardalinea-lettertype"/>
    <w:link w:val="CommentText"/>
    <w:rPr>
      <w:rFonts w:ascii="Verdana" w:hAnsi="Verdana"/>
      <w:lang w:val="nl-NL" w:eastAsia="nl-NL"/>
    </w:rPr>
  </w:style>
  <w:style w:type="character" w:customStyle="1" w:styleId="CommentReference">
    <w:name w:val="Comment Reference"/>
    <w:basedOn w:val="Standaardalinea-lettertype"/>
    <w:semiHidden/>
    <w:unhideWhenUsed/>
    <w:rPr>
      <w:sz w:val="16"/>
      <w:szCs w:val="16"/>
    </w:rPr>
  </w:style>
  <w:style w:type="paragraph" w:styleId="Revisie">
    <w:name w:val="Revision"/>
    <w:hidden/>
    <w:uiPriority w:val="99"/>
    <w:semiHidden/>
    <w:rsid w:val="00AB0001"/>
    <w:rPr>
      <w:rFonts w:ascii="Verdana" w:hAnsi="Verdana"/>
      <w:sz w:val="18"/>
      <w:szCs w:val="24"/>
      <w:lang w:val="nl-NL" w:eastAsia="nl-NL"/>
    </w:rPr>
  </w:style>
  <w:style w:type="paragraph" w:customStyle="1" w:styleId="CommentSubject">
    <w:name w:val="Comment Subject"/>
    <w:basedOn w:val="CommentText"/>
    <w:next w:val="CommentText"/>
    <w:link w:val="CommentSubjectChar"/>
    <w:semiHidden/>
    <w:unhideWhenUsed/>
    <w:rsid w:val="007C567E"/>
    <w:rPr>
      <w:b/>
      <w:bCs/>
    </w:rPr>
  </w:style>
  <w:style w:type="character" w:customStyle="1" w:styleId="CommentSubjectChar">
    <w:name w:val="Comment Subject Char"/>
    <w:basedOn w:val="CommentTextChar"/>
    <w:link w:val="CommentSubject"/>
    <w:semiHidden/>
    <w:rsid w:val="007C567E"/>
    <w:rPr>
      <w:rFonts w:ascii="Verdana" w:hAnsi="Verdana"/>
      <w:b/>
      <w:bCs/>
      <w:lang w:val="nl-NL" w:eastAsia="nl-NL"/>
    </w:rPr>
  </w:style>
  <w:style w:type="paragraph" w:styleId="Tekstopmerking">
    <w:name w:val="annotation text"/>
    <w:basedOn w:val="Standaard"/>
    <w:link w:val="TekstopmerkingChar"/>
    <w:unhideWhenUsed/>
    <w:pPr>
      <w:spacing w:line="240" w:lineRule="auto"/>
    </w:pPr>
    <w:rPr>
      <w:sz w:val="20"/>
      <w:szCs w:val="20"/>
    </w:rPr>
  </w:style>
  <w:style w:type="character" w:customStyle="1" w:styleId="TekstopmerkingChar">
    <w:name w:val="Tekst opmerking Char"/>
    <w:basedOn w:val="Standaardalinea-lettertype"/>
    <w:link w:val="Tekstopmerking"/>
    <w:rPr>
      <w:rFonts w:ascii="Verdana" w:hAnsi="Verdana"/>
      <w:lang w:val="nl-NL" w:eastAsia="nl-NL"/>
    </w:rPr>
  </w:style>
  <w:style w:type="character" w:styleId="Verwijzingopmerking">
    <w:name w:val="annotation reference"/>
    <w:basedOn w:val="Standaardalinea-lettertype"/>
    <w:semiHidden/>
    <w:unhideWhenUsed/>
    <w:rPr>
      <w:sz w:val="16"/>
      <w:szCs w:val="16"/>
    </w:rPr>
  </w:style>
  <w:style w:type="paragraph" w:styleId="Onderwerpvanopmerking">
    <w:name w:val="annotation subject"/>
    <w:basedOn w:val="Tekstopmerking"/>
    <w:next w:val="Tekstopmerking"/>
    <w:link w:val="OnderwerpvanopmerkingChar"/>
    <w:semiHidden/>
    <w:unhideWhenUsed/>
    <w:rsid w:val="00ED08B3"/>
    <w:rPr>
      <w:b/>
      <w:bCs/>
    </w:rPr>
  </w:style>
  <w:style w:type="character" w:customStyle="1" w:styleId="OnderwerpvanopmerkingChar">
    <w:name w:val="Onderwerp van opmerking Char"/>
    <w:basedOn w:val="TekstopmerkingChar"/>
    <w:link w:val="Onderwerpvanopmerking"/>
    <w:semiHidden/>
    <w:rsid w:val="00ED08B3"/>
    <w:rPr>
      <w:rFonts w:ascii="Verdana" w:hAnsi="Verdana"/>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cid:image001.png@01DC9A63.E2C7FFB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1</ap:Pages>
  <ap:Words>427</ap:Words>
  <ap:Characters>2351</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2773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2026-08-28T09:54:00.0000000Z</dcterms:created>
  <dcterms:modified xsi:type="dcterms:W3CDTF">2026-08-28T09:55:00.0000000Z</dcterms:modified>
  <dc:description>------------------------</dc:description>
  <version/>
  <category/>
</coreProperties>
</file>