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141B7" w:rsidTr="00E604AA" w14:paraId="0FD730C4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DF551C" w14:paraId="559EFDF2" w14:textId="77777777"/>
          <w:p w:rsidR="00EF14D8" w:rsidP="00650C9D" w:rsidRDefault="00EF14D8" w14:paraId="53C72CC8" w14:textId="77777777"/>
          <w:p w:rsidR="00650C9D" w:rsidP="00650C9D" w:rsidRDefault="006A26BA" w14:paraId="4F8116CA" w14:textId="2F726CDD">
            <w:r>
              <w:t xml:space="preserve">De voorzitter van de Tweede Kamer der Staten-Generaal </w:t>
            </w:r>
            <w:r w:rsidR="00BD59D9">
              <w:t xml:space="preserve"> </w:t>
            </w:r>
          </w:p>
          <w:p w:rsidRPr="00650C9D" w:rsidR="001475E9" w:rsidP="00650C9D" w:rsidRDefault="006A26BA" w14:paraId="2654101C" w14:textId="77777777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6A26BA" w14:paraId="01FADC04" w14:textId="77777777">
            <w:r>
              <w:t>2500 AA</w:t>
            </w:r>
            <w:r w:rsidR="003F573F">
              <w:t xml:space="preserve"> </w:t>
            </w:r>
            <w:r>
              <w:t xml:space="preserve"> DEN HAAG</w:t>
            </w:r>
            <w:r w:rsidR="00BE15AC">
              <w:t xml:space="preserve"> </w:t>
            </w:r>
          </w:p>
        </w:tc>
      </w:tr>
    </w:tbl>
    <w:p w:rsidR="001A7A00" w:rsidRDefault="001A7A00" w14:paraId="6CB301ED" w14:textId="39BADDBC">
      <w:pPr>
        <w:rPr>
          <w:szCs w:val="18"/>
        </w:rPr>
      </w:pPr>
      <w:r w:rsidRPr="001A7A00">
        <w:t xml:space="preserve">Op </w:t>
      </w:r>
      <w:r>
        <w:t xml:space="preserve">3 augustus </w:t>
      </w:r>
      <w:r w:rsidRPr="001A7A00">
        <w:t xml:space="preserve">2026 </w:t>
      </w:r>
      <w:r w:rsidR="00EF14D8">
        <w:t>hebben de leden Boomsma en Nanninga (beide JA21)</w:t>
      </w:r>
      <w:r w:rsidRPr="001A7A00">
        <w:t xml:space="preserve"> schriftelijke vragen gesteld over het bericht </w:t>
      </w:r>
      <w:r w:rsidR="00EF14D8">
        <w:t>‘</w:t>
      </w:r>
      <w:r w:rsidRPr="00052283" w:rsidR="00EF14D8">
        <w:rPr>
          <w:szCs w:val="18"/>
        </w:rPr>
        <w:t>discriminatie door debatcentrum TivoliVredenburg door het cancelen van de EK debatteren voor studenten vanwege de deelname van Israëlische studenten</w:t>
      </w:r>
      <w:r w:rsidR="00EF14D8">
        <w:rPr>
          <w:szCs w:val="18"/>
        </w:rPr>
        <w:t>’</w:t>
      </w:r>
      <w:r w:rsidR="00EA3FE4">
        <w:rPr>
          <w:szCs w:val="18"/>
        </w:rPr>
        <w:t xml:space="preserve"> (</w:t>
      </w:r>
      <w:r w:rsidRPr="00EA3FE4" w:rsidR="00EA3FE4">
        <w:rPr>
          <w:szCs w:val="18"/>
        </w:rPr>
        <w:t>2026Z16639</w:t>
      </w:r>
      <w:r w:rsidR="00EA3FE4">
        <w:rPr>
          <w:szCs w:val="18"/>
        </w:rPr>
        <w:t>)</w:t>
      </w:r>
      <w:r w:rsidR="009A111C">
        <w:rPr>
          <w:szCs w:val="18"/>
        </w:rPr>
        <w:t>.</w:t>
      </w:r>
    </w:p>
    <w:p w:rsidR="009A111C" w:rsidRDefault="009A111C" w14:paraId="7A8FE1A9" w14:textId="77777777">
      <w:pPr>
        <w:rPr>
          <w:szCs w:val="18"/>
        </w:rPr>
      </w:pPr>
    </w:p>
    <w:p w:rsidRPr="009A111C" w:rsidR="009A111C" w:rsidRDefault="009A111C" w14:paraId="1B0391BB" w14:textId="0A86C0CC">
      <w:pPr>
        <w:rPr>
          <w:szCs w:val="18"/>
        </w:rPr>
      </w:pPr>
      <w:r>
        <w:rPr>
          <w:szCs w:val="18"/>
        </w:rPr>
        <w:t>Ook op 3 augustus 2026 hebben de</w:t>
      </w:r>
      <w:r>
        <w:t xml:space="preserve"> </w:t>
      </w:r>
      <w:r w:rsidRPr="003D6646">
        <w:rPr>
          <w:szCs w:val="18"/>
        </w:rPr>
        <w:t>leden Raijer, Bosma en De Roon (allen PVV)</w:t>
      </w:r>
      <w:r>
        <w:rPr>
          <w:szCs w:val="18"/>
        </w:rPr>
        <w:t xml:space="preserve"> </w:t>
      </w:r>
      <w:r w:rsidRPr="001A7A00">
        <w:t xml:space="preserve">schriftelijke vragen gesteld over het </w:t>
      </w:r>
      <w:r w:rsidRPr="003D6646">
        <w:rPr>
          <w:szCs w:val="18"/>
        </w:rPr>
        <w:t>bericht</w:t>
      </w:r>
      <w:r>
        <w:rPr>
          <w:szCs w:val="18"/>
        </w:rPr>
        <w:t xml:space="preserve"> </w:t>
      </w:r>
      <w:r w:rsidRPr="003D6646">
        <w:rPr>
          <w:szCs w:val="18"/>
        </w:rPr>
        <w:t>'TivoliVredenburg annuleert finale debattoernooi vanwege deelname Israëlische</w:t>
      </w:r>
      <w:r>
        <w:rPr>
          <w:szCs w:val="18"/>
        </w:rPr>
        <w:t xml:space="preserve"> </w:t>
      </w:r>
      <w:r w:rsidRPr="003D6646">
        <w:rPr>
          <w:szCs w:val="18"/>
        </w:rPr>
        <w:t>universiteiten'</w:t>
      </w:r>
      <w:r w:rsidR="00EA3FE4">
        <w:rPr>
          <w:szCs w:val="18"/>
        </w:rPr>
        <w:t xml:space="preserve"> (</w:t>
      </w:r>
      <w:r w:rsidRPr="00EA3FE4" w:rsidR="00EA3FE4">
        <w:rPr>
          <w:szCs w:val="18"/>
        </w:rPr>
        <w:t>2026Z16641</w:t>
      </w:r>
      <w:r w:rsidR="00EA3FE4">
        <w:rPr>
          <w:szCs w:val="18"/>
        </w:rPr>
        <w:t>)</w:t>
      </w:r>
      <w:r>
        <w:rPr>
          <w:szCs w:val="18"/>
        </w:rPr>
        <w:t>.</w:t>
      </w:r>
    </w:p>
    <w:p w:rsidR="001A7A00" w:rsidRDefault="001A7A00" w14:paraId="1E6B80CD" w14:textId="77777777"/>
    <w:p w:rsidR="00B141B7" w:rsidRDefault="001A7A00" w14:paraId="4D76823B" w14:textId="7EBCE80B">
      <w:r w:rsidRPr="001A7A00">
        <w:t>Tot mijn spijt</w:t>
      </w:r>
      <w:r>
        <w:t xml:space="preserve"> kunnen de vragen </w:t>
      </w:r>
      <w:r w:rsidRPr="001A7A00">
        <w:t>met het oog op een zorgvuldige en volledige beantwoording niet binnen de gebruikelijke termijn worden beantwoord</w:t>
      </w:r>
      <w:r>
        <w:t xml:space="preserve">. </w:t>
      </w:r>
      <w:r w:rsidRPr="001A7A00">
        <w:t>Ik zal de vragen binnen de daarvoor geldende termijn van 6 weken beantwoorden.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B141B7" w:rsidTr="00556757" w14:paraId="77A6D436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6A26BA" w14:paraId="566EF6A9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873ACE" w14:paraId="79F99A71" w14:textId="022AAE2A">
            <w:pPr>
              <w:tabs>
                <w:tab w:val="center" w:pos="3290"/>
              </w:tabs>
            </w:pPr>
            <w:r>
              <w:t>28 augustus 2026</w:t>
            </w:r>
            <w:r w:rsidR="006A26BA">
              <w:tab/>
            </w:r>
          </w:p>
        </w:tc>
      </w:tr>
      <w:tr w:rsidR="00B141B7" w:rsidTr="00556757" w14:paraId="71683059" w14:textId="77777777">
        <w:trPr>
          <w:trHeight w:val="369"/>
        </w:trPr>
        <w:tc>
          <w:tcPr>
            <w:tcW w:w="929" w:type="dxa"/>
            <w:hideMark/>
          </w:tcPr>
          <w:p w:rsidR="00556757" w:rsidRDefault="006A26BA" w14:paraId="562822DD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6A26BA" w14:paraId="5CCE4CE1" w14:textId="7754B677">
            <w:r>
              <w:t xml:space="preserve">Uitstel beantwoording Kamervragen van de leden </w:t>
            </w:r>
            <w:r w:rsidRPr="00F65932" w:rsidR="00EF14D8">
              <w:rPr>
                <w:szCs w:val="18"/>
              </w:rPr>
              <w:t>Boomsma en Nanninga (beiden JA21)</w:t>
            </w:r>
            <w:r w:rsidR="00EF14D8">
              <w:rPr>
                <w:szCs w:val="18"/>
              </w:rPr>
              <w:t xml:space="preserve">, </w:t>
            </w:r>
            <w:r w:rsidR="009A111C">
              <w:t xml:space="preserve">en van de leden </w:t>
            </w:r>
            <w:r w:rsidRPr="003D6646" w:rsidR="009A111C">
              <w:rPr>
                <w:szCs w:val="18"/>
              </w:rPr>
              <w:t>Raijer, Bosma en De Roon (allen PVV)</w:t>
            </w:r>
          </w:p>
        </w:tc>
      </w:tr>
    </w:tbl>
    <w:p w:rsidR="00B141B7" w:rsidRDefault="00C26950" w14:paraId="4513B3A7" w14:textId="77777777">
      <w:r>
        <w:t xml:space="preserve"> </w:t>
      </w:r>
    </w:p>
    <w:p w:rsidR="00B23742" w:rsidP="003A7160" w:rsidRDefault="00B23742" w14:paraId="1FDFE81C" w14:textId="77777777"/>
    <w:p w:rsidR="00CA48EF" w:rsidP="00A60B58" w:rsidRDefault="00EA3FE4" w14:paraId="528F38A7" w14:textId="6577C93A">
      <w:pPr>
        <w:rPr>
          <w:szCs w:val="20"/>
        </w:rPr>
      </w:pPr>
      <w:r>
        <w:rPr>
          <w:szCs w:val="20"/>
        </w:rPr>
        <w:t>D</w:t>
      </w:r>
      <w:r w:rsidRPr="004B4901" w:rsidR="006A26BA">
        <w:rPr>
          <w:szCs w:val="20"/>
        </w:rPr>
        <w:t>e minister van On</w:t>
      </w:r>
      <w:r w:rsidR="006A26BA">
        <w:rPr>
          <w:szCs w:val="20"/>
        </w:rPr>
        <w:t>derwijs, Cultuur en Wetenschap</w:t>
      </w:r>
      <w:r w:rsidR="00440341">
        <w:rPr>
          <w:szCs w:val="20"/>
        </w:rPr>
        <w:t>,</w:t>
      </w:r>
    </w:p>
    <w:p w:rsidR="00530470" w:rsidP="003A64ED" w:rsidRDefault="00530470" w14:paraId="5B7D417F" w14:textId="77777777">
      <w:pPr>
        <w:rPr>
          <w:szCs w:val="20"/>
        </w:rPr>
      </w:pPr>
    </w:p>
    <w:p w:rsidR="00EA3FE4" w:rsidP="003A64ED" w:rsidRDefault="00EA3FE4" w14:paraId="007E6C54" w14:textId="77777777">
      <w:pPr>
        <w:rPr>
          <w:szCs w:val="20"/>
        </w:rPr>
      </w:pPr>
    </w:p>
    <w:p w:rsidR="00530470" w:rsidP="003A64ED" w:rsidRDefault="00530470" w14:paraId="6F469560" w14:textId="77777777">
      <w:pPr>
        <w:rPr>
          <w:szCs w:val="20"/>
        </w:rPr>
      </w:pPr>
    </w:p>
    <w:p w:rsidR="00530470" w:rsidP="003A64ED" w:rsidRDefault="00530470" w14:paraId="01DD87D4" w14:textId="77777777">
      <w:pPr>
        <w:rPr>
          <w:szCs w:val="20"/>
        </w:rPr>
      </w:pPr>
    </w:p>
    <w:p w:rsidRPr="000E7D9D" w:rsidR="00D57D9F" w:rsidP="000E7D9D" w:rsidRDefault="006A26BA" w14:paraId="4FF392FC" w14:textId="1B186831">
      <w:r w:rsidRPr="006C6CF8">
        <w:rPr>
          <w:szCs w:val="20"/>
          <w:lang w:eastAsia="en-US"/>
        </w:rPr>
        <w:t>Rianne Letschert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editId="04FA07FB" wp14:anchorId="4E5A9B06">
                <wp:simplePos x="0" y="0"/>
                <wp:positionH relativeFrom="column">
                  <wp:posOffset>4871720</wp:posOffset>
                </wp:positionH>
                <wp:positionV relativeFrom="page">
                  <wp:posOffset>1841500</wp:posOffset>
                </wp:positionV>
                <wp:extent cx="1543050" cy="7366000"/>
                <wp:effectExtent l="0" t="0" r="0" b="6350"/>
                <wp:wrapSquare wrapText="bothSides"/>
                <wp:docPr id="1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736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D9D" w:rsidP="000E7D9D" w:rsidRDefault="006A26BA" w14:paraId="5751C822" w14:textId="77777777">
                            <w:pPr>
                              <w:spacing w:line="180" w:lineRule="atLeast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  <w:szCs w:val="13"/>
                              </w:rPr>
                              <w:t>Kennis en Strategie</w:t>
                            </w:r>
                          </w:p>
                          <w:p w:rsidR="000E7D9D" w:rsidP="000E7D9D" w:rsidRDefault="006A26BA" w14:paraId="7777A4AD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 xml:space="preserve">Rijnstraat 50 </w:t>
                            </w:r>
                          </w:p>
                          <w:p w:rsidR="004425A7" w:rsidP="00E972A2" w:rsidRDefault="006A26BA" w14:paraId="43F5895E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>Den Haag</w:t>
                            </w:r>
                          </w:p>
                          <w:p w:rsidR="004425A7" w:rsidP="00E972A2" w:rsidRDefault="006A26BA" w14:paraId="3DA3B331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>Postbus 16375</w:t>
                            </w:r>
                          </w:p>
                          <w:p w:rsidR="004425A7" w:rsidP="00E972A2" w:rsidRDefault="006A26BA" w14:paraId="4C1E22AF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>2500 BJ Den Haag</w:t>
                            </w:r>
                          </w:p>
                          <w:p w:rsidR="004425A7" w:rsidP="00E972A2" w:rsidRDefault="006A26BA" w14:paraId="3B258325" w14:textId="77777777">
                            <w:pPr>
                              <w:pStyle w:val="Huisstijl-Gegeven"/>
                              <w:spacing w:after="90"/>
                            </w:pPr>
                            <w:r>
                              <w:t>www.rijksoverheid.nl</w:t>
                            </w:r>
                          </w:p>
                          <w:p w:rsidR="000E7D9D" w:rsidP="000E7D9D" w:rsidRDefault="006A26BA" w14:paraId="2924E7AD" w14:textId="77777777">
                            <w:pPr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  <w:szCs w:val="13"/>
                              </w:rPr>
                              <w:t>Contactpersoon</w:t>
                            </w:r>
                          </w:p>
                          <w:p w:rsidR="001A7A00" w:rsidP="000E7D9D" w:rsidRDefault="001A7A00" w14:paraId="345CC42C" w14:textId="77777777">
                            <w:pPr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</w:p>
                          <w:p w:rsidR="001A7A00" w:rsidP="000E7D9D" w:rsidRDefault="001A7A00" w14:paraId="0FFC6F0B" w14:textId="77777777">
                            <w:pPr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</w:p>
                          <w:p w:rsidR="000E7D9D" w:rsidP="000E7D9D" w:rsidRDefault="006A26BA" w14:paraId="673FE301" w14:textId="2C8546DE">
                            <w:pPr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C54BBA">
                              <w:rPr>
                                <w:b/>
                                <w:sz w:val="13"/>
                                <w:szCs w:val="13"/>
                              </w:rPr>
                              <w:t>Onze referentie</w:t>
                            </w:r>
                          </w:p>
                          <w:p w:rsidR="000E7D9D" w:rsidP="000E7D9D" w:rsidRDefault="00EA3FE4" w14:paraId="18F48464" w14:textId="3F8D4EF6">
                            <w:pPr>
                              <w:tabs>
                                <w:tab w:val="left" w:pos="5284"/>
                              </w:tabs>
                              <w:spacing w:line="360" w:lineRule="auto"/>
                              <w:rPr>
                                <w:sz w:val="13"/>
                                <w:szCs w:val="13"/>
                              </w:rPr>
                            </w:pPr>
                            <w:r w:rsidRPr="00EA3FE4">
                              <w:rPr>
                                <w:sz w:val="13"/>
                                <w:szCs w:val="13"/>
                              </w:rPr>
                              <w:t>65893832</w:t>
                            </w:r>
                          </w:p>
                          <w:p w:rsidR="000E7D9D" w:rsidP="000E7D9D" w:rsidRDefault="000E7D9D" w14:paraId="7787C0CC" w14:textId="77777777">
                            <w:pPr>
                              <w:tabs>
                                <w:tab w:val="left" w:pos="5284"/>
                              </w:tabs>
                              <w:spacing w:line="360" w:lineRule="auto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0E7D9D" w:rsidP="000E7D9D" w:rsidRDefault="006A26BA" w14:paraId="2DFC5576" w14:textId="77777777">
                            <w:pPr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CA6288">
                              <w:rPr>
                                <w:b/>
                                <w:sz w:val="13"/>
                                <w:szCs w:val="13"/>
                              </w:rPr>
                              <w:t>Bijlagen</w:t>
                            </w:r>
                          </w:p>
                          <w:p w:rsidR="000E7D9D" w:rsidP="000E7D9D" w:rsidRDefault="000E7D9D" w14:paraId="44675361" w14:textId="77777777">
                            <w:pPr>
                              <w:tabs>
                                <w:tab w:val="left" w:pos="5284"/>
                              </w:tabs>
                              <w:spacing w:line="240" w:lineRule="auto"/>
                              <w:rPr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  <w:p w:rsidR="000E7D9D" w:rsidP="000E7D9D" w:rsidRDefault="000E7D9D" w14:paraId="4AF67CF7" w14:textId="77777777">
                            <w:pPr>
                              <w:tabs>
                                <w:tab w:val="left" w:pos="5284"/>
                              </w:tabs>
                              <w:spacing w:line="240" w:lineRule="auto"/>
                              <w:rPr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  <w:p w:rsidR="000E7D9D" w:rsidP="000E7D9D" w:rsidRDefault="000E7D9D" w14:paraId="6D24E991" w14:textId="77777777">
                            <w:pPr>
                              <w:tabs>
                                <w:tab w:val="left" w:pos="5284"/>
                              </w:tabs>
                              <w:spacing w:line="240" w:lineRule="auto"/>
                              <w:rPr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E5A9B06">
                <v:stroke joinstyle="miter"/>
                <v:path gradientshapeok="t" o:connecttype="rect"/>
              </v:shapetype>
              <v:shape id="Tekstvak 3" style="position:absolute;margin-left:383.6pt;margin-top:145pt;width:121.5pt;height:58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">
                <v:textbox>
                  <w:txbxContent>
                    <w:p w:rsidR="000E7D9D" w:rsidP="000E7D9D" w:rsidRDefault="006A26BA" w14:paraId="5751C822" w14:textId="77777777">
                      <w:pPr>
                        <w:spacing w:line="180" w:lineRule="atLeast"/>
                        <w:rPr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b/>
                          <w:sz w:val="13"/>
                          <w:szCs w:val="13"/>
                        </w:rPr>
                        <w:t>Kennis en Strategie</w:t>
                      </w:r>
                    </w:p>
                    <w:p w:rsidR="000E7D9D" w:rsidP="000E7D9D" w:rsidRDefault="006A26BA" w14:paraId="7777A4AD" w14:textId="77777777">
                      <w:pPr>
                        <w:pStyle w:val="Huisstijl-Gegeven"/>
                        <w:spacing w:after="0"/>
                      </w:pPr>
                      <w:r>
                        <w:t xml:space="preserve">Rijnstraat 50 </w:t>
                      </w:r>
                    </w:p>
                    <w:p w:rsidR="004425A7" w:rsidP="00E972A2" w:rsidRDefault="006A26BA" w14:paraId="43F5895E" w14:textId="77777777">
                      <w:pPr>
                        <w:pStyle w:val="Huisstijl-Gegeven"/>
                        <w:spacing w:after="0"/>
                      </w:pPr>
                      <w:r>
                        <w:t>Den Haag</w:t>
                      </w:r>
                    </w:p>
                    <w:p w:rsidR="004425A7" w:rsidP="00E972A2" w:rsidRDefault="006A26BA" w14:paraId="3DA3B331" w14:textId="77777777">
                      <w:pPr>
                        <w:pStyle w:val="Huisstijl-Gegeven"/>
                        <w:spacing w:after="0"/>
                      </w:pPr>
                      <w:r>
                        <w:t>Postbus 16375</w:t>
                      </w:r>
                    </w:p>
                    <w:p w:rsidR="004425A7" w:rsidP="00E972A2" w:rsidRDefault="006A26BA" w14:paraId="4C1E22AF" w14:textId="77777777">
                      <w:pPr>
                        <w:pStyle w:val="Huisstijl-Gegeven"/>
                        <w:spacing w:after="0"/>
                      </w:pPr>
                      <w:r>
                        <w:t>2500 BJ Den Haag</w:t>
                      </w:r>
                    </w:p>
                    <w:p w:rsidR="004425A7" w:rsidP="00E972A2" w:rsidRDefault="006A26BA" w14:paraId="3B258325" w14:textId="77777777">
                      <w:pPr>
                        <w:pStyle w:val="Huisstijl-Gegeven"/>
                        <w:spacing w:after="90"/>
                      </w:pPr>
                      <w:r>
                        <w:t>www.rijksoverheid.nl</w:t>
                      </w:r>
                    </w:p>
                    <w:p w:rsidR="000E7D9D" w:rsidP="000E7D9D" w:rsidRDefault="006A26BA" w14:paraId="2924E7AD" w14:textId="77777777">
                      <w:pPr>
                        <w:rPr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b/>
                          <w:sz w:val="13"/>
                          <w:szCs w:val="13"/>
                        </w:rPr>
                        <w:t>Contactpersoon</w:t>
                      </w:r>
                    </w:p>
                    <w:p w:rsidR="001A7A00" w:rsidP="000E7D9D" w:rsidRDefault="001A7A00" w14:paraId="345CC42C" w14:textId="77777777">
                      <w:pPr>
                        <w:rPr>
                          <w:b/>
                          <w:sz w:val="13"/>
                          <w:szCs w:val="13"/>
                        </w:rPr>
                      </w:pPr>
                    </w:p>
                    <w:p w:rsidR="001A7A00" w:rsidP="000E7D9D" w:rsidRDefault="001A7A00" w14:paraId="0FFC6F0B" w14:textId="77777777">
                      <w:pPr>
                        <w:rPr>
                          <w:b/>
                          <w:sz w:val="13"/>
                          <w:szCs w:val="13"/>
                        </w:rPr>
                      </w:pPr>
                    </w:p>
                    <w:p w:rsidR="000E7D9D" w:rsidP="000E7D9D" w:rsidRDefault="006A26BA" w14:paraId="673FE301" w14:textId="2C8546DE">
                      <w:pPr>
                        <w:rPr>
                          <w:b/>
                          <w:sz w:val="13"/>
                          <w:szCs w:val="13"/>
                        </w:rPr>
                      </w:pPr>
                      <w:r w:rsidRPr="00C54BBA">
                        <w:rPr>
                          <w:b/>
                          <w:sz w:val="13"/>
                          <w:szCs w:val="13"/>
                        </w:rPr>
                        <w:t>Onze referentie</w:t>
                      </w:r>
                    </w:p>
                    <w:p w:rsidR="000E7D9D" w:rsidP="000E7D9D" w:rsidRDefault="00EA3FE4" w14:paraId="18F48464" w14:textId="3F8D4EF6">
                      <w:pPr>
                        <w:tabs>
                          <w:tab w:val="left" w:pos="5284"/>
                        </w:tabs>
                        <w:spacing w:line="360" w:lineRule="auto"/>
                        <w:rPr>
                          <w:sz w:val="13"/>
                          <w:szCs w:val="13"/>
                        </w:rPr>
                      </w:pPr>
                      <w:r w:rsidRPr="00EA3FE4">
                        <w:rPr>
                          <w:sz w:val="13"/>
                          <w:szCs w:val="13"/>
                        </w:rPr>
                        <w:t>65893832</w:t>
                      </w:r>
                    </w:p>
                    <w:p w:rsidR="000E7D9D" w:rsidP="000E7D9D" w:rsidRDefault="000E7D9D" w14:paraId="7787C0CC" w14:textId="77777777">
                      <w:pPr>
                        <w:tabs>
                          <w:tab w:val="left" w:pos="5284"/>
                        </w:tabs>
                        <w:spacing w:line="360" w:lineRule="auto"/>
                        <w:rPr>
                          <w:sz w:val="13"/>
                          <w:szCs w:val="13"/>
                        </w:rPr>
                      </w:pPr>
                    </w:p>
                    <w:p w:rsidR="000E7D9D" w:rsidP="000E7D9D" w:rsidRDefault="006A26BA" w14:paraId="2DFC5576" w14:textId="77777777">
                      <w:pPr>
                        <w:rPr>
                          <w:b/>
                          <w:sz w:val="13"/>
                          <w:szCs w:val="13"/>
                        </w:rPr>
                      </w:pPr>
                      <w:r w:rsidRPr="00CA6288">
                        <w:rPr>
                          <w:b/>
                          <w:sz w:val="13"/>
                          <w:szCs w:val="13"/>
                        </w:rPr>
                        <w:t>Bijlagen</w:t>
                      </w:r>
                    </w:p>
                    <w:p w:rsidR="000E7D9D" w:rsidP="000E7D9D" w:rsidRDefault="000E7D9D" w14:paraId="44675361" w14:textId="77777777">
                      <w:pPr>
                        <w:tabs>
                          <w:tab w:val="left" w:pos="5284"/>
                        </w:tabs>
                        <w:spacing w:line="240" w:lineRule="auto"/>
                        <w:rPr>
                          <w:sz w:val="13"/>
                          <w:szCs w:val="13"/>
                          <w:lang w:val="en-US"/>
                        </w:rPr>
                      </w:pPr>
                    </w:p>
                    <w:p w:rsidR="000E7D9D" w:rsidP="000E7D9D" w:rsidRDefault="000E7D9D" w14:paraId="4AF67CF7" w14:textId="77777777">
                      <w:pPr>
                        <w:tabs>
                          <w:tab w:val="left" w:pos="5284"/>
                        </w:tabs>
                        <w:spacing w:line="240" w:lineRule="auto"/>
                        <w:rPr>
                          <w:sz w:val="13"/>
                          <w:szCs w:val="13"/>
                          <w:lang w:val="en-US"/>
                        </w:rPr>
                      </w:pPr>
                    </w:p>
                    <w:p w:rsidR="000E7D9D" w:rsidP="000E7D9D" w:rsidRDefault="000E7D9D" w14:paraId="6D24E991" w14:textId="77777777">
                      <w:pPr>
                        <w:tabs>
                          <w:tab w:val="left" w:pos="5284"/>
                        </w:tabs>
                        <w:spacing w:line="240" w:lineRule="auto"/>
                        <w:rPr>
                          <w:sz w:val="13"/>
                          <w:szCs w:val="13"/>
                          <w:lang w:val="en-US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Pr="000E7D9D" w:rsidR="00D57D9F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48B02" w14:textId="77777777" w:rsidR="00604ACD" w:rsidRDefault="00604ACD">
      <w:r>
        <w:separator/>
      </w:r>
    </w:p>
    <w:p w14:paraId="1325AB7D" w14:textId="77777777" w:rsidR="00604ACD" w:rsidRDefault="00604ACD"/>
  </w:endnote>
  <w:endnote w:type="continuationSeparator" w:id="0">
    <w:p w14:paraId="0D894616" w14:textId="77777777" w:rsidR="00604ACD" w:rsidRDefault="00604ACD">
      <w:r>
        <w:continuationSeparator/>
      </w:r>
    </w:p>
    <w:p w14:paraId="66527F73" w14:textId="77777777" w:rsidR="00604ACD" w:rsidRDefault="00604A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DC06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141B7" w14:paraId="1118B846" w14:textId="77777777" w:rsidTr="004C7E1D">
      <w:trPr>
        <w:trHeight w:hRule="exact" w:val="357"/>
      </w:trPr>
      <w:tc>
        <w:tcPr>
          <w:tcW w:w="7603" w:type="dxa"/>
        </w:tcPr>
        <w:p w14:paraId="566BFE32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0803B3E3" w14:textId="4C134A5B" w:rsidR="002F71BB" w:rsidRPr="004C7E1D" w:rsidRDefault="006A26BA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F14D8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C6220BB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141B7" w14:paraId="08479913" w14:textId="77777777" w:rsidTr="004C7E1D">
      <w:trPr>
        <w:trHeight w:hRule="exact" w:val="357"/>
      </w:trPr>
      <w:tc>
        <w:tcPr>
          <w:tcW w:w="7709" w:type="dxa"/>
        </w:tcPr>
        <w:p w14:paraId="416B15A1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442987B2" w14:textId="1523793F" w:rsidR="00D17084" w:rsidRPr="004C7E1D" w:rsidRDefault="006A26BA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73AC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DC82679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15254" w14:textId="77777777" w:rsidR="00604ACD" w:rsidRDefault="00604ACD">
      <w:r>
        <w:separator/>
      </w:r>
    </w:p>
    <w:p w14:paraId="75B03EC6" w14:textId="77777777" w:rsidR="00604ACD" w:rsidRDefault="00604ACD"/>
  </w:footnote>
  <w:footnote w:type="continuationSeparator" w:id="0">
    <w:p w14:paraId="1366F4F3" w14:textId="77777777" w:rsidR="00604ACD" w:rsidRDefault="00604ACD">
      <w:r>
        <w:continuationSeparator/>
      </w:r>
    </w:p>
    <w:p w14:paraId="6FCFD335" w14:textId="77777777" w:rsidR="00604ACD" w:rsidRDefault="00604A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141B7" w14:paraId="0BA35FF1" w14:textId="77777777" w:rsidTr="006D2D53">
      <w:trPr>
        <w:trHeight w:hRule="exact" w:val="400"/>
      </w:trPr>
      <w:tc>
        <w:tcPr>
          <w:tcW w:w="7518" w:type="dxa"/>
        </w:tcPr>
        <w:p w14:paraId="745C1520" w14:textId="77777777" w:rsidR="00527BD4" w:rsidRPr="00275984" w:rsidRDefault="00527BD4" w:rsidP="00BF4427">
          <w:pPr>
            <w:pStyle w:val="Huisstijl-Rubricering"/>
          </w:pPr>
        </w:p>
      </w:tc>
    </w:tr>
  </w:tbl>
  <w:p w14:paraId="15A46902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141B7" w14:paraId="55451083" w14:textId="77777777" w:rsidTr="003B528D">
      <w:tc>
        <w:tcPr>
          <w:tcW w:w="2160" w:type="dxa"/>
        </w:tcPr>
        <w:p w14:paraId="5F5D3E01" w14:textId="77777777" w:rsidR="00FF7D29" w:rsidRPr="002F71BB" w:rsidRDefault="006A26BA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172082C2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B141B7" w14:paraId="27CE114A" w14:textId="77777777" w:rsidTr="002F71BB">
      <w:trPr>
        <w:trHeight w:val="259"/>
      </w:trPr>
      <w:tc>
        <w:tcPr>
          <w:tcW w:w="2160" w:type="dxa"/>
        </w:tcPr>
        <w:p w14:paraId="559748BB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277A182E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141B7" w14:paraId="62466D23" w14:textId="77777777" w:rsidTr="001377D4">
      <w:trPr>
        <w:trHeight w:val="2636"/>
      </w:trPr>
      <w:tc>
        <w:tcPr>
          <w:tcW w:w="737" w:type="dxa"/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7"/>
            <w:gridCol w:w="5156"/>
          </w:tblGrid>
          <w:tr w:rsidR="00B141B7" w14:paraId="2ABE7372" w14:textId="77777777" w:rsidTr="007D0F42">
            <w:trPr>
              <w:trHeight w:val="2636"/>
            </w:trPr>
            <w:tc>
              <w:tcPr>
                <w:tcW w:w="737" w:type="dxa"/>
              </w:tcPr>
              <w:p w14:paraId="07F05C44" w14:textId="52ECD856" w:rsidR="007D0F42" w:rsidRDefault="007D0F42">
                <w:pPr>
                  <w:framePr w:w="6339" w:h="2750" w:hSpace="181" w:wrap="around" w:vAnchor="page" w:hAnchor="page" w:x="5586" w:y="1"/>
                  <w:spacing w:line="240" w:lineRule="auto"/>
                  <w:rPr>
                    <w:lang w:val="en-US" w:eastAsia="en-US"/>
                  </w:rPr>
                </w:pPr>
              </w:p>
            </w:tc>
            <w:tc>
              <w:tcPr>
                <w:tcW w:w="5156" w:type="dxa"/>
                <w:hideMark/>
              </w:tcPr>
              <w:p w14:paraId="2B10489D" w14:textId="77777777" w:rsidR="007D0F42" w:rsidRDefault="007D0F42">
                <w:pPr>
                  <w:framePr w:w="6339" w:h="2750" w:hSpace="181" w:wrap="around" w:vAnchor="page" w:hAnchor="page" w:x="5586" w:y="1"/>
                  <w:spacing w:line="240" w:lineRule="auto"/>
                  <w:rPr>
                    <w:lang w:val="en-US" w:eastAsia="en-US"/>
                  </w:rPr>
                </w:pPr>
              </w:p>
            </w:tc>
          </w:tr>
        </w:tbl>
        <w:p w14:paraId="675FB008" w14:textId="77777777" w:rsidR="00B141B7" w:rsidRDefault="00B141B7"/>
      </w:tc>
      <w:tc>
        <w:tcPr>
          <w:tcW w:w="5156" w:type="dxa"/>
        </w:tcPr>
        <w:p w14:paraId="5CF11805" w14:textId="77777777" w:rsidR="00704845" w:rsidRDefault="006A26BA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43DDD72" wp14:editId="24652539">
                <wp:extent cx="2447925" cy="1657350"/>
                <wp:effectExtent l="0" t="0" r="0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334DFC" w14:textId="77777777" w:rsidR="00483ECA" w:rsidRDefault="00483ECA" w:rsidP="00D037A9"/>
        <w:p w14:paraId="5343920A" w14:textId="77777777" w:rsidR="005F2FA9" w:rsidRDefault="005F2FA9" w:rsidP="00082403"/>
      </w:tc>
    </w:tr>
  </w:tbl>
  <w:p w14:paraId="42D5B9F2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141B7" w14:paraId="11731F20" w14:textId="77777777" w:rsidTr="0008539E">
      <w:trPr>
        <w:trHeight w:hRule="exact" w:val="572"/>
      </w:trPr>
      <w:tc>
        <w:tcPr>
          <w:tcW w:w="7520" w:type="dxa"/>
        </w:tcPr>
        <w:p w14:paraId="1C4B57C7" w14:textId="16CD8514" w:rsidR="00527BD4" w:rsidRPr="00963440" w:rsidRDefault="006A26BA" w:rsidP="003B6D32">
          <w:pPr>
            <w:pStyle w:val="Huisstijl-Adres"/>
            <w:spacing w:after="0"/>
          </w:pPr>
          <w:r w:rsidRPr="009E3B07">
            <w:t>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141B7" w14:paraId="5A589EF4" w14:textId="77777777" w:rsidTr="00E776C6">
      <w:trPr>
        <w:cantSplit/>
        <w:trHeight w:hRule="exact" w:val="238"/>
      </w:trPr>
      <w:tc>
        <w:tcPr>
          <w:tcW w:w="7520" w:type="dxa"/>
        </w:tcPr>
        <w:p w14:paraId="087DBA16" w14:textId="77777777" w:rsidR="00093ABC" w:rsidRPr="00963440" w:rsidRDefault="00093ABC" w:rsidP="00963440"/>
      </w:tc>
    </w:tr>
    <w:tr w:rsidR="00B141B7" w14:paraId="12CED06A" w14:textId="77777777" w:rsidTr="00E776C6">
      <w:trPr>
        <w:cantSplit/>
        <w:trHeight w:hRule="exact" w:val="1520"/>
      </w:trPr>
      <w:tc>
        <w:tcPr>
          <w:tcW w:w="7520" w:type="dxa"/>
        </w:tcPr>
        <w:p w14:paraId="14D6E2FD" w14:textId="77777777" w:rsidR="00A604D3" w:rsidRPr="00963440" w:rsidRDefault="00A604D3" w:rsidP="003B6D32"/>
      </w:tc>
    </w:tr>
    <w:tr w:rsidR="00B141B7" w14:paraId="3299D8C5" w14:textId="77777777" w:rsidTr="00E776C6">
      <w:trPr>
        <w:trHeight w:hRule="exact" w:val="1077"/>
      </w:trPr>
      <w:tc>
        <w:tcPr>
          <w:tcW w:w="7520" w:type="dxa"/>
        </w:tcPr>
        <w:p w14:paraId="231E3772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5941C816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4BA5CC42" w14:textId="77777777" w:rsidR="00892BA5" w:rsidRPr="00596D5A" w:rsidRDefault="006A26BA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531DBA68" w14:textId="77777777" w:rsidR="006F273B" w:rsidRDefault="006F273B" w:rsidP="00BC4AE3">
    <w:pPr>
      <w:pStyle w:val="Koptekst"/>
    </w:pPr>
  </w:p>
  <w:p w14:paraId="36851481" w14:textId="77777777" w:rsidR="00153BD0" w:rsidRDefault="00153BD0" w:rsidP="00BC4AE3">
    <w:pPr>
      <w:pStyle w:val="Koptekst"/>
    </w:pPr>
  </w:p>
  <w:p w14:paraId="2A7061D8" w14:textId="77777777" w:rsidR="0044605E" w:rsidRDefault="0044605E" w:rsidP="00BC4AE3">
    <w:pPr>
      <w:pStyle w:val="Koptekst"/>
    </w:pPr>
  </w:p>
  <w:p w14:paraId="34667229" w14:textId="77777777" w:rsidR="0044605E" w:rsidRDefault="0044605E" w:rsidP="00BC4AE3">
    <w:pPr>
      <w:pStyle w:val="Koptekst"/>
    </w:pPr>
  </w:p>
  <w:p w14:paraId="59366ECD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4C2C1D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5F21B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2E4A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90EC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704B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ECB2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A6B6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A2A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5052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CC26FE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1F629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5043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1023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F61D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98C5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485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EA84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9E6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0190122">
    <w:abstractNumId w:val="10"/>
  </w:num>
  <w:num w:numId="2" w16cid:durableId="883638574">
    <w:abstractNumId w:val="7"/>
  </w:num>
  <w:num w:numId="3" w16cid:durableId="1349793271">
    <w:abstractNumId w:val="6"/>
  </w:num>
  <w:num w:numId="4" w16cid:durableId="1942912873">
    <w:abstractNumId w:val="5"/>
  </w:num>
  <w:num w:numId="5" w16cid:durableId="175077673">
    <w:abstractNumId w:val="4"/>
  </w:num>
  <w:num w:numId="6" w16cid:durableId="1255016569">
    <w:abstractNumId w:val="8"/>
  </w:num>
  <w:num w:numId="7" w16cid:durableId="1338575183">
    <w:abstractNumId w:val="3"/>
  </w:num>
  <w:num w:numId="8" w16cid:durableId="619070302">
    <w:abstractNumId w:val="2"/>
  </w:num>
  <w:num w:numId="9" w16cid:durableId="1428843072">
    <w:abstractNumId w:val="1"/>
  </w:num>
  <w:num w:numId="10" w16cid:durableId="616717336">
    <w:abstractNumId w:val="0"/>
  </w:num>
  <w:num w:numId="11" w16cid:durableId="1471167113">
    <w:abstractNumId w:val="9"/>
  </w:num>
  <w:num w:numId="12" w16cid:durableId="1042246911">
    <w:abstractNumId w:val="11"/>
  </w:num>
  <w:num w:numId="13" w16cid:durableId="1053575832">
    <w:abstractNumId w:val="13"/>
  </w:num>
  <w:num w:numId="14" w16cid:durableId="7408745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E7D9D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A7A00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18EB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0341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4ACD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36BD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26BA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D0F42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3ACE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111C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41B7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D59D9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6950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48EF"/>
    <w:rsid w:val="00CA6288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264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6C32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3FE4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4D8"/>
    <w:rsid w:val="00EF1B5A"/>
    <w:rsid w:val="00EF24FB"/>
    <w:rsid w:val="00EF2CCA"/>
    <w:rsid w:val="00EF4D48"/>
    <w:rsid w:val="00EF5B60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3D90AD"/>
  <w15:docId w15:val="{EDC63D77-BD75-4C7C-AB9E-8BE177BD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1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BallontekstChar1">
    <w:name w:val="Ballontekst Char1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165</ap:Words>
  <ap:Characters>908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1071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2026-08-28T14:25:00.0000000Z</lastPrinted>
  <dcterms:created xsi:type="dcterms:W3CDTF">2026-08-28T14:23:00.0000000Z</dcterms:created>
  <dcterms:modified xsi:type="dcterms:W3CDTF">2026-08-28T14:27:00.0000000Z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O201VON</vt:lpwstr>
  </property>
  <property fmtid="{D5CDD505-2E9C-101B-9397-08002B2CF9AE}" pid="3" name="Author">
    <vt:lpwstr>O201VON</vt:lpwstr>
  </property>
  <property fmtid="{D5CDD505-2E9C-101B-9397-08002B2CF9AE}" pid="4" name="cs_objectid">
    <vt:lpwstr>65893832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Uitstel beantwoording Kamervragen van de leden</vt:lpwstr>
  </property>
  <property fmtid="{D5CDD505-2E9C-101B-9397-08002B2CF9AE}" pid="8" name="ocw_directie">
    <vt:lpwstr>KS/P/DR</vt:lpwstr>
  </property>
  <property fmtid="{D5CDD505-2E9C-101B-9397-08002B2CF9AE}" pid="9" name="ocw_naw_adres">
    <vt:lpwstr>Postbus 20018</vt:lpwstr>
  </property>
  <property fmtid="{D5CDD505-2E9C-101B-9397-08002B2CF9AE}" pid="10" name="ocw_naw_huisnr">
    <vt:lpwstr/>
  </property>
  <property fmtid="{D5CDD505-2E9C-101B-9397-08002B2CF9AE}" pid="11" name="ocw_naw_naam">
    <vt:lpwstr>De voorzitter van de Tweede Kamer der Staten-Generaal </vt:lpwstr>
  </property>
  <property fmtid="{D5CDD505-2E9C-101B-9397-08002B2CF9AE}" pid="12" name="ocw_naw_org">
    <vt:lpwstr/>
  </property>
  <property fmtid="{D5CDD505-2E9C-101B-9397-08002B2CF9AE}" pid="13" name="ocw_naw_postc">
    <vt:lpwstr>2500 AA</vt:lpwstr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>Den Haag</vt:lpwstr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O201VON</vt:lpwstr>
  </property>
</Properties>
</file>