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324F8" w:rsidTr="00D9561B" w14:paraId="0E739BE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B173F" w14:paraId="5DCA9FA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B173F" w14:paraId="415C2043" w14:textId="77777777">
            <w:r>
              <w:t>Postbus 20018</w:t>
            </w:r>
          </w:p>
          <w:p w:rsidR="008E3932" w:rsidP="00D9561B" w:rsidRDefault="008B173F" w14:paraId="064E8C93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324F8" w:rsidTr="00FF66F9" w14:paraId="30BAF395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B173F" w14:paraId="04309EC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56537C" w14:paraId="5846D735" w14:textId="32816619">
            <w:pPr>
              <w:rPr>
                <w:lang w:eastAsia="en-US"/>
              </w:rPr>
            </w:pPr>
            <w:r>
              <w:rPr>
                <w:lang w:eastAsia="en-US"/>
              </w:rPr>
              <w:t>28 augustus 2026</w:t>
            </w:r>
          </w:p>
        </w:tc>
      </w:tr>
      <w:tr w:rsidR="006324F8" w:rsidTr="00FF66F9" w14:paraId="6506DE91" w14:textId="77777777">
        <w:trPr>
          <w:trHeight w:val="368"/>
        </w:trPr>
        <w:tc>
          <w:tcPr>
            <w:tcW w:w="929" w:type="dxa"/>
          </w:tcPr>
          <w:p w:rsidR="0005404B" w:rsidP="00FF66F9" w:rsidRDefault="008B173F" w14:paraId="0F1F611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8B173F" w14:paraId="41DD620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Schriftelijke vragen van de leden Boomsma en Nanninga (beiden JA21) over de antwoorden op vragen over de contacten met vertegenwoordigers van de Moslim Studenten Associatie</w:t>
            </w:r>
          </w:p>
        </w:tc>
      </w:tr>
    </w:tbl>
    <w:p w:rsidR="006324F8" w:rsidRDefault="001C2C36" w14:paraId="53953EB6" w14:textId="77777777">
      <w:r w:rsidRPr="001C2C36">
        <w:t xml:space="preserve"> </w:t>
      </w:r>
      <w:r w:rsidRPr="00D91F45" w:rsidR="00D91F45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F3963" w:rsidR="006324F8" w:rsidTr="00A421A1" w14:paraId="729C7590" w14:textId="77777777">
        <w:tc>
          <w:tcPr>
            <w:tcW w:w="2160" w:type="dxa"/>
          </w:tcPr>
          <w:p w:rsidRPr="00F53C9D" w:rsidR="006205C0" w:rsidP="00686AED" w:rsidRDefault="008B173F" w14:paraId="1F93A463" w14:textId="77777777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6205C0" w:rsidP="00A421A1" w:rsidRDefault="008B173F" w14:paraId="7E161C6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B173F" w14:paraId="314C0B89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B173F" w14:paraId="4D634D2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B173F" w14:paraId="7592B3F7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B173F" w14:paraId="180F07CA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8B173F" w14:paraId="13AA8A0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6205C0" w:rsidP="00A421A1" w:rsidRDefault="006205C0" w14:paraId="3DAC7F74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6B2BD6" w:rsidR="0056537C" w:rsidP="00A421A1" w:rsidRDefault="0056537C" w14:paraId="7C4B5F85" w14:textId="2896F13B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4F3963" w:rsidR="006324F8" w:rsidTr="00A421A1" w14:paraId="60911557" w14:textId="77777777">
        <w:trPr>
          <w:trHeight w:val="200" w:hRule="exact"/>
        </w:trPr>
        <w:tc>
          <w:tcPr>
            <w:tcW w:w="2160" w:type="dxa"/>
          </w:tcPr>
          <w:p w:rsidRPr="006B2BD6" w:rsidR="006205C0" w:rsidP="00A421A1" w:rsidRDefault="006205C0" w14:paraId="77570614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6324F8" w:rsidTr="00A421A1" w14:paraId="06BA678C" w14:textId="77777777">
        <w:trPr>
          <w:trHeight w:val="450"/>
        </w:trPr>
        <w:tc>
          <w:tcPr>
            <w:tcW w:w="2160" w:type="dxa"/>
          </w:tcPr>
          <w:p w:rsidR="00F51A76" w:rsidP="00A421A1" w:rsidRDefault="008B173F" w14:paraId="38EC8FF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076813" w:rsidR="00076813" w:rsidP="00076813" w:rsidRDefault="00076813" w14:paraId="14CF5E2A" w14:textId="77777777">
            <w:pPr>
              <w:spacing w:line="180" w:lineRule="exact"/>
              <w:rPr>
                <w:sz w:val="13"/>
                <w:szCs w:val="13"/>
              </w:rPr>
            </w:pPr>
            <w:r w:rsidRPr="00076813">
              <w:rPr>
                <w:sz w:val="13"/>
                <w:szCs w:val="13"/>
              </w:rPr>
              <w:t>65768519</w:t>
            </w:r>
          </w:p>
          <w:p w:rsidRPr="00FA7882" w:rsidR="006205C0" w:rsidP="00215356" w:rsidRDefault="006205C0" w14:paraId="665C872B" w14:textId="3B4C03F2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324F8" w:rsidTr="00A421A1" w14:paraId="46968A23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8B173F" w14:paraId="3823210E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8B173F" w14:paraId="36B7DC98" w14:textId="71E66589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  <w:r w:rsidR="00A928A1">
              <w:rPr>
                <w:sz w:val="13"/>
                <w:szCs w:val="13"/>
              </w:rPr>
              <w:t xml:space="preserve">4 </w:t>
            </w:r>
            <w:r>
              <w:rPr>
                <w:sz w:val="13"/>
                <w:szCs w:val="13"/>
              </w:rPr>
              <w:t>juli 2026</w:t>
            </w:r>
          </w:p>
        </w:tc>
      </w:tr>
      <w:tr w:rsidR="006324F8" w:rsidTr="00A421A1" w14:paraId="4C0E7CF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8B173F" w14:paraId="183E2F2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8B173F" w14:paraId="24A43EEB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2026Z16475</w:t>
            </w:r>
          </w:p>
        </w:tc>
      </w:tr>
    </w:tbl>
    <w:p w:rsidR="00215356" w:rsidRDefault="00215356" w14:paraId="62DDB18D" w14:textId="77777777"/>
    <w:p w:rsidR="006205C0" w:rsidP="00A421A1" w:rsidRDefault="006205C0" w14:paraId="6DF15E8A" w14:textId="77777777"/>
    <w:p w:rsidR="00160C16" w:rsidP="00CA35E4" w:rsidRDefault="008B173F" w14:paraId="5FC4B8AF" w14:textId="394A9DAC">
      <w:r>
        <w:t>Op 2</w:t>
      </w:r>
      <w:r w:rsidR="00A928A1">
        <w:t>4</w:t>
      </w:r>
      <w:r>
        <w:t xml:space="preserve"> juli 2026 </w:t>
      </w:r>
      <w:r w:rsidRPr="006B2BD6">
        <w:t>hebben</w:t>
      </w:r>
      <w:r w:rsidRPr="006B2BD6" w:rsidR="00480BBF">
        <w:t xml:space="preserve"> de leden </w:t>
      </w:r>
      <w:r w:rsidRPr="006B2BD6">
        <w:t>Boomsma en Nanninga (beiden JA21)</w:t>
      </w:r>
      <w:r w:rsidR="009C4A36">
        <w:t xml:space="preserve"> </w:t>
      </w:r>
      <w:r w:rsidRPr="006B2BD6">
        <w:t xml:space="preserve">schriftelijke </w:t>
      </w:r>
      <w:r w:rsidRPr="006B2BD6" w:rsidR="00935893">
        <w:t>vragen</w:t>
      </w:r>
      <w:r w:rsidR="00E5483F">
        <w:t xml:space="preserve"> </w:t>
      </w:r>
      <w:r w:rsidR="009C4A36">
        <w:t xml:space="preserve">gesteld over </w:t>
      </w:r>
      <w:r>
        <w:t>de antwoorden op vragen over de contacten met vertegenwoordigers van de Moslim Studenten Associatie</w:t>
      </w:r>
      <w:r w:rsidR="009C4A36">
        <w:t>.</w:t>
      </w:r>
    </w:p>
    <w:p w:rsidR="009C4A36" w:rsidP="00CA35E4" w:rsidRDefault="008B173F" w14:paraId="18EE08CA" w14:textId="673A89E3">
      <w:r>
        <w:t>Tot mijn</w:t>
      </w:r>
      <w:r w:rsidR="00C048DC">
        <w:t xml:space="preserve"> </w:t>
      </w:r>
      <w:r>
        <w:t xml:space="preserve">spijt is beantwoording binnen de gestelde termijn niet mogelijk, omdat </w:t>
      </w:r>
      <w:r w:rsidR="006B2BD6">
        <w:t xml:space="preserve">de beantwoording </w:t>
      </w:r>
      <w:r w:rsidR="00A928A1">
        <w:t>interdepartementale afstemming</w:t>
      </w:r>
      <w:r>
        <w:t xml:space="preserve"> vergt</w:t>
      </w:r>
      <w:r w:rsidR="00C048DC">
        <w:t xml:space="preserve">. </w:t>
      </w:r>
      <w:r>
        <w:t>Ik zal</w:t>
      </w:r>
      <w:r w:rsidR="00C048DC">
        <w:t xml:space="preserve"> </w:t>
      </w:r>
      <w:r w:rsidRPr="006B2BD6">
        <w:t>de vragen</w:t>
      </w:r>
      <w:r w:rsidR="00F83ED3">
        <w:t xml:space="preserve"> </w:t>
      </w:r>
      <w:r>
        <w:t>binnen de daarvoor geldende termijn van 6 weken</w:t>
      </w:r>
      <w:r w:rsidR="00F83ED3">
        <w:t xml:space="preserve"> beantwoorden.</w:t>
      </w:r>
    </w:p>
    <w:p w:rsidR="00F83ED3" w:rsidP="00CA35E4" w:rsidRDefault="00F83ED3" w14:paraId="7ED3E07B" w14:textId="77777777"/>
    <w:p w:rsidR="00512BFC" w:rsidP="00CA35E4" w:rsidRDefault="00512BFC" w14:paraId="2157CA3E" w14:textId="77777777"/>
    <w:p w:rsidR="009C4A36" w:rsidP="00CA35E4" w:rsidRDefault="008B173F" w14:paraId="3FF6743B" w14:textId="77777777">
      <w:r>
        <w:t>De minister van Onderwijs, Cultuur en Wetenschap,</w:t>
      </w:r>
    </w:p>
    <w:p w:rsidR="001C594D" w:rsidP="001C594D" w:rsidRDefault="001C594D" w14:paraId="6CD5CEC0" w14:textId="77777777"/>
    <w:p w:rsidR="001C594D" w:rsidP="001C594D" w:rsidRDefault="001C594D" w14:paraId="61699B5A" w14:textId="77777777"/>
    <w:p w:rsidR="001C594D" w:rsidP="001C594D" w:rsidRDefault="001C594D" w14:paraId="2B79B26C" w14:textId="77777777"/>
    <w:p w:rsidR="001C594D" w:rsidP="001C594D" w:rsidRDefault="001C594D" w14:paraId="76BEB432" w14:textId="77777777"/>
    <w:p w:rsidR="004F3963" w:rsidP="001C594D" w:rsidRDefault="004F3963" w14:paraId="46D4F1B9" w14:textId="77777777"/>
    <w:p w:rsidRPr="001C594D" w:rsidR="00EF702D" w:rsidP="001C594D" w:rsidRDefault="008B173F" w14:paraId="0D13CFA3" w14:textId="77777777">
      <w:r w:rsidRPr="006C6CF8">
        <w:rPr>
          <w:lang w:eastAsia="en-US"/>
        </w:rPr>
        <w:t>Rianne Letschert</w:t>
      </w:r>
    </w:p>
    <w:sectPr w:rsidRPr="001C594D" w:rsidR="00EF702D" w:rsidSect="004F39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3EF9" w14:textId="77777777" w:rsidR="00C805D3" w:rsidRDefault="00C805D3">
      <w:r>
        <w:separator/>
      </w:r>
    </w:p>
    <w:p w14:paraId="6F72A175" w14:textId="77777777" w:rsidR="00C805D3" w:rsidRDefault="00C805D3"/>
  </w:endnote>
  <w:endnote w:type="continuationSeparator" w:id="0">
    <w:p w14:paraId="3D472E32" w14:textId="77777777" w:rsidR="00C805D3" w:rsidRDefault="00C805D3">
      <w:r>
        <w:continuationSeparator/>
      </w:r>
    </w:p>
    <w:p w14:paraId="6EC404EF" w14:textId="77777777" w:rsidR="00C805D3" w:rsidRDefault="00C80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02F7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1EC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324F8" w14:paraId="2DD2BE30" w14:textId="77777777" w:rsidTr="004C7E1D">
      <w:trPr>
        <w:trHeight w:hRule="exact" w:val="357"/>
      </w:trPr>
      <w:tc>
        <w:tcPr>
          <w:tcW w:w="7603" w:type="dxa"/>
        </w:tcPr>
        <w:p w14:paraId="4ED7BEF0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45C4E6B0" w14:textId="77777777" w:rsidR="002F71BB" w:rsidRPr="004C7E1D" w:rsidRDefault="008B173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8D6FF86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324F8" w14:paraId="21DC8A02" w14:textId="77777777" w:rsidTr="004C7E1D">
      <w:trPr>
        <w:trHeight w:hRule="exact" w:val="357"/>
      </w:trPr>
      <w:tc>
        <w:tcPr>
          <w:tcW w:w="7709" w:type="dxa"/>
        </w:tcPr>
        <w:p w14:paraId="09795AA2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0F96A8F5" w14:textId="3D57E2D3" w:rsidR="00D17084" w:rsidRPr="004C7E1D" w:rsidRDefault="008B173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6537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4A741C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D96DE" w14:textId="77777777" w:rsidR="00C805D3" w:rsidRDefault="00C805D3">
      <w:r>
        <w:separator/>
      </w:r>
    </w:p>
    <w:p w14:paraId="5F9185D4" w14:textId="77777777" w:rsidR="00C805D3" w:rsidRDefault="00C805D3"/>
  </w:footnote>
  <w:footnote w:type="continuationSeparator" w:id="0">
    <w:p w14:paraId="51880558" w14:textId="77777777" w:rsidR="00C805D3" w:rsidRDefault="00C805D3">
      <w:r>
        <w:continuationSeparator/>
      </w:r>
    </w:p>
    <w:p w14:paraId="6A41E97E" w14:textId="77777777" w:rsidR="00C805D3" w:rsidRDefault="00C805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3B1B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324F8" w14:paraId="1B11E4EA" w14:textId="77777777" w:rsidTr="006D2D53">
      <w:trPr>
        <w:trHeight w:hRule="exact" w:val="400"/>
      </w:trPr>
      <w:tc>
        <w:tcPr>
          <w:tcW w:w="7518" w:type="dxa"/>
        </w:tcPr>
        <w:p w14:paraId="26FB8B0B" w14:textId="77777777" w:rsidR="00527BD4" w:rsidRPr="00275984" w:rsidRDefault="00527BD4" w:rsidP="00BF4427">
          <w:pPr>
            <w:pStyle w:val="Huisstijl-Rubricering"/>
          </w:pPr>
        </w:p>
      </w:tc>
    </w:tr>
  </w:tbl>
  <w:p w14:paraId="1887962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324F8" w14:paraId="09DBFFA0" w14:textId="77777777" w:rsidTr="003B528D">
      <w:tc>
        <w:tcPr>
          <w:tcW w:w="2160" w:type="dxa"/>
        </w:tcPr>
        <w:p w14:paraId="249882BB" w14:textId="77777777" w:rsidR="002F71BB" w:rsidRPr="000407BB" w:rsidRDefault="008B173F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324F8" w14:paraId="55679B7E" w14:textId="77777777" w:rsidTr="002F71BB">
      <w:trPr>
        <w:trHeight w:val="259"/>
      </w:trPr>
      <w:tc>
        <w:tcPr>
          <w:tcW w:w="2160" w:type="dxa"/>
        </w:tcPr>
        <w:p w14:paraId="57EA5FBC" w14:textId="77777777" w:rsidR="00E35CF4" w:rsidRPr="005D283A" w:rsidRDefault="008B173F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65521267</w:t>
          </w:r>
        </w:p>
      </w:tc>
    </w:tr>
  </w:tbl>
  <w:p w14:paraId="02C515B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324F8" w14:paraId="3BBD26E9" w14:textId="77777777" w:rsidTr="001377D4">
      <w:trPr>
        <w:trHeight w:val="2636"/>
      </w:trPr>
      <w:tc>
        <w:tcPr>
          <w:tcW w:w="737" w:type="dxa"/>
        </w:tcPr>
        <w:p w14:paraId="3E3B8088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0BBEC9EF" w14:textId="77777777" w:rsidR="00704845" w:rsidRDefault="008B173F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D856BFB" wp14:editId="728C557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59836" w14:textId="77777777" w:rsidR="00483ECA" w:rsidRDefault="00483ECA" w:rsidP="00D037A9"/>
      </w:tc>
    </w:tr>
  </w:tbl>
  <w:p w14:paraId="628A839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324F8" w14:paraId="008ECBFF" w14:textId="77777777" w:rsidTr="0008539E">
      <w:trPr>
        <w:trHeight w:hRule="exact" w:val="572"/>
      </w:trPr>
      <w:tc>
        <w:tcPr>
          <w:tcW w:w="7520" w:type="dxa"/>
        </w:tcPr>
        <w:p w14:paraId="76E66A74" w14:textId="77777777" w:rsidR="00527BD4" w:rsidRPr="00963440" w:rsidRDefault="008B173F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324F8" w14:paraId="5AE41F3E" w14:textId="77777777" w:rsidTr="00E776C6">
      <w:trPr>
        <w:cantSplit/>
        <w:trHeight w:hRule="exact" w:val="238"/>
      </w:trPr>
      <w:tc>
        <w:tcPr>
          <w:tcW w:w="7520" w:type="dxa"/>
        </w:tcPr>
        <w:p w14:paraId="01349FD3" w14:textId="77777777" w:rsidR="00093ABC" w:rsidRPr="00963440" w:rsidRDefault="00093ABC" w:rsidP="00963440"/>
      </w:tc>
    </w:tr>
    <w:tr w:rsidR="006324F8" w14:paraId="27FC7D35" w14:textId="77777777" w:rsidTr="00E776C6">
      <w:trPr>
        <w:cantSplit/>
        <w:trHeight w:hRule="exact" w:val="1520"/>
      </w:trPr>
      <w:tc>
        <w:tcPr>
          <w:tcW w:w="7520" w:type="dxa"/>
        </w:tcPr>
        <w:p w14:paraId="7C8F7EB2" w14:textId="77777777" w:rsidR="00A604D3" w:rsidRPr="00963440" w:rsidRDefault="00A604D3" w:rsidP="00963440"/>
      </w:tc>
    </w:tr>
    <w:tr w:rsidR="006324F8" w14:paraId="177297F7" w14:textId="77777777" w:rsidTr="00E776C6">
      <w:trPr>
        <w:trHeight w:hRule="exact" w:val="1077"/>
      </w:trPr>
      <w:tc>
        <w:tcPr>
          <w:tcW w:w="7520" w:type="dxa"/>
        </w:tcPr>
        <w:p w14:paraId="1C5C2E8D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23C8FD0" w14:textId="77777777" w:rsidR="006F273B" w:rsidRDefault="006F273B" w:rsidP="00BC4AE3">
    <w:pPr>
      <w:pStyle w:val="Koptekst"/>
    </w:pPr>
  </w:p>
  <w:p w14:paraId="0865D111" w14:textId="77777777" w:rsidR="00153BD0" w:rsidRDefault="00153BD0" w:rsidP="00BC4AE3">
    <w:pPr>
      <w:pStyle w:val="Koptekst"/>
    </w:pPr>
  </w:p>
  <w:p w14:paraId="45123CFC" w14:textId="77777777" w:rsidR="0044605E" w:rsidRDefault="0044605E" w:rsidP="00BC4AE3">
    <w:pPr>
      <w:pStyle w:val="Koptekst"/>
    </w:pPr>
  </w:p>
  <w:p w14:paraId="67BA7825" w14:textId="77777777" w:rsidR="0044605E" w:rsidRDefault="0044605E" w:rsidP="00BC4AE3">
    <w:pPr>
      <w:pStyle w:val="Koptekst"/>
    </w:pPr>
  </w:p>
  <w:p w14:paraId="77A01328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1F45F1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5AADD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0632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809A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E43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1E90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00E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20C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D822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3B225E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9F4E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CC4E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2A2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EE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5EE9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6226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D4BB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F2A8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3116056">
    <w:abstractNumId w:val="10"/>
  </w:num>
  <w:num w:numId="2" w16cid:durableId="174341572">
    <w:abstractNumId w:val="7"/>
  </w:num>
  <w:num w:numId="3" w16cid:durableId="1409687465">
    <w:abstractNumId w:val="6"/>
  </w:num>
  <w:num w:numId="4" w16cid:durableId="1268776977">
    <w:abstractNumId w:val="5"/>
  </w:num>
  <w:num w:numId="5" w16cid:durableId="2134669058">
    <w:abstractNumId w:val="4"/>
  </w:num>
  <w:num w:numId="6" w16cid:durableId="103765596">
    <w:abstractNumId w:val="8"/>
  </w:num>
  <w:num w:numId="7" w16cid:durableId="1013874349">
    <w:abstractNumId w:val="3"/>
  </w:num>
  <w:num w:numId="8" w16cid:durableId="859977207">
    <w:abstractNumId w:val="2"/>
  </w:num>
  <w:num w:numId="9" w16cid:durableId="2083528727">
    <w:abstractNumId w:val="1"/>
  </w:num>
  <w:num w:numId="10" w16cid:durableId="1098601830">
    <w:abstractNumId w:val="0"/>
  </w:num>
  <w:num w:numId="11" w16cid:durableId="1331445586">
    <w:abstractNumId w:val="9"/>
  </w:num>
  <w:num w:numId="12" w16cid:durableId="725494916">
    <w:abstractNumId w:val="11"/>
  </w:num>
  <w:num w:numId="13" w16cid:durableId="678041436">
    <w:abstractNumId w:val="13"/>
  </w:num>
  <w:num w:numId="14" w16cid:durableId="37508417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0367"/>
    <w:rsid w:val="00062055"/>
    <w:rsid w:val="00065462"/>
    <w:rsid w:val="00071F28"/>
    <w:rsid w:val="00074079"/>
    <w:rsid w:val="000765B6"/>
    <w:rsid w:val="00076813"/>
    <w:rsid w:val="00081A4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0C16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C594D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29BF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0BBF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3963"/>
    <w:rsid w:val="004F42FF"/>
    <w:rsid w:val="004F44C2"/>
    <w:rsid w:val="00505262"/>
    <w:rsid w:val="005107B1"/>
    <w:rsid w:val="00512BFC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37C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24F8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2BD6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173F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C703B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4A36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28A1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048DC"/>
    <w:rsid w:val="00C15A91"/>
    <w:rsid w:val="00C206F1"/>
    <w:rsid w:val="00C2159D"/>
    <w:rsid w:val="00C217E1"/>
    <w:rsid w:val="00C219B1"/>
    <w:rsid w:val="00C231E2"/>
    <w:rsid w:val="00C243AB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05D3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1F45"/>
    <w:rsid w:val="00D93170"/>
    <w:rsid w:val="00D9561B"/>
    <w:rsid w:val="00D95C88"/>
    <w:rsid w:val="00D97B2E"/>
    <w:rsid w:val="00DA1BA1"/>
    <w:rsid w:val="00DA241E"/>
    <w:rsid w:val="00DA3767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5458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5483F"/>
    <w:rsid w:val="00E62709"/>
    <w:rsid w:val="00E634E3"/>
    <w:rsid w:val="00E66C32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E6AC0"/>
    <w:rsid w:val="00EF0CCB"/>
    <w:rsid w:val="00EF1B5A"/>
    <w:rsid w:val="00EF24FB"/>
    <w:rsid w:val="00EF2CCA"/>
    <w:rsid w:val="00EF4D48"/>
    <w:rsid w:val="00EF60DC"/>
    <w:rsid w:val="00EF702D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3ED3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B5D25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3A06D"/>
  <w15:docId w15:val="{C2599B10-64FB-4641-861B-29FC8C4D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styleId="Revisie">
    <w:name w:val="Revision"/>
    <w:hidden/>
    <w:uiPriority w:val="99"/>
    <w:semiHidden/>
    <w:rsid w:val="00A928A1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844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2026-08-28T10:01:00.0000000Z</lastPrinted>
  <dcterms:created xsi:type="dcterms:W3CDTF">2026-08-28T14:06:00.0000000Z</dcterms:created>
  <dcterms:modified xsi:type="dcterms:W3CDTF">2026-08-28T14:06:00.0000000Z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O213SPE</vt:lpwstr>
  </property>
  <property fmtid="{D5CDD505-2E9C-101B-9397-08002B2CF9AE}" pid="3" name="Author">
    <vt:lpwstr>O213SPE</vt:lpwstr>
  </property>
  <property fmtid="{D5CDD505-2E9C-101B-9397-08002B2CF9AE}" pid="4" name="cs_objectid">
    <vt:lpwstr>65768519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Schriftelijke vragen van de leden Boomsma en Nanninga (beiden JA21) over de antwoorden op vragen over de contacten met vertegenwoordigers van de Moslim Studenten Associatie</vt:lpwstr>
  </property>
  <property fmtid="{D5CDD505-2E9C-101B-9397-08002B2CF9AE}" pid="9" name="ocw_directie">
    <vt:lpwstr>HOENS/A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Uitstel beantwoording schriftelijke vragen</vt:lpwstr>
  </property>
  <property fmtid="{D5CDD505-2E9C-101B-9397-08002B2CF9AE}" pid="17" name="TemplateId">
    <vt:lpwstr>F295975089FE423AB643998CCE410584</vt:lpwstr>
  </property>
  <property fmtid="{D5CDD505-2E9C-101B-9397-08002B2CF9AE}" pid="18" name="Typist">
    <vt:lpwstr>O213SPE</vt:lpwstr>
  </property>
</Properties>
</file>