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823423" w:rsidTr="00D9561B" w14:paraId="71091BAD" w14:textId="77777777">
        <w:trPr>
          <w:trHeight w:val="1514"/>
        </w:trPr>
        <w:tc>
          <w:tcPr>
            <w:tcW w:w="7522" w:type="dxa"/>
            <w:tcBorders>
              <w:top w:val="nil"/>
              <w:left w:val="nil"/>
              <w:bottom w:val="nil"/>
              <w:right w:val="nil"/>
            </w:tcBorders>
            <w:tcMar>
              <w:left w:w="0" w:type="dxa"/>
              <w:right w:w="0" w:type="dxa"/>
            </w:tcMar>
          </w:tcPr>
          <w:p w:rsidR="00374412" w:rsidP="00D9561B" w:rsidRDefault="009F1D34" w14:paraId="220A3516" w14:textId="77777777">
            <w:r>
              <w:t>De v</w:t>
            </w:r>
            <w:r w:rsidR="008E3932">
              <w:t>oorzitter van de Tweede Kamer der Staten-Generaal</w:t>
            </w:r>
          </w:p>
          <w:p w:rsidR="00374412" w:rsidP="00D9561B" w:rsidRDefault="009F1D34" w14:paraId="7CA3402A" w14:textId="77777777">
            <w:r>
              <w:t>Postbus 20018</w:t>
            </w:r>
          </w:p>
          <w:p w:rsidR="008E3932" w:rsidP="00D9561B" w:rsidRDefault="009F1D34" w14:paraId="1DE18DC9"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823423" w:rsidTr="00FF66F9" w14:paraId="526C189E" w14:textId="77777777">
        <w:trPr>
          <w:trHeight w:val="289" w:hRule="exact"/>
        </w:trPr>
        <w:tc>
          <w:tcPr>
            <w:tcW w:w="929" w:type="dxa"/>
          </w:tcPr>
          <w:p w:rsidRPr="00434042" w:rsidR="0005404B" w:rsidP="00FF66F9" w:rsidRDefault="009F1D34" w14:paraId="0577BCE1" w14:textId="77777777">
            <w:pPr>
              <w:rPr>
                <w:lang w:eastAsia="en-US"/>
              </w:rPr>
            </w:pPr>
            <w:r>
              <w:rPr>
                <w:lang w:eastAsia="en-US"/>
              </w:rPr>
              <w:t>Datum</w:t>
            </w:r>
          </w:p>
        </w:tc>
        <w:tc>
          <w:tcPr>
            <w:tcW w:w="6581" w:type="dxa"/>
          </w:tcPr>
          <w:p w:rsidRPr="00434042" w:rsidR="0005404B" w:rsidP="00FF66F9" w:rsidRDefault="00863001" w14:paraId="5D95AF1F" w14:textId="7547ABFA">
            <w:pPr>
              <w:rPr>
                <w:lang w:eastAsia="en-US"/>
              </w:rPr>
            </w:pPr>
            <w:r>
              <w:rPr>
                <w:lang w:eastAsia="en-US"/>
              </w:rPr>
              <w:t>31 augustus 2026</w:t>
            </w:r>
          </w:p>
        </w:tc>
      </w:tr>
      <w:tr w:rsidR="00823423" w:rsidTr="00FF66F9" w14:paraId="22CB27C0" w14:textId="77777777">
        <w:trPr>
          <w:trHeight w:val="368"/>
        </w:trPr>
        <w:tc>
          <w:tcPr>
            <w:tcW w:w="929" w:type="dxa"/>
          </w:tcPr>
          <w:p w:rsidR="0005404B" w:rsidP="00FF66F9" w:rsidRDefault="009F1D34" w14:paraId="17F955DE" w14:textId="77777777">
            <w:pPr>
              <w:rPr>
                <w:lang w:eastAsia="en-US"/>
              </w:rPr>
            </w:pPr>
            <w:r>
              <w:rPr>
                <w:lang w:eastAsia="en-US"/>
              </w:rPr>
              <w:t>Betreft</w:t>
            </w:r>
          </w:p>
        </w:tc>
        <w:tc>
          <w:tcPr>
            <w:tcW w:w="6581" w:type="dxa"/>
          </w:tcPr>
          <w:p w:rsidR="0005404B" w:rsidP="00FF66F9" w:rsidRDefault="009F1D34" w14:paraId="535FF1C6" w14:textId="52AC1014">
            <w:pPr>
              <w:rPr>
                <w:lang w:eastAsia="en-US"/>
              </w:rPr>
            </w:pPr>
            <w:r>
              <w:rPr>
                <w:lang w:eastAsia="en-US"/>
              </w:rPr>
              <w:t xml:space="preserve">Antwoord op schriftelijke </w:t>
            </w:r>
            <w:r w:rsidR="00F0711E">
              <w:rPr>
                <w:lang w:eastAsia="en-US"/>
              </w:rPr>
              <w:t>Kamer</w:t>
            </w:r>
            <w:r>
              <w:rPr>
                <w:lang w:eastAsia="en-US"/>
              </w:rPr>
              <w:t>vragen van Heera Dijk (D66)</w:t>
            </w:r>
            <w:r w:rsidR="0004026F">
              <w:rPr>
                <w:lang w:eastAsia="en-US"/>
              </w:rPr>
              <w:t xml:space="preserve"> over het bericht </w:t>
            </w:r>
            <w:r w:rsidR="0004026F">
              <w:t>'Duitse regering wil nachtleven beschermen door clubs als culturele instelling te classificeren'</w:t>
            </w:r>
          </w:p>
        </w:tc>
      </w:tr>
    </w:tbl>
    <w:p w:rsidR="00823423" w:rsidRDefault="001C2C36" w14:paraId="66C0BD06"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23423" w:rsidTr="00A421A1" w14:paraId="4BBEA631" w14:textId="77777777">
        <w:tc>
          <w:tcPr>
            <w:tcW w:w="2160" w:type="dxa"/>
          </w:tcPr>
          <w:p w:rsidRPr="00F53C9D" w:rsidR="006205C0" w:rsidP="00686AED" w:rsidRDefault="009F1D34" w14:paraId="0B208BF0" w14:textId="77777777">
            <w:pPr>
              <w:pStyle w:val="Colofonkop"/>
              <w:framePr w:hSpace="0" w:wrap="auto" w:hAnchor="text" w:vAnchor="margin" w:xAlign="left" w:yAlign="inline"/>
            </w:pPr>
            <w:r>
              <w:t>Erfgoed en Kunsten</w:t>
            </w:r>
          </w:p>
          <w:p w:rsidR="006205C0" w:rsidP="00A421A1" w:rsidRDefault="009F1D34" w14:paraId="7AA53A38" w14:textId="77777777">
            <w:pPr>
              <w:pStyle w:val="Huisstijl-Gegeven"/>
              <w:spacing w:after="0"/>
            </w:pPr>
            <w:r>
              <w:t xml:space="preserve">Rijnstraat 50 </w:t>
            </w:r>
          </w:p>
          <w:p w:rsidR="004425A7" w:rsidP="00E972A2" w:rsidRDefault="009F1D34" w14:paraId="2FB773DA" w14:textId="77777777">
            <w:pPr>
              <w:pStyle w:val="Huisstijl-Gegeven"/>
              <w:spacing w:after="0"/>
            </w:pPr>
            <w:r>
              <w:t>Den Haag</w:t>
            </w:r>
          </w:p>
          <w:p w:rsidR="004425A7" w:rsidP="00E972A2" w:rsidRDefault="009F1D34" w14:paraId="2BE42F43" w14:textId="77777777">
            <w:pPr>
              <w:pStyle w:val="Huisstijl-Gegeven"/>
              <w:spacing w:after="0"/>
            </w:pPr>
            <w:r>
              <w:t>Postbus 16375</w:t>
            </w:r>
          </w:p>
          <w:p w:rsidR="004425A7" w:rsidP="00E972A2" w:rsidRDefault="009F1D34" w14:paraId="6BF5F89A" w14:textId="77777777">
            <w:pPr>
              <w:pStyle w:val="Huisstijl-Gegeven"/>
              <w:spacing w:after="0"/>
            </w:pPr>
            <w:r>
              <w:t>2500 BJ Den Haag</w:t>
            </w:r>
          </w:p>
          <w:p w:rsidR="004425A7" w:rsidP="00E972A2" w:rsidRDefault="009F1D34" w14:paraId="564F0EED" w14:textId="77777777">
            <w:pPr>
              <w:pStyle w:val="Huisstijl-Gegeven"/>
              <w:spacing w:after="90"/>
            </w:pPr>
            <w:r>
              <w:t>www.rijksoverheid.nl</w:t>
            </w:r>
          </w:p>
          <w:p w:rsidRPr="00D86CC6" w:rsidR="006205C0" w:rsidP="00A421A1" w:rsidRDefault="009F1D34" w14:paraId="31FC71FD" w14:textId="77777777">
            <w:pPr>
              <w:spacing w:line="180" w:lineRule="exact"/>
              <w:rPr>
                <w:b/>
                <w:sz w:val="13"/>
                <w:szCs w:val="13"/>
              </w:rPr>
            </w:pPr>
            <w:r>
              <w:rPr>
                <w:b/>
                <w:sz w:val="13"/>
                <w:szCs w:val="13"/>
              </w:rPr>
              <w:t>Contactpersoon</w:t>
            </w:r>
          </w:p>
          <w:p w:rsidRPr="00A32073" w:rsidR="006205C0" w:rsidP="00A421A1" w:rsidRDefault="006205C0" w14:paraId="03BEDA05" w14:textId="46FA5FD9">
            <w:pPr>
              <w:spacing w:line="180" w:lineRule="exact"/>
              <w:rPr>
                <w:sz w:val="13"/>
                <w:szCs w:val="13"/>
              </w:rPr>
            </w:pPr>
          </w:p>
        </w:tc>
      </w:tr>
      <w:tr w:rsidR="00823423" w:rsidTr="00A421A1" w14:paraId="03CEAA74" w14:textId="77777777">
        <w:trPr>
          <w:trHeight w:val="200" w:hRule="exact"/>
        </w:trPr>
        <w:tc>
          <w:tcPr>
            <w:tcW w:w="2160" w:type="dxa"/>
          </w:tcPr>
          <w:p w:rsidRPr="00356D2B" w:rsidR="006205C0" w:rsidP="00A421A1" w:rsidRDefault="006205C0" w14:paraId="6BFA7E5D" w14:textId="77777777">
            <w:pPr>
              <w:spacing w:after="90" w:line="180" w:lineRule="exact"/>
              <w:rPr>
                <w:sz w:val="13"/>
                <w:szCs w:val="13"/>
              </w:rPr>
            </w:pPr>
          </w:p>
        </w:tc>
      </w:tr>
      <w:tr w:rsidR="00823423" w:rsidTr="00A421A1" w14:paraId="35499C35" w14:textId="77777777">
        <w:trPr>
          <w:trHeight w:val="450"/>
        </w:trPr>
        <w:tc>
          <w:tcPr>
            <w:tcW w:w="2160" w:type="dxa"/>
          </w:tcPr>
          <w:p w:rsidR="00F51A76" w:rsidP="00A421A1" w:rsidRDefault="009F1D34" w14:paraId="2A6DD093" w14:textId="77777777">
            <w:pPr>
              <w:spacing w:line="180" w:lineRule="exact"/>
              <w:rPr>
                <w:b/>
                <w:sz w:val="13"/>
                <w:szCs w:val="13"/>
              </w:rPr>
            </w:pPr>
            <w:r>
              <w:rPr>
                <w:b/>
                <w:sz w:val="13"/>
                <w:szCs w:val="13"/>
              </w:rPr>
              <w:t>Onze referentie</w:t>
            </w:r>
          </w:p>
          <w:p w:rsidRPr="00FA7882" w:rsidR="006205C0" w:rsidP="00215356" w:rsidRDefault="009F1D34" w14:paraId="51E7663A" w14:textId="77777777">
            <w:pPr>
              <w:spacing w:line="180" w:lineRule="exact"/>
              <w:rPr>
                <w:sz w:val="13"/>
                <w:szCs w:val="13"/>
              </w:rPr>
            </w:pPr>
            <w:r>
              <w:rPr>
                <w:sz w:val="13"/>
                <w:szCs w:val="13"/>
              </w:rPr>
              <w:t>64390740</w:t>
            </w:r>
          </w:p>
        </w:tc>
      </w:tr>
      <w:tr w:rsidR="00823423" w:rsidTr="00A421A1" w14:paraId="653C0912" w14:textId="77777777">
        <w:trPr>
          <w:trHeight w:val="136"/>
        </w:trPr>
        <w:tc>
          <w:tcPr>
            <w:tcW w:w="2160" w:type="dxa"/>
          </w:tcPr>
          <w:p w:rsidRPr="00C5333A" w:rsidR="006205C0" w:rsidP="00A421A1" w:rsidRDefault="009F1D34" w14:paraId="63FA6EA0" w14:textId="77777777">
            <w:pPr>
              <w:tabs>
                <w:tab w:val="left" w:pos="1890"/>
              </w:tabs>
              <w:spacing w:line="180" w:lineRule="exact"/>
              <w:rPr>
                <w:b/>
                <w:sz w:val="13"/>
                <w:szCs w:val="13"/>
              </w:rPr>
            </w:pPr>
            <w:r w:rsidRPr="00003544">
              <w:rPr>
                <w:b/>
                <w:sz w:val="13"/>
                <w:szCs w:val="13"/>
              </w:rPr>
              <w:t>Uw brief</w:t>
            </w:r>
          </w:p>
          <w:p w:rsidRPr="00E06CD4" w:rsidR="00E91674" w:rsidP="00E210E0" w:rsidRDefault="009F1D34" w14:paraId="1972D402" w14:textId="77777777">
            <w:pPr>
              <w:tabs>
                <w:tab w:val="left" w:pos="1890"/>
              </w:tabs>
              <w:spacing w:after="92" w:line="180" w:lineRule="exact"/>
              <w:rPr>
                <w:sz w:val="13"/>
                <w:szCs w:val="13"/>
              </w:rPr>
            </w:pPr>
            <w:r>
              <w:rPr>
                <w:sz w:val="13"/>
                <w:szCs w:val="13"/>
              </w:rPr>
              <w:t>04 juni 2026</w:t>
            </w:r>
          </w:p>
        </w:tc>
      </w:tr>
      <w:tr w:rsidR="00823423" w:rsidTr="00A421A1" w14:paraId="70DE4DCB" w14:textId="77777777">
        <w:trPr>
          <w:trHeight w:val="227"/>
        </w:trPr>
        <w:tc>
          <w:tcPr>
            <w:tcW w:w="2160" w:type="dxa"/>
          </w:tcPr>
          <w:p w:rsidRPr="004A65A5" w:rsidR="006205C0" w:rsidP="00A421A1" w:rsidRDefault="009F1D34" w14:paraId="4B34E828" w14:textId="77777777">
            <w:pPr>
              <w:spacing w:line="180" w:lineRule="exact"/>
              <w:rPr>
                <w:b/>
                <w:sz w:val="13"/>
                <w:szCs w:val="13"/>
              </w:rPr>
            </w:pPr>
            <w:r>
              <w:rPr>
                <w:b/>
                <w:sz w:val="13"/>
                <w:szCs w:val="13"/>
              </w:rPr>
              <w:t>Uw referentie</w:t>
            </w:r>
          </w:p>
          <w:p w:rsidRPr="00D74F66" w:rsidR="006205C0" w:rsidP="00A421A1" w:rsidRDefault="009F1D34" w14:paraId="47BB2098" w14:textId="77777777">
            <w:pPr>
              <w:spacing w:after="90" w:line="180" w:lineRule="exact"/>
              <w:rPr>
                <w:sz w:val="13"/>
              </w:rPr>
            </w:pPr>
            <w:r>
              <w:rPr>
                <w:sz w:val="13"/>
              </w:rPr>
              <w:t>2026Z12040</w:t>
            </w:r>
          </w:p>
        </w:tc>
      </w:tr>
    </w:tbl>
    <w:p w:rsidR="00215356" w:rsidRDefault="00215356" w14:paraId="1B5B5823" w14:textId="77777777"/>
    <w:p w:rsidR="006205C0" w:rsidP="00A421A1" w:rsidRDefault="006205C0" w14:paraId="1A510611" w14:textId="77777777"/>
    <w:p w:rsidR="00CA35E4" w:rsidP="00CA35E4" w:rsidRDefault="00437472" w14:paraId="31627B5D" w14:textId="27FCF3C3">
      <w:r>
        <w:t xml:space="preserve">Hierbij </w:t>
      </w:r>
      <w:r w:rsidR="009F1D34">
        <w:t>stuur ik</w:t>
      </w:r>
      <w:r w:rsidR="00D45993">
        <w:t xml:space="preserve"> u</w:t>
      </w:r>
      <w:r w:rsidR="009F1D34">
        <w:t xml:space="preserve"> de antwoorden</w:t>
      </w:r>
      <w:r w:rsidR="006B0A79">
        <w:t xml:space="preserve"> op</w:t>
      </w:r>
      <w:r w:rsidR="00C82662">
        <w:t xml:space="preserve"> </w:t>
      </w:r>
      <w:r w:rsidRPr="006B7719" w:rsidR="009F1D34">
        <w:t xml:space="preserve">de </w:t>
      </w:r>
      <w:r w:rsidR="00F0711E">
        <w:t>schriftelijke Kamer</w:t>
      </w:r>
      <w:r w:rsidRPr="006B7719" w:rsidR="009F1D34">
        <w:t>vragen</w:t>
      </w:r>
      <w:r w:rsidR="009F1D34">
        <w:t xml:space="preserve"> van het lid </w:t>
      </w:r>
      <w:r w:rsidRPr="00722C20" w:rsidR="009F1D34">
        <w:t>Heera</w:t>
      </w:r>
      <w:r w:rsidR="009F1D34">
        <w:t xml:space="preserve"> Dijk (D66)</w:t>
      </w:r>
      <w:r w:rsidR="00AD7C7C">
        <w:t xml:space="preserve"> </w:t>
      </w:r>
      <w:r w:rsidR="00127580">
        <w:t>over</w:t>
      </w:r>
      <w:r w:rsidR="009F1D34">
        <w:t> het bericht 'Duitse regering wil nachtleven beschermen door clubs als culturele instelling te classificeren'</w:t>
      </w:r>
      <w:r w:rsidR="005E637C">
        <w:t>.</w:t>
      </w:r>
    </w:p>
    <w:p w:rsidR="00CA35E4" w:rsidP="00CA35E4" w:rsidRDefault="00CA35E4" w14:paraId="2A2379AD" w14:textId="77777777"/>
    <w:p w:rsidR="00463FBD" w:rsidP="00CA35E4" w:rsidRDefault="009F1D34" w14:paraId="2DFFA1FD" w14:textId="77777777">
      <w:r w:rsidRPr="006B7719">
        <w:t>De vragen werden</w:t>
      </w:r>
      <w:r w:rsidR="00B11469">
        <w:t> </w:t>
      </w:r>
      <w:r w:rsidR="00BD7E81">
        <w:t>in</w:t>
      </w:r>
      <w:r w:rsidR="00CA35E4">
        <w:t xml:space="preserve">gezonden </w:t>
      </w:r>
      <w:r w:rsidR="00BD7E81">
        <w:t>op</w:t>
      </w:r>
      <w:r w:rsidR="00EB5D85">
        <w:t xml:space="preserve"> </w:t>
      </w:r>
      <w:r>
        <w:t>4 juni 2026</w:t>
      </w:r>
      <w:r w:rsidR="00E82C38">
        <w:t xml:space="preserve"> met kenmerk </w:t>
      </w:r>
      <w:r>
        <w:t>2026Z12040</w:t>
      </w:r>
      <w:r w:rsidR="00E82C38">
        <w:t>.</w:t>
      </w:r>
    </w:p>
    <w:p w:rsidR="00930C09" w:rsidP="00CA35E4" w:rsidRDefault="00930C09" w14:paraId="42F62CF8" w14:textId="77777777"/>
    <w:p w:rsidR="00105677" w:rsidP="00CA35E4" w:rsidRDefault="00105677" w14:paraId="7927F990" w14:textId="77777777"/>
    <w:p w:rsidR="00820DDA" w:rsidP="00CA35E4" w:rsidRDefault="00820DDA" w14:paraId="0D9DF07E" w14:textId="77777777"/>
    <w:p w:rsidR="00820DDA" w:rsidP="00CA35E4" w:rsidRDefault="009F1D34" w14:paraId="7F1FC9E4" w14:textId="77777777">
      <w:r>
        <w:t>De minister van Onderwijs, Cultuur en Wetenschap,</w:t>
      </w:r>
    </w:p>
    <w:p w:rsidR="00950170" w:rsidP="00950170" w:rsidRDefault="00950170" w14:paraId="019131E8" w14:textId="77777777"/>
    <w:p w:rsidR="00950170" w:rsidP="00950170" w:rsidRDefault="00950170" w14:paraId="3A345158" w14:textId="77777777"/>
    <w:p w:rsidR="00950170" w:rsidP="00950170" w:rsidRDefault="00950170" w14:paraId="0421826D" w14:textId="77777777"/>
    <w:p w:rsidR="00950170" w:rsidP="00950170" w:rsidRDefault="009F1D34" w14:paraId="14954C4B" w14:textId="77777777">
      <w:r w:rsidRPr="006C6CF8">
        <w:rPr>
          <w:lang w:eastAsia="en-US"/>
        </w:rPr>
        <w:t>Rianne Letschert</w:t>
      </w:r>
    </w:p>
    <w:p w:rsidR="00930C09" w:rsidRDefault="009F1D34" w14:paraId="3E9C91AB" w14:textId="77777777">
      <w:pPr>
        <w:spacing w:line="240" w:lineRule="auto"/>
      </w:pPr>
      <w:r>
        <w:br w:type="page"/>
      </w:r>
    </w:p>
    <w:p w:rsidR="007407E1" w:rsidP="007407E1" w:rsidRDefault="007407E1" w14:paraId="7F58F118" w14:textId="6BDC1BF8">
      <w:pPr>
        <w:pStyle w:val="pagebreak"/>
        <w:pageBreakBefore w:val="0"/>
      </w:pPr>
      <w:r>
        <w:lastRenderedPageBreak/>
        <w:t xml:space="preserve">De antwoorden op de schriftelijke </w:t>
      </w:r>
      <w:r w:rsidR="004E0DD8">
        <w:t>Kamer</w:t>
      </w:r>
      <w:r>
        <w:t xml:space="preserve">vragen van het lid Heera Dijk (D66) </w:t>
      </w:r>
      <w:r w:rsidR="00F12519">
        <w:t xml:space="preserve">aan de minister van Onderwijs, Cultuur en Wetenschap </w:t>
      </w:r>
      <w:r>
        <w:t>over het bericht 'Duitse regering wil nachtleven beschermen door clubs als culturele instelling te classificeren' met kenmerk 2026Z12040, ingezonden op 4 juni 2026.</w:t>
      </w:r>
    </w:p>
    <w:p w:rsidR="007407E1" w:rsidP="007407E1" w:rsidRDefault="007407E1" w14:paraId="122629F8" w14:textId="77777777">
      <w:pPr>
        <w:pStyle w:val="standaard-tekst"/>
      </w:pPr>
    </w:p>
    <w:p w:rsidR="007A2BEE" w:rsidP="007A2BEE" w:rsidRDefault="007A2BEE" w14:paraId="73B57D65" w14:textId="77777777">
      <w:pPr>
        <w:pStyle w:val="standaard-tekst"/>
      </w:pPr>
      <w:r>
        <w:t>Vraag 1</w:t>
      </w:r>
    </w:p>
    <w:p w:rsidR="007A2BEE" w:rsidP="007A2BEE" w:rsidRDefault="007A2BEE" w14:paraId="1498859A" w14:textId="77777777">
      <w:pPr>
        <w:pStyle w:val="standaard-tekst"/>
      </w:pPr>
      <w:r w:rsidRPr="006B7719">
        <w:t>Bent u bekend met het bericht 'Duitse regering wil nachtleven beschermen door clubs als culturele instelling te classificeren'?</w:t>
      </w:r>
      <w:r>
        <w:rPr>
          <w:rStyle w:val="Voetnootmarkering"/>
        </w:rPr>
        <w:footnoteReference w:id="1"/>
      </w:r>
    </w:p>
    <w:p w:rsidR="007A2BEE" w:rsidP="007A2BEE" w:rsidRDefault="007A2BEE" w14:paraId="3A4A2CCD" w14:textId="77777777">
      <w:pPr>
        <w:pStyle w:val="standaard-tekst"/>
      </w:pPr>
    </w:p>
    <w:p w:rsidR="007A2BEE" w:rsidP="007A2BEE" w:rsidRDefault="007A2BEE" w14:paraId="4AA595BB" w14:textId="77777777">
      <w:pPr>
        <w:pStyle w:val="standaard-tekst"/>
      </w:pPr>
      <w:r>
        <w:t>Antwoord 1</w:t>
      </w:r>
    </w:p>
    <w:p w:rsidR="007A2BEE" w:rsidP="007A2BEE" w:rsidRDefault="007A2BEE" w14:paraId="4D6DF7EE" w14:textId="77777777">
      <w:pPr>
        <w:pStyle w:val="standaard-tekst"/>
      </w:pPr>
      <w:r>
        <w:t>Ja, ik ben bekend met de berichtgeving over de goedkeuring van de Duitse overheid om nachtclubs in bouwvergunningen als culturele instelling te classificeren.</w:t>
      </w:r>
    </w:p>
    <w:p w:rsidR="007A2BEE" w:rsidP="007A2BEE" w:rsidRDefault="007A2BEE" w14:paraId="0ECD4CDE" w14:textId="77777777">
      <w:pPr>
        <w:pStyle w:val="standaard-tekst"/>
        <w:ind w:left="720"/>
      </w:pPr>
    </w:p>
    <w:p w:rsidR="007A2BEE" w:rsidP="007A2BEE" w:rsidRDefault="007A2BEE" w14:paraId="750A873C" w14:textId="77777777">
      <w:pPr>
        <w:pStyle w:val="standaard-tekst"/>
      </w:pPr>
      <w:r>
        <w:t>Vraag 2</w:t>
      </w:r>
    </w:p>
    <w:p w:rsidR="007A2BEE" w:rsidP="007A2BEE" w:rsidRDefault="007A2BEE" w14:paraId="2FF2F78B" w14:textId="77777777">
      <w:pPr>
        <w:pStyle w:val="standaard-tekst"/>
      </w:pPr>
      <w:r w:rsidRPr="006B7719">
        <w:t>Deelt u de zorg dat het aantal nachtclubs in tien jaar tijd met 45% is gedaald?</w:t>
      </w:r>
    </w:p>
    <w:p w:rsidR="007A2BEE" w:rsidP="007A2BEE" w:rsidRDefault="007A2BEE" w14:paraId="170F54F5" w14:textId="77777777">
      <w:pPr>
        <w:pStyle w:val="standaard-tekst"/>
      </w:pPr>
    </w:p>
    <w:p w:rsidR="007A2BEE" w:rsidP="007A2BEE" w:rsidRDefault="007A2BEE" w14:paraId="423AFD17" w14:textId="77777777">
      <w:pPr>
        <w:pStyle w:val="standaard-tekst"/>
      </w:pPr>
      <w:r>
        <w:t>Vraag 3</w:t>
      </w:r>
    </w:p>
    <w:p w:rsidR="007A2BEE" w:rsidP="007A2BEE" w:rsidRDefault="007A2BEE" w14:paraId="6C0C3D22" w14:textId="77777777">
      <w:pPr>
        <w:pStyle w:val="standaard-tekst"/>
      </w:pPr>
      <w:r w:rsidRPr="006B7719">
        <w:t>Deelt u de opvatting dat het nachtleven culturele en maatschappelijke waarde heeft, doordat het ruimte biedt aan onder andere muziek, sociale verbinding, jong talent en bijdraagt aan een aantrekkelijk leef- en vestigingsklimaat?</w:t>
      </w:r>
    </w:p>
    <w:p w:rsidR="007A2BEE" w:rsidP="007A2BEE" w:rsidRDefault="007A2BEE" w14:paraId="2C924321" w14:textId="77777777">
      <w:pPr>
        <w:pStyle w:val="standaard-tekst"/>
      </w:pPr>
    </w:p>
    <w:p w:rsidR="007A2BEE" w:rsidP="007A2BEE" w:rsidRDefault="007A2BEE" w14:paraId="0226138C" w14:textId="77777777">
      <w:pPr>
        <w:pStyle w:val="standaard-tekst"/>
      </w:pPr>
      <w:r w:rsidRPr="00085F01">
        <w:t xml:space="preserve">Antwoord </w:t>
      </w:r>
      <w:r>
        <w:t xml:space="preserve">2, </w:t>
      </w:r>
      <w:r w:rsidRPr="00085F01">
        <w:t>3</w:t>
      </w:r>
    </w:p>
    <w:p w:rsidR="007A2BEE" w:rsidP="007A2BEE" w:rsidRDefault="007A2BEE" w14:paraId="09C88B13" w14:textId="77777777">
      <w:pPr>
        <w:pStyle w:val="standaard-tekst"/>
      </w:pPr>
      <w:r>
        <w:t xml:space="preserve">Nachtcultuur heeft culturele en maatschappelijke waarde, omdat het plekken zijn waar mensen elkaar ontmoeten en creatief talent zich kan tonen. Ik deel daarom in zijn algemeenheid de zorgen die er zijn over de beschikbaarheid van locaties voor nachtclubs. </w:t>
      </w:r>
    </w:p>
    <w:p w:rsidR="007A2BEE" w:rsidP="007A2BEE" w:rsidRDefault="007A2BEE" w14:paraId="6D8C07A2" w14:textId="77777777">
      <w:pPr>
        <w:pStyle w:val="standaard-tekst"/>
      </w:pPr>
    </w:p>
    <w:p w:rsidR="007A2BEE" w:rsidP="007A2BEE" w:rsidRDefault="007A2BEE" w14:paraId="300DB75F" w14:textId="77777777">
      <w:pPr>
        <w:pStyle w:val="standaard-tekst"/>
      </w:pPr>
      <w:r>
        <w:t>Vraag 4</w:t>
      </w:r>
    </w:p>
    <w:p w:rsidR="007A2BEE" w:rsidP="007A2BEE" w:rsidRDefault="007A2BEE" w14:paraId="194086DD" w14:textId="77777777">
      <w:pPr>
        <w:pStyle w:val="standaard-tekst"/>
      </w:pPr>
      <w:r w:rsidRPr="006B7719">
        <w:t>Beschouwt u nachtcultuur als onderdeel van de culturele infrastructuur van Nederland? Zo ja, welke verantwoordelijkheid ziet u voor het Rijk bij het behoud en de ontwikkeling daarvan?</w:t>
      </w:r>
    </w:p>
    <w:p w:rsidR="007A2BEE" w:rsidP="007A2BEE" w:rsidRDefault="007A2BEE" w14:paraId="5B828D79" w14:textId="77777777">
      <w:pPr>
        <w:pStyle w:val="standaard-tekst"/>
      </w:pPr>
    </w:p>
    <w:p w:rsidR="007A2BEE" w:rsidP="007A2BEE" w:rsidRDefault="007A2BEE" w14:paraId="3A7A35D9" w14:textId="77777777">
      <w:pPr>
        <w:pStyle w:val="standaard-tekst"/>
      </w:pPr>
      <w:r w:rsidRPr="00085F01">
        <w:t>Antwoord 4</w:t>
      </w:r>
    </w:p>
    <w:p w:rsidR="007A2BEE" w:rsidP="007A2BEE" w:rsidRDefault="007A2BEE" w14:paraId="7D7085F8" w14:textId="77777777">
      <w:pPr>
        <w:pStyle w:val="standaard-tekst"/>
      </w:pPr>
      <w:r>
        <w:t>Ik ben als minister van OCW verantwoordelijk voor het culturele bestel. Nachtcultuur is daar als culturele uiting onderdeel van. Het Fonds Podiumkunsten heeft subsidieregelingen waar ook organisaties en makers uit de nachtcultuur een aanvraag kunnen doen. Daarnaast heeft het ministerie van OCW het Centraal Bureau voor Statistiek de opdracht gegeven om dit jaar cijfers te verzamelen van clubs. De overheid gebruikt deze gegevens bijvoorbeeld om beleid te maken, en om te peilen hoe het gaat met de culturele sector.</w:t>
      </w:r>
    </w:p>
    <w:p w:rsidR="007A2BEE" w:rsidP="007A2BEE" w:rsidRDefault="007A2BEE" w14:paraId="60D06783" w14:textId="77777777">
      <w:pPr>
        <w:pStyle w:val="standaard-tekst"/>
      </w:pPr>
    </w:p>
    <w:p w:rsidR="007A2BEE" w:rsidP="007A2BEE" w:rsidRDefault="007A2BEE" w14:paraId="36200680" w14:textId="77777777">
      <w:pPr>
        <w:pStyle w:val="standaard-tekst"/>
      </w:pPr>
      <w:r>
        <w:t>Vraag 5</w:t>
      </w:r>
    </w:p>
    <w:p w:rsidR="007A2BEE" w:rsidP="007A2BEE" w:rsidRDefault="007A2BEE" w14:paraId="05A62449" w14:textId="77777777">
      <w:pPr>
        <w:pStyle w:val="standaard-tekst"/>
      </w:pPr>
      <w:r w:rsidRPr="006B7719">
        <w:t>Bent u bereid te onderzoeken of het, naar Duits voorbeeld, wenselijk en mogelijk is om nachtclubs met aantoonbare culturele waarde wettelijk als culturele instellingen te erkennen, zodat deze plekken beter beschermd worden tegen verdringing en sluiting?</w:t>
      </w:r>
    </w:p>
    <w:p w:rsidR="007A2BEE" w:rsidP="007A2BEE" w:rsidRDefault="007A2BEE" w14:paraId="51CAB872" w14:textId="77777777">
      <w:pPr>
        <w:pStyle w:val="standaard-tekst"/>
      </w:pPr>
    </w:p>
    <w:p w:rsidR="007A2BEE" w:rsidP="007A2BEE" w:rsidRDefault="007A2BEE" w14:paraId="6912C288" w14:textId="77777777">
      <w:pPr>
        <w:pStyle w:val="standaard-tekst"/>
      </w:pPr>
      <w:r w:rsidRPr="007407E1">
        <w:t>Antwoord 5</w:t>
      </w:r>
    </w:p>
    <w:p w:rsidRPr="006B535E" w:rsidR="007A2BEE" w:rsidP="007A2BEE" w:rsidRDefault="007A2BEE" w14:paraId="0FBDC270" w14:textId="113E2005">
      <w:pPr>
        <w:pStyle w:val="standaard-tekst"/>
      </w:pPr>
      <w:r w:rsidRPr="006B535E">
        <w:t>Het is goed als nachtclubs</w:t>
      </w:r>
      <w:r>
        <w:t>, als plaats waar nachtcultuur een plek heeft,</w:t>
      </w:r>
      <w:r w:rsidRPr="006B535E">
        <w:t xml:space="preserve"> worden beschermd tegen verdringing en sluiting. </w:t>
      </w:r>
      <w:r w:rsidR="007D239B">
        <w:t>Dit is primair de verantwoordelijkheid van gemeenten. Ik zie dat sinds 2022 een toenemend aantal gemeenten beleid ontwikkelt voor nachtcultuur. Ik zie op dit moment geen rol voor het Rijk.</w:t>
      </w:r>
    </w:p>
    <w:p w:rsidR="007A2BEE" w:rsidP="007A2BEE" w:rsidRDefault="007A2BEE" w14:paraId="7DD8ECCB" w14:textId="77777777">
      <w:pPr>
        <w:pStyle w:val="standaard-tekst"/>
      </w:pPr>
    </w:p>
    <w:p w:rsidR="007A2BEE" w:rsidP="007A2BEE" w:rsidRDefault="007A2BEE" w14:paraId="06012B19" w14:textId="77777777">
      <w:pPr>
        <w:pStyle w:val="standaard-tekst"/>
      </w:pPr>
      <w:r>
        <w:t>Vraag 6</w:t>
      </w:r>
    </w:p>
    <w:p w:rsidR="007A2BEE" w:rsidP="007A2BEE" w:rsidRDefault="007A2BEE" w14:paraId="75DF2197" w14:textId="77777777">
      <w:pPr>
        <w:pStyle w:val="standaard-tekst"/>
      </w:pPr>
      <w:r w:rsidRPr="006B7719">
        <w:t>Bent u bereid te onderzoeken hoe clubs en nachtculturele instellingen met aantoonbare culturele waarde op andere manieren beter kunnen worden beschermd?</w:t>
      </w:r>
    </w:p>
    <w:p w:rsidR="007A2BEE" w:rsidP="007A2BEE" w:rsidRDefault="007A2BEE" w14:paraId="0C1890F3" w14:textId="77777777">
      <w:pPr>
        <w:pStyle w:val="standaard-tekst"/>
      </w:pPr>
    </w:p>
    <w:p w:rsidR="007A2BEE" w:rsidP="007A2BEE" w:rsidRDefault="007A2BEE" w14:paraId="257D6DC1" w14:textId="77777777">
      <w:pPr>
        <w:pStyle w:val="standaard-tekst"/>
      </w:pPr>
      <w:r>
        <w:t>Vraag 7</w:t>
      </w:r>
    </w:p>
    <w:p w:rsidR="007A2BEE" w:rsidP="007A2BEE" w:rsidRDefault="007A2BEE" w14:paraId="57E856C9" w14:textId="77777777">
      <w:pPr>
        <w:pStyle w:val="standaard-tekst"/>
      </w:pPr>
      <w:r w:rsidRPr="006B7719">
        <w:t>Welke mogelijkheden hebben nachtclubs of organisaties voor nachtcultuur op dit moment om binnen bestaande cultuurregelingen, rijksfondsen of gemeentelijke regelingen ondersteuning te krijgen? </w:t>
      </w:r>
    </w:p>
    <w:p w:rsidR="007A2BEE" w:rsidP="007A2BEE" w:rsidRDefault="007A2BEE" w14:paraId="0756366A" w14:textId="77777777">
      <w:pPr>
        <w:pStyle w:val="standaard-tekst"/>
      </w:pPr>
      <w:r>
        <w:br/>
      </w:r>
      <w:r w:rsidRPr="00085F01">
        <w:t xml:space="preserve">Antwoord </w:t>
      </w:r>
      <w:r>
        <w:t xml:space="preserve">6, </w:t>
      </w:r>
      <w:r w:rsidRPr="00085F01">
        <w:t>7</w:t>
      </w:r>
    </w:p>
    <w:p w:rsidR="007A2BEE" w:rsidP="007A2BEE" w:rsidRDefault="007A2BEE" w14:paraId="1172285F" w14:textId="77777777">
      <w:pPr>
        <w:pStyle w:val="standaard-tekst"/>
      </w:pPr>
      <w:r>
        <w:t>Er is sinds 2022 een toenemend aantal gemeenten dat zich toelegt op de ontwikkeling van beleid rondom nachtcultuur. Gemeenten zitten dicht op het vuur, weten wat er speelt in de sector en in hun stad. Het Rijk ondersteunt onder meer via regelingen van het Fonds Podiumkunsten de nacht- en clubcultuur. Verschillende makers en organisatoren van bijvoorbeeld elektronische muziek, dans en (experimentele) performances en organisatoren ontvangen middelen van het fonds. In sommige gevallen worden ook clubs en podia die toegespitst zijn op nacht- en clubcultuur door het fonds ondersteund</w:t>
      </w:r>
      <w:r w:rsidRPr="002C0487">
        <w:t xml:space="preserve">. Amsterdam Dance Event ontvangt </w:t>
      </w:r>
      <w:r>
        <w:t xml:space="preserve">van Fonds Podiumkunsten </w:t>
      </w:r>
      <w:r w:rsidRPr="002C0487">
        <w:t>meerjarige ondersteuning als festival waar de nacht- en clubcultuur en de ontwikkelingen in de elektronische muziek centraal staan.</w:t>
      </w:r>
    </w:p>
    <w:p w:rsidR="007A2BEE" w:rsidP="007A2BEE" w:rsidRDefault="007A2BEE" w14:paraId="63839043" w14:textId="77777777">
      <w:pPr>
        <w:pStyle w:val="standaard-tekst"/>
      </w:pPr>
    </w:p>
    <w:p w:rsidR="007A2BEE" w:rsidP="007A2BEE" w:rsidRDefault="007A2BEE" w14:paraId="49424CAE" w14:textId="77777777">
      <w:pPr>
        <w:pStyle w:val="standaard-tekst"/>
      </w:pPr>
      <w:r>
        <w:t>Vraag 8</w:t>
      </w:r>
    </w:p>
    <w:p w:rsidR="007A2BEE" w:rsidP="007A2BEE" w:rsidRDefault="007A2BEE" w14:paraId="0F849019" w14:textId="77777777">
      <w:pPr>
        <w:pStyle w:val="standaard-tekst"/>
      </w:pPr>
      <w:r w:rsidRPr="006B7719">
        <w:t>Bent u bereid in gesprek te gaan met het ministerie van Binnenlandse Zaken en Koninkrijksrelaties en gemeenten om in het ruimtelijkeordeningsbeleid structureler ruimte te reserveren voor nachtcultuur?</w:t>
      </w:r>
    </w:p>
    <w:p w:rsidR="007A2BEE" w:rsidP="007A2BEE" w:rsidRDefault="007A2BEE" w14:paraId="6B98BD3C" w14:textId="77777777">
      <w:pPr>
        <w:pStyle w:val="standaard-tekst"/>
      </w:pPr>
    </w:p>
    <w:p w:rsidR="007A2BEE" w:rsidP="007A2BEE" w:rsidRDefault="007A2BEE" w14:paraId="5DA0A2CD" w14:textId="77777777">
      <w:pPr>
        <w:pStyle w:val="standaard-tekst"/>
      </w:pPr>
      <w:r w:rsidRPr="00F75116">
        <w:t>Antwoord 8</w:t>
      </w:r>
    </w:p>
    <w:p w:rsidRPr="009D10E9" w:rsidR="007A2BEE" w:rsidP="007A2BEE" w:rsidRDefault="007A2BEE" w14:paraId="769283FC" w14:textId="7B36BBD6">
      <w:pPr>
        <w:pStyle w:val="standaard-tekst"/>
      </w:pPr>
      <w:r>
        <w:t>Ik zal bij mijn medebestuurders en mijn collega van Binnenlandse Zaken en Koninkrijksrelaties aandacht vragen voor het belang van ruimte voor nachtcultuur.</w:t>
      </w:r>
    </w:p>
    <w:p w:rsidR="007A2BEE" w:rsidP="007A2BEE" w:rsidRDefault="007A2BEE" w14:paraId="6DDE61DD" w14:textId="77777777">
      <w:pPr>
        <w:pStyle w:val="standaard-tekst"/>
      </w:pPr>
    </w:p>
    <w:p w:rsidR="007A2BEE" w:rsidP="007A2BEE" w:rsidRDefault="007A2BEE" w14:paraId="075D5D4A" w14:textId="77777777">
      <w:pPr>
        <w:pStyle w:val="standaard-tekst"/>
      </w:pPr>
      <w:r>
        <w:t>Vraag 9</w:t>
      </w:r>
    </w:p>
    <w:p w:rsidR="0052797D" w:rsidP="007A2BEE" w:rsidRDefault="007A2BEE" w14:paraId="23D0990E" w14:textId="333F6631">
      <w:pPr>
        <w:pStyle w:val="standaard-tekst"/>
      </w:pPr>
      <w:r w:rsidRPr="006B7719">
        <w:t>Bent u bereid te onderzoeken of het agent-of-change-principe, naar voorbeeld van Toronto, ook in Nederland kan helpen om nieuwe woningbouw en bestaande nachtcultuur beter naast elkaar te laten bestaan?</w:t>
      </w:r>
    </w:p>
    <w:p w:rsidR="0052797D" w:rsidRDefault="0052797D" w14:paraId="22403454" w14:textId="77777777">
      <w:pPr>
        <w:spacing w:line="240" w:lineRule="auto"/>
        <w:rPr>
          <w:szCs w:val="18"/>
        </w:rPr>
      </w:pPr>
      <w:r>
        <w:br w:type="page"/>
      </w:r>
    </w:p>
    <w:p w:rsidR="007A2BEE" w:rsidP="007A2BEE" w:rsidRDefault="007A2BEE" w14:paraId="6BEE9BCC" w14:textId="77777777">
      <w:pPr>
        <w:pStyle w:val="standaard-tekst"/>
      </w:pPr>
      <w:r w:rsidRPr="00312AB5">
        <w:lastRenderedPageBreak/>
        <w:t>Antwoord 9</w:t>
      </w:r>
    </w:p>
    <w:p w:rsidR="007A2BEE" w:rsidP="007A2BEE" w:rsidRDefault="007A2BEE" w14:paraId="3BDBCBCF" w14:textId="77777777">
      <w:pPr>
        <w:pStyle w:val="standaard-tekst"/>
      </w:pPr>
      <w:r w:rsidRPr="00F14C8C">
        <w:t>Het agent-of-change principe</w:t>
      </w:r>
      <w:r>
        <w:t xml:space="preserve"> waarbij op gemeentelijk niveau gekeken wordt hoe er in het omgevingsplan rekening gehouden kan worden met onder andere nachtculturele voorzieningen,</w:t>
      </w:r>
      <w:r w:rsidRPr="00F14C8C">
        <w:t xml:space="preserve"> wordt </w:t>
      </w:r>
      <w:r>
        <w:t xml:space="preserve">in verschillende steden in de wereld reeds </w:t>
      </w:r>
      <w:r w:rsidRPr="00F14C8C">
        <w:t xml:space="preserve">toegepast. </w:t>
      </w:r>
      <w:r>
        <w:t>In het geval van Toronto, maar bijvoorbeeld ook in het geval van Londen,</w:t>
      </w:r>
      <w:r w:rsidRPr="00F14C8C">
        <w:t xml:space="preserve"> gaat</w:t>
      </w:r>
      <w:r>
        <w:t xml:space="preserve"> het </w:t>
      </w:r>
      <w:r w:rsidRPr="00F14C8C">
        <w:t>om</w:t>
      </w:r>
      <w:r>
        <w:t xml:space="preserve"> gemeentelijke regelgeving. </w:t>
      </w:r>
      <w:r w:rsidRPr="00F14C8C">
        <w:t xml:space="preserve">Ik zie </w:t>
      </w:r>
      <w:r>
        <w:t xml:space="preserve">op dit moment </w:t>
      </w:r>
      <w:r w:rsidRPr="00F14C8C">
        <w:t>onvoldoende aansluiting op landelijk beleid om dit vanuit het Rijk nader te onderzoeken. Het staat gemeenten vanzelfsprekend vrij om daar zelf onderzoek naar te doen.</w:t>
      </w:r>
    </w:p>
    <w:p w:rsidR="007A2BEE" w:rsidP="007A2BEE" w:rsidRDefault="007A2BEE" w14:paraId="7A2690D9" w14:textId="77777777">
      <w:pPr>
        <w:pStyle w:val="standaard-tekst"/>
      </w:pPr>
    </w:p>
    <w:p w:rsidR="007A2BEE" w:rsidP="007A2BEE" w:rsidRDefault="007A2BEE" w14:paraId="348FCE11" w14:textId="77777777">
      <w:pPr>
        <w:pStyle w:val="standaard-tekst"/>
      </w:pPr>
      <w:r>
        <w:t>Vraag 10</w:t>
      </w:r>
    </w:p>
    <w:p w:rsidR="007A2BEE" w:rsidP="007A2BEE" w:rsidRDefault="007A2BEE" w14:paraId="0BE1381F" w14:textId="77777777">
      <w:pPr>
        <w:pStyle w:val="standaard-tekst"/>
      </w:pPr>
      <w:r w:rsidRPr="006B7719">
        <w:t>Bent u bekend met de Utrechtse pilot die jongeren op een veilige en begeleide manier laat kennismaken met het nachtleven, en bent u bereid te onderzoeken of dit model landelijk kan worden uitgerold om jongeren in een beschermde omgeving kennis te laten maken met nachtcultuur?</w:t>
      </w:r>
    </w:p>
    <w:p w:rsidR="007A2BEE" w:rsidP="007A2BEE" w:rsidRDefault="007A2BEE" w14:paraId="5A32BDD9" w14:textId="77777777">
      <w:pPr>
        <w:pStyle w:val="standaard-tekst"/>
      </w:pPr>
    </w:p>
    <w:p w:rsidR="007A2BEE" w:rsidP="007A2BEE" w:rsidRDefault="007A2BEE" w14:paraId="67AA1DB3" w14:textId="77777777">
      <w:pPr>
        <w:pStyle w:val="standaard-tekst"/>
      </w:pPr>
      <w:r w:rsidRPr="008E1A2C">
        <w:t>Antwoord 10</w:t>
      </w:r>
    </w:p>
    <w:p w:rsidRPr="00820DDA" w:rsidR="007A2BEE" w:rsidP="007A2BEE" w:rsidRDefault="007A2BEE" w14:paraId="04423D23" w14:textId="77777777">
      <w:pPr>
        <w:pStyle w:val="standaard-tekst"/>
      </w:pPr>
      <w:r>
        <w:t xml:space="preserve">Ik ben bekend met </w:t>
      </w:r>
      <w:r w:rsidRPr="00F91BC1">
        <w:t>de Utrechtse pilot U</w:t>
      </w:r>
      <w:r>
        <w:t>UU</w:t>
      </w:r>
      <w:r w:rsidRPr="00F91BC1">
        <w:t xml:space="preserve">night. </w:t>
      </w:r>
      <w:r>
        <w:t>Initiatieven om jongeren elkaar te laten ontmoeten, gebruik makend van al het moois dat in de nachtcultuur te vinden is, zijn waardevol. Utrecht en Amsterdam hebben ingezet op nachtcultuur, maar het kan natuurlijk ook op andere gebieden, zoals sport, theaterbezoek of gaming. Gemeenten zijn daarbij zelf verantwoordelijk of zij gemeentelijk beleid op het gebied van nachtcultuur willen ontwikkelen en implementeren.</w:t>
      </w:r>
    </w:p>
    <w:p w:rsidRPr="00820DDA" w:rsidR="00820DDA" w:rsidP="00820DDA" w:rsidRDefault="00820DDA" w14:paraId="3DA3AE0B" w14:textId="77777777">
      <w:pPr>
        <w:pStyle w:val="standaard-tekst"/>
      </w:pPr>
    </w:p>
    <w:sectPr w:rsidRPr="00820DDA" w:rsidR="00820DDA"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3661F" w14:textId="77777777" w:rsidR="00DB2ACB" w:rsidRDefault="00DB2ACB">
      <w:r>
        <w:separator/>
      </w:r>
    </w:p>
    <w:p w14:paraId="013172BB" w14:textId="77777777" w:rsidR="00DB2ACB" w:rsidRDefault="00DB2ACB"/>
  </w:endnote>
  <w:endnote w:type="continuationSeparator" w:id="0">
    <w:p w14:paraId="027CEEC8" w14:textId="77777777" w:rsidR="00DB2ACB" w:rsidRDefault="00DB2ACB">
      <w:r>
        <w:continuationSeparator/>
      </w:r>
    </w:p>
    <w:p w14:paraId="0DE11134" w14:textId="77777777" w:rsidR="00DB2ACB" w:rsidRDefault="00DB2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EA24"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F9BFB"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823423" w14:paraId="6C3AD3D2" w14:textId="77777777" w:rsidTr="004C7E1D">
      <w:trPr>
        <w:trHeight w:hRule="exact" w:val="357"/>
      </w:trPr>
      <w:tc>
        <w:tcPr>
          <w:tcW w:w="7603" w:type="dxa"/>
        </w:tcPr>
        <w:p w14:paraId="045FCB59" w14:textId="77777777" w:rsidR="002F71BB" w:rsidRPr="004C7E1D" w:rsidRDefault="002F71BB" w:rsidP="004C7E1D">
          <w:pPr>
            <w:spacing w:line="180" w:lineRule="exact"/>
            <w:rPr>
              <w:sz w:val="13"/>
              <w:szCs w:val="13"/>
            </w:rPr>
          </w:pPr>
        </w:p>
      </w:tc>
      <w:tc>
        <w:tcPr>
          <w:tcW w:w="2172" w:type="dxa"/>
        </w:tcPr>
        <w:p w14:paraId="6A08BCAB" w14:textId="1DF2C43C" w:rsidR="002F71BB" w:rsidRPr="004C7E1D" w:rsidRDefault="009F1D34"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863001">
            <w:rPr>
              <w:szCs w:val="13"/>
            </w:rPr>
            <w:t>4</w:t>
          </w:r>
          <w:r w:rsidRPr="004C7E1D">
            <w:rPr>
              <w:szCs w:val="13"/>
            </w:rPr>
            <w:fldChar w:fldCharType="end"/>
          </w:r>
        </w:p>
      </w:tc>
    </w:tr>
  </w:tbl>
  <w:p w14:paraId="27DD081E"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823423" w14:paraId="0C26D802" w14:textId="77777777" w:rsidTr="004C7E1D">
      <w:trPr>
        <w:trHeight w:hRule="exact" w:val="357"/>
      </w:trPr>
      <w:tc>
        <w:tcPr>
          <w:tcW w:w="7709" w:type="dxa"/>
        </w:tcPr>
        <w:p w14:paraId="24B9B442" w14:textId="77777777" w:rsidR="00D17084" w:rsidRPr="004C7E1D" w:rsidRDefault="00D17084" w:rsidP="004C7E1D">
          <w:pPr>
            <w:spacing w:line="180" w:lineRule="exact"/>
            <w:rPr>
              <w:sz w:val="13"/>
              <w:szCs w:val="13"/>
            </w:rPr>
          </w:pPr>
        </w:p>
      </w:tc>
      <w:tc>
        <w:tcPr>
          <w:tcW w:w="2060" w:type="dxa"/>
        </w:tcPr>
        <w:p w14:paraId="03451442" w14:textId="17B12F38" w:rsidR="00D17084" w:rsidRPr="004C7E1D" w:rsidRDefault="009F1D34"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863001">
            <w:rPr>
              <w:szCs w:val="13"/>
            </w:rPr>
            <w:t>4</w:t>
          </w:r>
          <w:r w:rsidRPr="004C7E1D">
            <w:rPr>
              <w:szCs w:val="13"/>
            </w:rPr>
            <w:fldChar w:fldCharType="end"/>
          </w:r>
        </w:p>
      </w:tc>
    </w:tr>
  </w:tbl>
  <w:p w14:paraId="493988C3"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36A9E" w14:textId="77777777" w:rsidR="00DB2ACB" w:rsidRDefault="00DB2ACB">
      <w:r>
        <w:separator/>
      </w:r>
    </w:p>
    <w:p w14:paraId="7C9E331E" w14:textId="77777777" w:rsidR="00DB2ACB" w:rsidRDefault="00DB2ACB"/>
  </w:footnote>
  <w:footnote w:type="continuationSeparator" w:id="0">
    <w:p w14:paraId="3C05CF77" w14:textId="77777777" w:rsidR="00DB2ACB" w:rsidRDefault="00DB2ACB">
      <w:r>
        <w:continuationSeparator/>
      </w:r>
    </w:p>
    <w:p w14:paraId="45F4E6CA" w14:textId="77777777" w:rsidR="00DB2ACB" w:rsidRDefault="00DB2ACB"/>
  </w:footnote>
  <w:footnote w:id="1">
    <w:p w14:paraId="7C302AC6" w14:textId="77777777" w:rsidR="007A2BEE" w:rsidRDefault="007A2BEE" w:rsidP="007A2BEE">
      <w:pPr>
        <w:pStyle w:val="Voetnoottekst"/>
      </w:pPr>
      <w:r>
        <w:rPr>
          <w:rStyle w:val="Voetnootmarkering"/>
        </w:rPr>
        <w:footnoteRef/>
      </w:r>
      <w:r>
        <w:t xml:space="preserve"> </w:t>
      </w:r>
      <w:r w:rsidRPr="009E2A90">
        <w:t>De Volkskrant, d.d. 31 mei 2026, Duitse regering wil nachtleven beschermen door clubs als culturele instelling te classificeren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24F06"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823423" w14:paraId="2D39FC7E" w14:textId="77777777" w:rsidTr="006D2D53">
      <w:trPr>
        <w:trHeight w:hRule="exact" w:val="400"/>
      </w:trPr>
      <w:tc>
        <w:tcPr>
          <w:tcW w:w="7518" w:type="dxa"/>
        </w:tcPr>
        <w:p w14:paraId="02B9CEAA" w14:textId="77777777" w:rsidR="00527BD4" w:rsidRPr="00275984" w:rsidRDefault="00527BD4" w:rsidP="00BF4427">
          <w:pPr>
            <w:pStyle w:val="Huisstijl-Rubricering"/>
          </w:pPr>
        </w:p>
      </w:tc>
    </w:tr>
  </w:tbl>
  <w:p w14:paraId="2498321D"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23423" w14:paraId="5FE871D2" w14:textId="77777777" w:rsidTr="003B528D">
      <w:tc>
        <w:tcPr>
          <w:tcW w:w="2160" w:type="dxa"/>
        </w:tcPr>
        <w:p w14:paraId="7DC73FD3" w14:textId="77777777" w:rsidR="002F71BB" w:rsidRPr="000407BB" w:rsidRDefault="009F1D34" w:rsidP="005D283A">
          <w:pPr>
            <w:pStyle w:val="Colofonkop"/>
            <w:framePr w:hSpace="0" w:wrap="auto" w:vAnchor="margin" w:hAnchor="text" w:xAlign="left" w:yAlign="inline"/>
          </w:pPr>
          <w:r>
            <w:t>Onze referentie</w:t>
          </w:r>
        </w:p>
      </w:tc>
    </w:tr>
    <w:tr w:rsidR="00823423" w14:paraId="45CC8C17" w14:textId="77777777" w:rsidTr="002F71BB">
      <w:trPr>
        <w:trHeight w:val="259"/>
      </w:trPr>
      <w:tc>
        <w:tcPr>
          <w:tcW w:w="2160" w:type="dxa"/>
        </w:tcPr>
        <w:p w14:paraId="73635BFA" w14:textId="77777777" w:rsidR="00E35CF4" w:rsidRPr="005D283A" w:rsidRDefault="009F1D34" w:rsidP="0049501A">
          <w:pPr>
            <w:spacing w:line="180" w:lineRule="exact"/>
            <w:rPr>
              <w:sz w:val="13"/>
              <w:szCs w:val="13"/>
            </w:rPr>
          </w:pPr>
          <w:r>
            <w:rPr>
              <w:sz w:val="13"/>
              <w:szCs w:val="13"/>
            </w:rPr>
            <w:t>64390740</w:t>
          </w:r>
        </w:p>
      </w:tc>
    </w:tr>
  </w:tbl>
  <w:p w14:paraId="53273B60"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23423" w14:paraId="57D8D115" w14:textId="77777777" w:rsidTr="001377D4">
      <w:trPr>
        <w:trHeight w:val="2636"/>
      </w:trPr>
      <w:tc>
        <w:tcPr>
          <w:tcW w:w="737" w:type="dxa"/>
        </w:tcPr>
        <w:p w14:paraId="71E61EC9" w14:textId="77777777" w:rsidR="00704845" w:rsidRDefault="00704845" w:rsidP="0047126E">
          <w:pPr>
            <w:framePr w:w="6339" w:h="2750" w:hRule="exact" w:hSpace="181" w:wrap="around" w:vAnchor="page" w:hAnchor="page" w:x="5586" w:y="1"/>
            <w:spacing w:line="240" w:lineRule="auto"/>
          </w:pPr>
        </w:p>
      </w:tc>
      <w:tc>
        <w:tcPr>
          <w:tcW w:w="5156" w:type="dxa"/>
        </w:tcPr>
        <w:p w14:paraId="2437F3B1" w14:textId="77777777" w:rsidR="00704845" w:rsidRDefault="009F1D34" w:rsidP="0047126E">
          <w:pPr>
            <w:framePr w:w="3873" w:h="2625" w:hRule="exact" w:wrap="around" w:vAnchor="page" w:hAnchor="page" w:x="6323" w:y="1"/>
          </w:pPr>
          <w:r>
            <w:rPr>
              <w:noProof/>
              <w:lang w:val="en-US" w:eastAsia="en-US"/>
            </w:rPr>
            <w:drawing>
              <wp:inline distT="0" distB="0" distL="0" distR="0" wp14:anchorId="36998CAC" wp14:editId="3BB68637">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118C8BB8" w14:textId="77777777" w:rsidR="00483ECA" w:rsidRDefault="00483ECA" w:rsidP="00D037A9"/>
      </w:tc>
    </w:tr>
  </w:tbl>
  <w:p w14:paraId="33D9F828"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823423" w14:paraId="67F45609" w14:textId="77777777" w:rsidTr="0008539E">
      <w:trPr>
        <w:trHeight w:hRule="exact" w:val="572"/>
      </w:trPr>
      <w:tc>
        <w:tcPr>
          <w:tcW w:w="7520" w:type="dxa"/>
        </w:tcPr>
        <w:p w14:paraId="4C11F517" w14:textId="77777777" w:rsidR="00527BD4" w:rsidRPr="00963440" w:rsidRDefault="009F1D34" w:rsidP="00210BA3">
          <w:pPr>
            <w:pStyle w:val="Huisstijl-Adres"/>
            <w:spacing w:after="0"/>
          </w:pPr>
          <w:r w:rsidRPr="009E3B07">
            <w:t>&gt;Retouradres </w:t>
          </w:r>
          <w:r>
            <w:t>Postbus 16375 2500 BJ Den Haag</w:t>
          </w:r>
          <w:r w:rsidRPr="009E3B07">
            <w:t xml:space="preserve"> </w:t>
          </w:r>
        </w:p>
      </w:tc>
    </w:tr>
    <w:tr w:rsidR="00823423" w14:paraId="3865E23B" w14:textId="77777777" w:rsidTr="00E776C6">
      <w:trPr>
        <w:cantSplit/>
        <w:trHeight w:hRule="exact" w:val="238"/>
      </w:trPr>
      <w:tc>
        <w:tcPr>
          <w:tcW w:w="7520" w:type="dxa"/>
        </w:tcPr>
        <w:p w14:paraId="23957994" w14:textId="77777777" w:rsidR="00093ABC" w:rsidRPr="00963440" w:rsidRDefault="00093ABC" w:rsidP="00963440"/>
      </w:tc>
    </w:tr>
    <w:tr w:rsidR="00823423" w14:paraId="4739B80F" w14:textId="77777777" w:rsidTr="00E776C6">
      <w:trPr>
        <w:cantSplit/>
        <w:trHeight w:hRule="exact" w:val="1520"/>
      </w:trPr>
      <w:tc>
        <w:tcPr>
          <w:tcW w:w="7520" w:type="dxa"/>
        </w:tcPr>
        <w:p w14:paraId="37A4C581" w14:textId="77777777" w:rsidR="00A604D3" w:rsidRPr="00963440" w:rsidRDefault="00A604D3" w:rsidP="00963440"/>
      </w:tc>
    </w:tr>
    <w:tr w:rsidR="00823423" w14:paraId="7FF1C45A" w14:textId="77777777" w:rsidTr="00E776C6">
      <w:trPr>
        <w:trHeight w:hRule="exact" w:val="1077"/>
      </w:trPr>
      <w:tc>
        <w:tcPr>
          <w:tcW w:w="7520" w:type="dxa"/>
        </w:tcPr>
        <w:p w14:paraId="0C56FB42" w14:textId="77777777" w:rsidR="00892BA5" w:rsidRPr="00035E67" w:rsidRDefault="00892BA5" w:rsidP="00892BA5">
          <w:pPr>
            <w:tabs>
              <w:tab w:val="left" w:pos="740"/>
            </w:tabs>
            <w:autoSpaceDE w:val="0"/>
            <w:autoSpaceDN w:val="0"/>
            <w:adjustRightInd w:val="0"/>
            <w:rPr>
              <w:rFonts w:cs="Verdana"/>
              <w:szCs w:val="18"/>
            </w:rPr>
          </w:pPr>
        </w:p>
      </w:tc>
    </w:tr>
  </w:tbl>
  <w:p w14:paraId="7906A56E" w14:textId="77777777" w:rsidR="006F273B" w:rsidRDefault="006F273B" w:rsidP="00BC4AE3">
    <w:pPr>
      <w:pStyle w:val="Koptekst"/>
    </w:pPr>
  </w:p>
  <w:p w14:paraId="0F056D2B" w14:textId="77777777" w:rsidR="00153BD0" w:rsidRDefault="00153BD0" w:rsidP="00BC4AE3">
    <w:pPr>
      <w:pStyle w:val="Koptekst"/>
    </w:pPr>
  </w:p>
  <w:p w14:paraId="5E39B601" w14:textId="77777777" w:rsidR="0044605E" w:rsidRDefault="0044605E" w:rsidP="00BC4AE3">
    <w:pPr>
      <w:pStyle w:val="Koptekst"/>
    </w:pPr>
  </w:p>
  <w:p w14:paraId="670824B8" w14:textId="77777777" w:rsidR="0044605E" w:rsidRDefault="0044605E" w:rsidP="00BC4AE3">
    <w:pPr>
      <w:pStyle w:val="Koptekst"/>
    </w:pPr>
  </w:p>
  <w:p w14:paraId="3E759750"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CB4E832">
      <w:start w:val="1"/>
      <w:numFmt w:val="bullet"/>
      <w:pStyle w:val="Lijstopsomteken"/>
      <w:lvlText w:val="•"/>
      <w:lvlJc w:val="left"/>
      <w:pPr>
        <w:tabs>
          <w:tab w:val="num" w:pos="227"/>
        </w:tabs>
        <w:ind w:left="227" w:hanging="227"/>
      </w:pPr>
      <w:rPr>
        <w:rFonts w:ascii="Verdana" w:hAnsi="Verdana" w:hint="default"/>
        <w:sz w:val="18"/>
        <w:szCs w:val="18"/>
      </w:rPr>
    </w:lvl>
    <w:lvl w:ilvl="1" w:tplc="681682E2" w:tentative="1">
      <w:start w:val="1"/>
      <w:numFmt w:val="bullet"/>
      <w:lvlText w:val="o"/>
      <w:lvlJc w:val="left"/>
      <w:pPr>
        <w:tabs>
          <w:tab w:val="num" w:pos="1440"/>
        </w:tabs>
        <w:ind w:left="1440" w:hanging="360"/>
      </w:pPr>
      <w:rPr>
        <w:rFonts w:ascii="Courier New" w:hAnsi="Courier New" w:cs="Courier New" w:hint="default"/>
      </w:rPr>
    </w:lvl>
    <w:lvl w:ilvl="2" w:tplc="B7A0F682" w:tentative="1">
      <w:start w:val="1"/>
      <w:numFmt w:val="bullet"/>
      <w:lvlText w:val=""/>
      <w:lvlJc w:val="left"/>
      <w:pPr>
        <w:tabs>
          <w:tab w:val="num" w:pos="2160"/>
        </w:tabs>
        <w:ind w:left="2160" w:hanging="360"/>
      </w:pPr>
      <w:rPr>
        <w:rFonts w:ascii="Wingdings" w:hAnsi="Wingdings" w:hint="default"/>
      </w:rPr>
    </w:lvl>
    <w:lvl w:ilvl="3" w:tplc="593E230C" w:tentative="1">
      <w:start w:val="1"/>
      <w:numFmt w:val="bullet"/>
      <w:lvlText w:val=""/>
      <w:lvlJc w:val="left"/>
      <w:pPr>
        <w:tabs>
          <w:tab w:val="num" w:pos="2880"/>
        </w:tabs>
        <w:ind w:left="2880" w:hanging="360"/>
      </w:pPr>
      <w:rPr>
        <w:rFonts w:ascii="Symbol" w:hAnsi="Symbol" w:hint="default"/>
      </w:rPr>
    </w:lvl>
    <w:lvl w:ilvl="4" w:tplc="E7D455D4" w:tentative="1">
      <w:start w:val="1"/>
      <w:numFmt w:val="bullet"/>
      <w:lvlText w:val="o"/>
      <w:lvlJc w:val="left"/>
      <w:pPr>
        <w:tabs>
          <w:tab w:val="num" w:pos="3600"/>
        </w:tabs>
        <w:ind w:left="3600" w:hanging="360"/>
      </w:pPr>
      <w:rPr>
        <w:rFonts w:ascii="Courier New" w:hAnsi="Courier New" w:cs="Courier New" w:hint="default"/>
      </w:rPr>
    </w:lvl>
    <w:lvl w:ilvl="5" w:tplc="FE12826E" w:tentative="1">
      <w:start w:val="1"/>
      <w:numFmt w:val="bullet"/>
      <w:lvlText w:val=""/>
      <w:lvlJc w:val="left"/>
      <w:pPr>
        <w:tabs>
          <w:tab w:val="num" w:pos="4320"/>
        </w:tabs>
        <w:ind w:left="4320" w:hanging="360"/>
      </w:pPr>
      <w:rPr>
        <w:rFonts w:ascii="Wingdings" w:hAnsi="Wingdings" w:hint="default"/>
      </w:rPr>
    </w:lvl>
    <w:lvl w:ilvl="6" w:tplc="4FF83500" w:tentative="1">
      <w:start w:val="1"/>
      <w:numFmt w:val="bullet"/>
      <w:lvlText w:val=""/>
      <w:lvlJc w:val="left"/>
      <w:pPr>
        <w:tabs>
          <w:tab w:val="num" w:pos="5040"/>
        </w:tabs>
        <w:ind w:left="5040" w:hanging="360"/>
      </w:pPr>
      <w:rPr>
        <w:rFonts w:ascii="Symbol" w:hAnsi="Symbol" w:hint="default"/>
      </w:rPr>
    </w:lvl>
    <w:lvl w:ilvl="7" w:tplc="8FFADD06" w:tentative="1">
      <w:start w:val="1"/>
      <w:numFmt w:val="bullet"/>
      <w:lvlText w:val="o"/>
      <w:lvlJc w:val="left"/>
      <w:pPr>
        <w:tabs>
          <w:tab w:val="num" w:pos="5760"/>
        </w:tabs>
        <w:ind w:left="5760" w:hanging="360"/>
      </w:pPr>
      <w:rPr>
        <w:rFonts w:ascii="Courier New" w:hAnsi="Courier New" w:cs="Courier New" w:hint="default"/>
      </w:rPr>
    </w:lvl>
    <w:lvl w:ilvl="8" w:tplc="ABCC2BA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8618CC28">
      <w:start w:val="1"/>
      <w:numFmt w:val="bullet"/>
      <w:pStyle w:val="Lijstopsomteken2"/>
      <w:lvlText w:val="–"/>
      <w:lvlJc w:val="left"/>
      <w:pPr>
        <w:tabs>
          <w:tab w:val="num" w:pos="227"/>
        </w:tabs>
        <w:ind w:left="227" w:firstLine="0"/>
      </w:pPr>
      <w:rPr>
        <w:rFonts w:ascii="Verdana" w:hAnsi="Verdana" w:hint="default"/>
      </w:rPr>
    </w:lvl>
    <w:lvl w:ilvl="1" w:tplc="B6F6A0F8" w:tentative="1">
      <w:start w:val="1"/>
      <w:numFmt w:val="bullet"/>
      <w:lvlText w:val="o"/>
      <w:lvlJc w:val="left"/>
      <w:pPr>
        <w:tabs>
          <w:tab w:val="num" w:pos="1440"/>
        </w:tabs>
        <w:ind w:left="1440" w:hanging="360"/>
      </w:pPr>
      <w:rPr>
        <w:rFonts w:ascii="Courier New" w:hAnsi="Courier New" w:cs="Courier New" w:hint="default"/>
      </w:rPr>
    </w:lvl>
    <w:lvl w:ilvl="2" w:tplc="BB1A6B04" w:tentative="1">
      <w:start w:val="1"/>
      <w:numFmt w:val="bullet"/>
      <w:lvlText w:val=""/>
      <w:lvlJc w:val="left"/>
      <w:pPr>
        <w:tabs>
          <w:tab w:val="num" w:pos="2160"/>
        </w:tabs>
        <w:ind w:left="2160" w:hanging="360"/>
      </w:pPr>
      <w:rPr>
        <w:rFonts w:ascii="Wingdings" w:hAnsi="Wingdings" w:hint="default"/>
      </w:rPr>
    </w:lvl>
    <w:lvl w:ilvl="3" w:tplc="F68284A0" w:tentative="1">
      <w:start w:val="1"/>
      <w:numFmt w:val="bullet"/>
      <w:lvlText w:val=""/>
      <w:lvlJc w:val="left"/>
      <w:pPr>
        <w:tabs>
          <w:tab w:val="num" w:pos="2880"/>
        </w:tabs>
        <w:ind w:left="2880" w:hanging="360"/>
      </w:pPr>
      <w:rPr>
        <w:rFonts w:ascii="Symbol" w:hAnsi="Symbol" w:hint="default"/>
      </w:rPr>
    </w:lvl>
    <w:lvl w:ilvl="4" w:tplc="62281B6C" w:tentative="1">
      <w:start w:val="1"/>
      <w:numFmt w:val="bullet"/>
      <w:lvlText w:val="o"/>
      <w:lvlJc w:val="left"/>
      <w:pPr>
        <w:tabs>
          <w:tab w:val="num" w:pos="3600"/>
        </w:tabs>
        <w:ind w:left="3600" w:hanging="360"/>
      </w:pPr>
      <w:rPr>
        <w:rFonts w:ascii="Courier New" w:hAnsi="Courier New" w:cs="Courier New" w:hint="default"/>
      </w:rPr>
    </w:lvl>
    <w:lvl w:ilvl="5" w:tplc="7AF45948" w:tentative="1">
      <w:start w:val="1"/>
      <w:numFmt w:val="bullet"/>
      <w:lvlText w:val=""/>
      <w:lvlJc w:val="left"/>
      <w:pPr>
        <w:tabs>
          <w:tab w:val="num" w:pos="4320"/>
        </w:tabs>
        <w:ind w:left="4320" w:hanging="360"/>
      </w:pPr>
      <w:rPr>
        <w:rFonts w:ascii="Wingdings" w:hAnsi="Wingdings" w:hint="default"/>
      </w:rPr>
    </w:lvl>
    <w:lvl w:ilvl="6" w:tplc="864CB5F8" w:tentative="1">
      <w:start w:val="1"/>
      <w:numFmt w:val="bullet"/>
      <w:lvlText w:val=""/>
      <w:lvlJc w:val="left"/>
      <w:pPr>
        <w:tabs>
          <w:tab w:val="num" w:pos="5040"/>
        </w:tabs>
        <w:ind w:left="5040" w:hanging="360"/>
      </w:pPr>
      <w:rPr>
        <w:rFonts w:ascii="Symbol" w:hAnsi="Symbol" w:hint="default"/>
      </w:rPr>
    </w:lvl>
    <w:lvl w:ilvl="7" w:tplc="98DCB86A" w:tentative="1">
      <w:start w:val="1"/>
      <w:numFmt w:val="bullet"/>
      <w:lvlText w:val="o"/>
      <w:lvlJc w:val="left"/>
      <w:pPr>
        <w:tabs>
          <w:tab w:val="num" w:pos="5760"/>
        </w:tabs>
        <w:ind w:left="5760" w:hanging="360"/>
      </w:pPr>
      <w:rPr>
        <w:rFonts w:ascii="Courier New" w:hAnsi="Courier New" w:cs="Courier New" w:hint="default"/>
      </w:rPr>
    </w:lvl>
    <w:lvl w:ilvl="8" w:tplc="38A8E3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43159E"/>
    <w:multiLevelType w:val="hybridMultilevel"/>
    <w:tmpl w:val="2F2AD4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70131379">
    <w:abstractNumId w:val="10"/>
  </w:num>
  <w:num w:numId="2" w16cid:durableId="727923503">
    <w:abstractNumId w:val="7"/>
  </w:num>
  <w:num w:numId="3" w16cid:durableId="1252933878">
    <w:abstractNumId w:val="6"/>
  </w:num>
  <w:num w:numId="4" w16cid:durableId="2046828029">
    <w:abstractNumId w:val="5"/>
  </w:num>
  <w:num w:numId="5" w16cid:durableId="1277252619">
    <w:abstractNumId w:val="4"/>
  </w:num>
  <w:num w:numId="6" w16cid:durableId="962880779">
    <w:abstractNumId w:val="8"/>
  </w:num>
  <w:num w:numId="7" w16cid:durableId="783691217">
    <w:abstractNumId w:val="3"/>
  </w:num>
  <w:num w:numId="8" w16cid:durableId="1533418443">
    <w:abstractNumId w:val="2"/>
  </w:num>
  <w:num w:numId="9" w16cid:durableId="877619850">
    <w:abstractNumId w:val="1"/>
  </w:num>
  <w:num w:numId="10" w16cid:durableId="915211785">
    <w:abstractNumId w:val="0"/>
  </w:num>
  <w:num w:numId="11" w16cid:durableId="305202757">
    <w:abstractNumId w:val="9"/>
  </w:num>
  <w:num w:numId="12" w16cid:durableId="651643865">
    <w:abstractNumId w:val="11"/>
  </w:num>
  <w:num w:numId="13" w16cid:durableId="186916233">
    <w:abstractNumId w:val="13"/>
  </w:num>
  <w:num w:numId="14" w16cid:durableId="197084072">
    <w:abstractNumId w:val="12"/>
  </w:num>
  <w:num w:numId="15" w16cid:durableId="877089437">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5F9D"/>
    <w:rsid w:val="00006C55"/>
    <w:rsid w:val="00013862"/>
    <w:rsid w:val="00014599"/>
    <w:rsid w:val="00016012"/>
    <w:rsid w:val="00020189"/>
    <w:rsid w:val="00020EE4"/>
    <w:rsid w:val="00020FCB"/>
    <w:rsid w:val="000217E8"/>
    <w:rsid w:val="00023E9A"/>
    <w:rsid w:val="00025A42"/>
    <w:rsid w:val="00026C6E"/>
    <w:rsid w:val="00027940"/>
    <w:rsid w:val="00033CDD"/>
    <w:rsid w:val="00034A84"/>
    <w:rsid w:val="00034D28"/>
    <w:rsid w:val="00035E67"/>
    <w:rsid w:val="000366F3"/>
    <w:rsid w:val="0004026F"/>
    <w:rsid w:val="000407BB"/>
    <w:rsid w:val="00040F35"/>
    <w:rsid w:val="00052EF0"/>
    <w:rsid w:val="0005404B"/>
    <w:rsid w:val="0005447D"/>
    <w:rsid w:val="000546DE"/>
    <w:rsid w:val="00057292"/>
    <w:rsid w:val="0006024D"/>
    <w:rsid w:val="00062055"/>
    <w:rsid w:val="00065462"/>
    <w:rsid w:val="00071F28"/>
    <w:rsid w:val="00074079"/>
    <w:rsid w:val="000765B6"/>
    <w:rsid w:val="0008289C"/>
    <w:rsid w:val="0008539E"/>
    <w:rsid w:val="00085F01"/>
    <w:rsid w:val="00092799"/>
    <w:rsid w:val="00092A99"/>
    <w:rsid w:val="00092C5F"/>
    <w:rsid w:val="00093ABC"/>
    <w:rsid w:val="00096680"/>
    <w:rsid w:val="000A0F36"/>
    <w:rsid w:val="000A174A"/>
    <w:rsid w:val="000A3E0A"/>
    <w:rsid w:val="000A65AC"/>
    <w:rsid w:val="000B7281"/>
    <w:rsid w:val="000B7FAB"/>
    <w:rsid w:val="000C1425"/>
    <w:rsid w:val="000C1BA1"/>
    <w:rsid w:val="000C3EA9"/>
    <w:rsid w:val="000C4A32"/>
    <w:rsid w:val="000C65BB"/>
    <w:rsid w:val="000C7119"/>
    <w:rsid w:val="000C7389"/>
    <w:rsid w:val="000D0225"/>
    <w:rsid w:val="000D249E"/>
    <w:rsid w:val="000D6399"/>
    <w:rsid w:val="000E08D6"/>
    <w:rsid w:val="000E5886"/>
    <w:rsid w:val="000E6621"/>
    <w:rsid w:val="000E7895"/>
    <w:rsid w:val="000F161D"/>
    <w:rsid w:val="000F1B4E"/>
    <w:rsid w:val="000F1FFF"/>
    <w:rsid w:val="00100203"/>
    <w:rsid w:val="00104B4D"/>
    <w:rsid w:val="00105677"/>
    <w:rsid w:val="00112A5A"/>
    <w:rsid w:val="00113140"/>
    <w:rsid w:val="00113E9F"/>
    <w:rsid w:val="00114E7C"/>
    <w:rsid w:val="001177B4"/>
    <w:rsid w:val="00117ED0"/>
    <w:rsid w:val="00122104"/>
    <w:rsid w:val="00122B70"/>
    <w:rsid w:val="00122CF9"/>
    <w:rsid w:val="00123704"/>
    <w:rsid w:val="001270C7"/>
    <w:rsid w:val="00127580"/>
    <w:rsid w:val="00132540"/>
    <w:rsid w:val="00133473"/>
    <w:rsid w:val="001377D4"/>
    <w:rsid w:val="00142E41"/>
    <w:rsid w:val="0014786A"/>
    <w:rsid w:val="001516A4"/>
    <w:rsid w:val="00151E5F"/>
    <w:rsid w:val="00153BD0"/>
    <w:rsid w:val="001569AB"/>
    <w:rsid w:val="00164D63"/>
    <w:rsid w:val="0016520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1726"/>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D06B8"/>
    <w:rsid w:val="001D1E87"/>
    <w:rsid w:val="001D2DCD"/>
    <w:rsid w:val="001D7490"/>
    <w:rsid w:val="001E0256"/>
    <w:rsid w:val="001E34C6"/>
    <w:rsid w:val="001E5581"/>
    <w:rsid w:val="001F0D25"/>
    <w:rsid w:val="001F2A31"/>
    <w:rsid w:val="001F3C70"/>
    <w:rsid w:val="00200D88"/>
    <w:rsid w:val="00201C09"/>
    <w:rsid w:val="00201F68"/>
    <w:rsid w:val="00210BA3"/>
    <w:rsid w:val="00212F2A"/>
    <w:rsid w:val="00214F2B"/>
    <w:rsid w:val="002151F2"/>
    <w:rsid w:val="00215356"/>
    <w:rsid w:val="00215D8B"/>
    <w:rsid w:val="00217880"/>
    <w:rsid w:val="00222ABA"/>
    <w:rsid w:val="00222D66"/>
    <w:rsid w:val="0022441A"/>
    <w:rsid w:val="00224A8A"/>
    <w:rsid w:val="00224C9C"/>
    <w:rsid w:val="002309A8"/>
    <w:rsid w:val="00231412"/>
    <w:rsid w:val="00236CFE"/>
    <w:rsid w:val="002428E3"/>
    <w:rsid w:val="0024430A"/>
    <w:rsid w:val="00245FF7"/>
    <w:rsid w:val="00246169"/>
    <w:rsid w:val="002510D7"/>
    <w:rsid w:val="00253B65"/>
    <w:rsid w:val="0026060B"/>
    <w:rsid w:val="00260BAF"/>
    <w:rsid w:val="002610A6"/>
    <w:rsid w:val="00263FD6"/>
    <w:rsid w:val="002650F7"/>
    <w:rsid w:val="00265680"/>
    <w:rsid w:val="0026686B"/>
    <w:rsid w:val="00273F3B"/>
    <w:rsid w:val="00274DB7"/>
    <w:rsid w:val="00275984"/>
    <w:rsid w:val="00276199"/>
    <w:rsid w:val="002768F3"/>
    <w:rsid w:val="00276DA4"/>
    <w:rsid w:val="00280F74"/>
    <w:rsid w:val="00283FEC"/>
    <w:rsid w:val="00286998"/>
    <w:rsid w:val="00291AB7"/>
    <w:rsid w:val="0029422B"/>
    <w:rsid w:val="00294DCB"/>
    <w:rsid w:val="002A06CE"/>
    <w:rsid w:val="002A37B5"/>
    <w:rsid w:val="002A6722"/>
    <w:rsid w:val="002B153C"/>
    <w:rsid w:val="002B52FC"/>
    <w:rsid w:val="002B738E"/>
    <w:rsid w:val="002C0487"/>
    <w:rsid w:val="002C0F6E"/>
    <w:rsid w:val="002C10A4"/>
    <w:rsid w:val="002C26D0"/>
    <w:rsid w:val="002C2830"/>
    <w:rsid w:val="002C3CE0"/>
    <w:rsid w:val="002C40AF"/>
    <w:rsid w:val="002C6836"/>
    <w:rsid w:val="002D001A"/>
    <w:rsid w:val="002D28E2"/>
    <w:rsid w:val="002D317B"/>
    <w:rsid w:val="002D3587"/>
    <w:rsid w:val="002D3F4E"/>
    <w:rsid w:val="002D502D"/>
    <w:rsid w:val="002D6C72"/>
    <w:rsid w:val="002E06CC"/>
    <w:rsid w:val="002E0F69"/>
    <w:rsid w:val="002E1572"/>
    <w:rsid w:val="002E2142"/>
    <w:rsid w:val="002E21FB"/>
    <w:rsid w:val="002E2DA3"/>
    <w:rsid w:val="002E386B"/>
    <w:rsid w:val="002E4CF2"/>
    <w:rsid w:val="002E6FC0"/>
    <w:rsid w:val="002E7AC6"/>
    <w:rsid w:val="002F258D"/>
    <w:rsid w:val="002F3F37"/>
    <w:rsid w:val="002F493B"/>
    <w:rsid w:val="002F4ED5"/>
    <w:rsid w:val="002F5147"/>
    <w:rsid w:val="002F5A0B"/>
    <w:rsid w:val="002F65DF"/>
    <w:rsid w:val="002F71BB"/>
    <w:rsid w:val="002F7ABD"/>
    <w:rsid w:val="00307B3C"/>
    <w:rsid w:val="00310EF2"/>
    <w:rsid w:val="003115A6"/>
    <w:rsid w:val="00312597"/>
    <w:rsid w:val="00312AB5"/>
    <w:rsid w:val="003149CE"/>
    <w:rsid w:val="00322836"/>
    <w:rsid w:val="003302B1"/>
    <w:rsid w:val="003305D3"/>
    <w:rsid w:val="00333389"/>
    <w:rsid w:val="00334154"/>
    <w:rsid w:val="003341D0"/>
    <w:rsid w:val="003372C4"/>
    <w:rsid w:val="00341FA0"/>
    <w:rsid w:val="00342374"/>
    <w:rsid w:val="00344F3D"/>
    <w:rsid w:val="00345299"/>
    <w:rsid w:val="00351A8D"/>
    <w:rsid w:val="003526BB"/>
    <w:rsid w:val="00352BCF"/>
    <w:rsid w:val="00352D77"/>
    <w:rsid w:val="00353231"/>
    <w:rsid w:val="00353932"/>
    <w:rsid w:val="0035464B"/>
    <w:rsid w:val="00356D2B"/>
    <w:rsid w:val="00361A56"/>
    <w:rsid w:val="0036252A"/>
    <w:rsid w:val="00364905"/>
    <w:rsid w:val="00364D9D"/>
    <w:rsid w:val="00371048"/>
    <w:rsid w:val="0037396C"/>
    <w:rsid w:val="00373E7E"/>
    <w:rsid w:val="0037421D"/>
    <w:rsid w:val="00374412"/>
    <w:rsid w:val="00376093"/>
    <w:rsid w:val="0037715E"/>
    <w:rsid w:val="00382B17"/>
    <w:rsid w:val="00383DA1"/>
    <w:rsid w:val="00385F30"/>
    <w:rsid w:val="00387600"/>
    <w:rsid w:val="00393696"/>
    <w:rsid w:val="00393963"/>
    <w:rsid w:val="00395575"/>
    <w:rsid w:val="00395672"/>
    <w:rsid w:val="003A06C8"/>
    <w:rsid w:val="003A0D7C"/>
    <w:rsid w:val="003B0155"/>
    <w:rsid w:val="003B09DB"/>
    <w:rsid w:val="003B4551"/>
    <w:rsid w:val="003B528D"/>
    <w:rsid w:val="003B7EE7"/>
    <w:rsid w:val="003C2CCB"/>
    <w:rsid w:val="003C4A1C"/>
    <w:rsid w:val="003C5BCB"/>
    <w:rsid w:val="003D39EC"/>
    <w:rsid w:val="003D40EA"/>
    <w:rsid w:val="003E0570"/>
    <w:rsid w:val="003E2A4E"/>
    <w:rsid w:val="003E3DD5"/>
    <w:rsid w:val="003F07C6"/>
    <w:rsid w:val="003F1F6B"/>
    <w:rsid w:val="003F3757"/>
    <w:rsid w:val="003F44B7"/>
    <w:rsid w:val="003F507C"/>
    <w:rsid w:val="0040061E"/>
    <w:rsid w:val="004008E9"/>
    <w:rsid w:val="00407991"/>
    <w:rsid w:val="0041019E"/>
    <w:rsid w:val="00413D48"/>
    <w:rsid w:val="00424A60"/>
    <w:rsid w:val="00434042"/>
    <w:rsid w:val="00434500"/>
    <w:rsid w:val="00434BDC"/>
    <w:rsid w:val="00437472"/>
    <w:rsid w:val="00441AC2"/>
    <w:rsid w:val="0044249B"/>
    <w:rsid w:val="004425A7"/>
    <w:rsid w:val="0044605E"/>
    <w:rsid w:val="0045023C"/>
    <w:rsid w:val="00451288"/>
    <w:rsid w:val="00451A5B"/>
    <w:rsid w:val="00452BCD"/>
    <w:rsid w:val="00452CEA"/>
    <w:rsid w:val="0046267D"/>
    <w:rsid w:val="00463A63"/>
    <w:rsid w:val="00463FBD"/>
    <w:rsid w:val="00465B52"/>
    <w:rsid w:val="0046708E"/>
    <w:rsid w:val="00467D61"/>
    <w:rsid w:val="0047126E"/>
    <w:rsid w:val="004722BE"/>
    <w:rsid w:val="00472A65"/>
    <w:rsid w:val="00474463"/>
    <w:rsid w:val="00474B75"/>
    <w:rsid w:val="00481D15"/>
    <w:rsid w:val="00483ECA"/>
    <w:rsid w:val="00483F0B"/>
    <w:rsid w:val="0049501A"/>
    <w:rsid w:val="00496319"/>
    <w:rsid w:val="0049657E"/>
    <w:rsid w:val="00497279"/>
    <w:rsid w:val="004A010B"/>
    <w:rsid w:val="004A3186"/>
    <w:rsid w:val="004A419C"/>
    <w:rsid w:val="004A65A5"/>
    <w:rsid w:val="004A670A"/>
    <w:rsid w:val="004B3F31"/>
    <w:rsid w:val="004B5465"/>
    <w:rsid w:val="004B6487"/>
    <w:rsid w:val="004B6EF3"/>
    <w:rsid w:val="004B70F0"/>
    <w:rsid w:val="004C0035"/>
    <w:rsid w:val="004C1299"/>
    <w:rsid w:val="004C7E1D"/>
    <w:rsid w:val="004D065C"/>
    <w:rsid w:val="004D33FE"/>
    <w:rsid w:val="004D39A8"/>
    <w:rsid w:val="004D4703"/>
    <w:rsid w:val="004D505E"/>
    <w:rsid w:val="004D67E8"/>
    <w:rsid w:val="004D72CA"/>
    <w:rsid w:val="004E0DD8"/>
    <w:rsid w:val="004E2242"/>
    <w:rsid w:val="004F0F6D"/>
    <w:rsid w:val="004F2483"/>
    <w:rsid w:val="004F42FF"/>
    <w:rsid w:val="004F44C2"/>
    <w:rsid w:val="0050163F"/>
    <w:rsid w:val="00505262"/>
    <w:rsid w:val="005107B1"/>
    <w:rsid w:val="00514689"/>
    <w:rsid w:val="00516022"/>
    <w:rsid w:val="00521CEE"/>
    <w:rsid w:val="005247B9"/>
    <w:rsid w:val="0052797D"/>
    <w:rsid w:val="00527BD4"/>
    <w:rsid w:val="00533061"/>
    <w:rsid w:val="00533FA1"/>
    <w:rsid w:val="00534C77"/>
    <w:rsid w:val="005403C8"/>
    <w:rsid w:val="00541AD9"/>
    <w:rsid w:val="005429DC"/>
    <w:rsid w:val="00542E12"/>
    <w:rsid w:val="00545CC0"/>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006B"/>
    <w:rsid w:val="005C34E1"/>
    <w:rsid w:val="005C3FE0"/>
    <w:rsid w:val="005C4C82"/>
    <w:rsid w:val="005C740C"/>
    <w:rsid w:val="005D283A"/>
    <w:rsid w:val="005D41C5"/>
    <w:rsid w:val="005D625B"/>
    <w:rsid w:val="005E3322"/>
    <w:rsid w:val="005E436C"/>
    <w:rsid w:val="005E637C"/>
    <w:rsid w:val="005E64E2"/>
    <w:rsid w:val="005F62D3"/>
    <w:rsid w:val="005F6D11"/>
    <w:rsid w:val="00600CF0"/>
    <w:rsid w:val="006048F4"/>
    <w:rsid w:val="0060660A"/>
    <w:rsid w:val="00607B83"/>
    <w:rsid w:val="00610A24"/>
    <w:rsid w:val="00613B1D"/>
    <w:rsid w:val="00617311"/>
    <w:rsid w:val="00617A44"/>
    <w:rsid w:val="006202B6"/>
    <w:rsid w:val="006205C0"/>
    <w:rsid w:val="00623CB2"/>
    <w:rsid w:val="00624B09"/>
    <w:rsid w:val="00625CD0"/>
    <w:rsid w:val="0062627D"/>
    <w:rsid w:val="00627432"/>
    <w:rsid w:val="00635031"/>
    <w:rsid w:val="00636CAF"/>
    <w:rsid w:val="0064192A"/>
    <w:rsid w:val="00642768"/>
    <w:rsid w:val="006448E4"/>
    <w:rsid w:val="00645414"/>
    <w:rsid w:val="0065244E"/>
    <w:rsid w:val="006534D0"/>
    <w:rsid w:val="00653606"/>
    <w:rsid w:val="0065685C"/>
    <w:rsid w:val="006610E9"/>
    <w:rsid w:val="006613BF"/>
    <w:rsid w:val="00661591"/>
    <w:rsid w:val="00662A78"/>
    <w:rsid w:val="00663187"/>
    <w:rsid w:val="0066632F"/>
    <w:rsid w:val="00674A89"/>
    <w:rsid w:val="00674F3D"/>
    <w:rsid w:val="00676B8F"/>
    <w:rsid w:val="006771D4"/>
    <w:rsid w:val="00677270"/>
    <w:rsid w:val="00682649"/>
    <w:rsid w:val="00682E02"/>
    <w:rsid w:val="0068423F"/>
    <w:rsid w:val="00685545"/>
    <w:rsid w:val="006864B3"/>
    <w:rsid w:val="00686AED"/>
    <w:rsid w:val="00692BA9"/>
    <w:rsid w:val="00692C30"/>
    <w:rsid w:val="00692D64"/>
    <w:rsid w:val="006A10F8"/>
    <w:rsid w:val="006A2100"/>
    <w:rsid w:val="006A34C4"/>
    <w:rsid w:val="006A5AE4"/>
    <w:rsid w:val="006A7CA0"/>
    <w:rsid w:val="006B0A79"/>
    <w:rsid w:val="006B0BF3"/>
    <w:rsid w:val="006B1521"/>
    <w:rsid w:val="006B2A77"/>
    <w:rsid w:val="006B421D"/>
    <w:rsid w:val="006B535E"/>
    <w:rsid w:val="006B7719"/>
    <w:rsid w:val="006B775E"/>
    <w:rsid w:val="006B7B87"/>
    <w:rsid w:val="006B7BC7"/>
    <w:rsid w:val="006C0013"/>
    <w:rsid w:val="006C2093"/>
    <w:rsid w:val="006C2278"/>
    <w:rsid w:val="006C2535"/>
    <w:rsid w:val="006C311B"/>
    <w:rsid w:val="006C441E"/>
    <w:rsid w:val="006C4B90"/>
    <w:rsid w:val="006C54E0"/>
    <w:rsid w:val="006C6CF8"/>
    <w:rsid w:val="006C743E"/>
    <w:rsid w:val="006D1016"/>
    <w:rsid w:val="006D17F2"/>
    <w:rsid w:val="006D2D53"/>
    <w:rsid w:val="006E3546"/>
    <w:rsid w:val="006E3713"/>
    <w:rsid w:val="006E3FA9"/>
    <w:rsid w:val="006E7D82"/>
    <w:rsid w:val="006F038F"/>
    <w:rsid w:val="006F0F93"/>
    <w:rsid w:val="006F273B"/>
    <w:rsid w:val="006F31F2"/>
    <w:rsid w:val="00704845"/>
    <w:rsid w:val="00706AB3"/>
    <w:rsid w:val="00714DC5"/>
    <w:rsid w:val="00715237"/>
    <w:rsid w:val="007174F4"/>
    <w:rsid w:val="00721D2E"/>
    <w:rsid w:val="00722C20"/>
    <w:rsid w:val="007242CC"/>
    <w:rsid w:val="00724A8B"/>
    <w:rsid w:val="007254A5"/>
    <w:rsid w:val="00725748"/>
    <w:rsid w:val="00727AAC"/>
    <w:rsid w:val="00732831"/>
    <w:rsid w:val="00735D88"/>
    <w:rsid w:val="0073720D"/>
    <w:rsid w:val="00737507"/>
    <w:rsid w:val="0074013C"/>
    <w:rsid w:val="00740712"/>
    <w:rsid w:val="007407E1"/>
    <w:rsid w:val="00741309"/>
    <w:rsid w:val="00742AB9"/>
    <w:rsid w:val="00751A6A"/>
    <w:rsid w:val="00754AD6"/>
    <w:rsid w:val="00754FBF"/>
    <w:rsid w:val="007615AC"/>
    <w:rsid w:val="00764585"/>
    <w:rsid w:val="00767FEF"/>
    <w:rsid w:val="007709EF"/>
    <w:rsid w:val="00777A5F"/>
    <w:rsid w:val="00783559"/>
    <w:rsid w:val="007846ED"/>
    <w:rsid w:val="00785C3B"/>
    <w:rsid w:val="00797AA5"/>
    <w:rsid w:val="007A26BD"/>
    <w:rsid w:val="007A2BEE"/>
    <w:rsid w:val="007A4105"/>
    <w:rsid w:val="007A4F0E"/>
    <w:rsid w:val="007A514C"/>
    <w:rsid w:val="007B0D8E"/>
    <w:rsid w:val="007B4503"/>
    <w:rsid w:val="007C0193"/>
    <w:rsid w:val="007C03C9"/>
    <w:rsid w:val="007C16D8"/>
    <w:rsid w:val="007C1FFC"/>
    <w:rsid w:val="007C406E"/>
    <w:rsid w:val="007C5183"/>
    <w:rsid w:val="007C7573"/>
    <w:rsid w:val="007D1964"/>
    <w:rsid w:val="007D239B"/>
    <w:rsid w:val="007D7D99"/>
    <w:rsid w:val="007E14E4"/>
    <w:rsid w:val="007E2070"/>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23C"/>
    <w:rsid w:val="00821FC1"/>
    <w:rsid w:val="00823423"/>
    <w:rsid w:val="008267CC"/>
    <w:rsid w:val="00827C91"/>
    <w:rsid w:val="0083178B"/>
    <w:rsid w:val="00833695"/>
    <w:rsid w:val="008336B7"/>
    <w:rsid w:val="00833A8E"/>
    <w:rsid w:val="0084255A"/>
    <w:rsid w:val="00842CD8"/>
    <w:rsid w:val="008431FA"/>
    <w:rsid w:val="008547BA"/>
    <w:rsid w:val="00854CC1"/>
    <w:rsid w:val="008553C7"/>
    <w:rsid w:val="00857FEB"/>
    <w:rsid w:val="008601AF"/>
    <w:rsid w:val="008620BB"/>
    <w:rsid w:val="00863001"/>
    <w:rsid w:val="0086376F"/>
    <w:rsid w:val="00872271"/>
    <w:rsid w:val="008731F6"/>
    <w:rsid w:val="00874982"/>
    <w:rsid w:val="008762B6"/>
    <w:rsid w:val="0088252D"/>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62D0"/>
    <w:rsid w:val="008B7B24"/>
    <w:rsid w:val="008C356D"/>
    <w:rsid w:val="008D1583"/>
    <w:rsid w:val="008E0B3F"/>
    <w:rsid w:val="008E1341"/>
    <w:rsid w:val="008E1962"/>
    <w:rsid w:val="008E1A2C"/>
    <w:rsid w:val="008E3932"/>
    <w:rsid w:val="008E49AD"/>
    <w:rsid w:val="008E698E"/>
    <w:rsid w:val="008E7559"/>
    <w:rsid w:val="008E7EBB"/>
    <w:rsid w:val="008F123F"/>
    <w:rsid w:val="008F2584"/>
    <w:rsid w:val="008F322B"/>
    <w:rsid w:val="008F3246"/>
    <w:rsid w:val="008F3C1B"/>
    <w:rsid w:val="008F508C"/>
    <w:rsid w:val="0090271B"/>
    <w:rsid w:val="00902BCF"/>
    <w:rsid w:val="00910642"/>
    <w:rsid w:val="00910DDF"/>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2C42"/>
    <w:rsid w:val="00943C5A"/>
    <w:rsid w:val="00946703"/>
    <w:rsid w:val="00950170"/>
    <w:rsid w:val="009528B2"/>
    <w:rsid w:val="00953C74"/>
    <w:rsid w:val="00957B11"/>
    <w:rsid w:val="009607C4"/>
    <w:rsid w:val="00962F2A"/>
    <w:rsid w:val="00963440"/>
    <w:rsid w:val="009716D8"/>
    <w:rsid w:val="009718F9"/>
    <w:rsid w:val="009724E4"/>
    <w:rsid w:val="00972FB9"/>
    <w:rsid w:val="00975112"/>
    <w:rsid w:val="009812EB"/>
    <w:rsid w:val="00981768"/>
    <w:rsid w:val="009838BB"/>
    <w:rsid w:val="00983E8F"/>
    <w:rsid w:val="009871E3"/>
    <w:rsid w:val="00992338"/>
    <w:rsid w:val="00994FDA"/>
    <w:rsid w:val="00997D15"/>
    <w:rsid w:val="009A31BF"/>
    <w:rsid w:val="009A3B71"/>
    <w:rsid w:val="009A5914"/>
    <w:rsid w:val="009A61BC"/>
    <w:rsid w:val="009B0138"/>
    <w:rsid w:val="009B05E0"/>
    <w:rsid w:val="009B0FE9"/>
    <w:rsid w:val="009B173A"/>
    <w:rsid w:val="009B5846"/>
    <w:rsid w:val="009B601B"/>
    <w:rsid w:val="009C3F20"/>
    <w:rsid w:val="009C64FB"/>
    <w:rsid w:val="009C7CA1"/>
    <w:rsid w:val="009D043D"/>
    <w:rsid w:val="009D10E9"/>
    <w:rsid w:val="009D716F"/>
    <w:rsid w:val="009D79ED"/>
    <w:rsid w:val="009E2A90"/>
    <w:rsid w:val="009E3B07"/>
    <w:rsid w:val="009E4507"/>
    <w:rsid w:val="009F0EA9"/>
    <w:rsid w:val="009F1D34"/>
    <w:rsid w:val="009F3259"/>
    <w:rsid w:val="009F541F"/>
    <w:rsid w:val="00A056DE"/>
    <w:rsid w:val="00A0678A"/>
    <w:rsid w:val="00A118FA"/>
    <w:rsid w:val="00A1235A"/>
    <w:rsid w:val="00A1289E"/>
    <w:rsid w:val="00A128AD"/>
    <w:rsid w:val="00A20730"/>
    <w:rsid w:val="00A21E76"/>
    <w:rsid w:val="00A23BC8"/>
    <w:rsid w:val="00A2531F"/>
    <w:rsid w:val="00A259B4"/>
    <w:rsid w:val="00A30340"/>
    <w:rsid w:val="00A30E68"/>
    <w:rsid w:val="00A31933"/>
    <w:rsid w:val="00A32073"/>
    <w:rsid w:val="00A34AA0"/>
    <w:rsid w:val="00A41FE2"/>
    <w:rsid w:val="00A421A1"/>
    <w:rsid w:val="00A42356"/>
    <w:rsid w:val="00A46FEF"/>
    <w:rsid w:val="00A47948"/>
    <w:rsid w:val="00A50466"/>
    <w:rsid w:val="00A50CF6"/>
    <w:rsid w:val="00A51C81"/>
    <w:rsid w:val="00A56774"/>
    <w:rsid w:val="00A56850"/>
    <w:rsid w:val="00A56946"/>
    <w:rsid w:val="00A604D3"/>
    <w:rsid w:val="00A6170E"/>
    <w:rsid w:val="00A63B8C"/>
    <w:rsid w:val="00A64245"/>
    <w:rsid w:val="00A67AC7"/>
    <w:rsid w:val="00A715F8"/>
    <w:rsid w:val="00A741BA"/>
    <w:rsid w:val="00A773CC"/>
    <w:rsid w:val="00A77F6F"/>
    <w:rsid w:val="00A831FD"/>
    <w:rsid w:val="00A83352"/>
    <w:rsid w:val="00A850A2"/>
    <w:rsid w:val="00A91FA3"/>
    <w:rsid w:val="00A927D3"/>
    <w:rsid w:val="00A929E6"/>
    <w:rsid w:val="00A9429A"/>
    <w:rsid w:val="00AA70B0"/>
    <w:rsid w:val="00AA7FC9"/>
    <w:rsid w:val="00AB237D"/>
    <w:rsid w:val="00AB50E6"/>
    <w:rsid w:val="00AB5933"/>
    <w:rsid w:val="00AD29C2"/>
    <w:rsid w:val="00AD34B3"/>
    <w:rsid w:val="00AD5B44"/>
    <w:rsid w:val="00AD7608"/>
    <w:rsid w:val="00AD7C7C"/>
    <w:rsid w:val="00AE013D"/>
    <w:rsid w:val="00AE11B7"/>
    <w:rsid w:val="00AE18BA"/>
    <w:rsid w:val="00AE7130"/>
    <w:rsid w:val="00AE7F68"/>
    <w:rsid w:val="00AF2321"/>
    <w:rsid w:val="00AF345F"/>
    <w:rsid w:val="00AF52F6"/>
    <w:rsid w:val="00AF7237"/>
    <w:rsid w:val="00AF7DFD"/>
    <w:rsid w:val="00B0043A"/>
    <w:rsid w:val="00B00D75"/>
    <w:rsid w:val="00B018E0"/>
    <w:rsid w:val="00B039EC"/>
    <w:rsid w:val="00B0690C"/>
    <w:rsid w:val="00B070CB"/>
    <w:rsid w:val="00B11469"/>
    <w:rsid w:val="00B114F9"/>
    <w:rsid w:val="00B12456"/>
    <w:rsid w:val="00B132B0"/>
    <w:rsid w:val="00B173C6"/>
    <w:rsid w:val="00B20109"/>
    <w:rsid w:val="00B21FF9"/>
    <w:rsid w:val="00B220A5"/>
    <w:rsid w:val="00B2317A"/>
    <w:rsid w:val="00B259C8"/>
    <w:rsid w:val="00B26CCF"/>
    <w:rsid w:val="00B30FC2"/>
    <w:rsid w:val="00B31BA0"/>
    <w:rsid w:val="00B331A2"/>
    <w:rsid w:val="00B335FA"/>
    <w:rsid w:val="00B33CF2"/>
    <w:rsid w:val="00B350A2"/>
    <w:rsid w:val="00B4012B"/>
    <w:rsid w:val="00B425F0"/>
    <w:rsid w:val="00B42DFA"/>
    <w:rsid w:val="00B50571"/>
    <w:rsid w:val="00B531DD"/>
    <w:rsid w:val="00B55014"/>
    <w:rsid w:val="00B62232"/>
    <w:rsid w:val="00B626DD"/>
    <w:rsid w:val="00B70BF3"/>
    <w:rsid w:val="00B70D24"/>
    <w:rsid w:val="00B70E51"/>
    <w:rsid w:val="00B71DC2"/>
    <w:rsid w:val="00B72065"/>
    <w:rsid w:val="00B80DB6"/>
    <w:rsid w:val="00B81AD2"/>
    <w:rsid w:val="00B81AEC"/>
    <w:rsid w:val="00B85A66"/>
    <w:rsid w:val="00B85ED4"/>
    <w:rsid w:val="00B85F07"/>
    <w:rsid w:val="00B91CFC"/>
    <w:rsid w:val="00B93893"/>
    <w:rsid w:val="00B93B47"/>
    <w:rsid w:val="00BA439D"/>
    <w:rsid w:val="00BA7E0A"/>
    <w:rsid w:val="00BB561F"/>
    <w:rsid w:val="00BB61B0"/>
    <w:rsid w:val="00BB706A"/>
    <w:rsid w:val="00BC0D9E"/>
    <w:rsid w:val="00BC3B53"/>
    <w:rsid w:val="00BC3B96"/>
    <w:rsid w:val="00BC4AE3"/>
    <w:rsid w:val="00BC5715"/>
    <w:rsid w:val="00BC5B28"/>
    <w:rsid w:val="00BC7264"/>
    <w:rsid w:val="00BD6EA9"/>
    <w:rsid w:val="00BD7E81"/>
    <w:rsid w:val="00BE17D4"/>
    <w:rsid w:val="00BE3F88"/>
    <w:rsid w:val="00BE4756"/>
    <w:rsid w:val="00BE5ED9"/>
    <w:rsid w:val="00BE7B41"/>
    <w:rsid w:val="00BF4427"/>
    <w:rsid w:val="00BF46B6"/>
    <w:rsid w:val="00BF5675"/>
    <w:rsid w:val="00C06108"/>
    <w:rsid w:val="00C15A91"/>
    <w:rsid w:val="00C206F1"/>
    <w:rsid w:val="00C2159D"/>
    <w:rsid w:val="00C217E1"/>
    <w:rsid w:val="00C219B1"/>
    <w:rsid w:val="00C231E2"/>
    <w:rsid w:val="00C2703D"/>
    <w:rsid w:val="00C3337B"/>
    <w:rsid w:val="00C352B6"/>
    <w:rsid w:val="00C4015B"/>
    <w:rsid w:val="00C4044E"/>
    <w:rsid w:val="00C40C60"/>
    <w:rsid w:val="00C41443"/>
    <w:rsid w:val="00C44487"/>
    <w:rsid w:val="00C47F04"/>
    <w:rsid w:val="00C50C4E"/>
    <w:rsid w:val="00C50E87"/>
    <w:rsid w:val="00C5258E"/>
    <w:rsid w:val="00C5333A"/>
    <w:rsid w:val="00C53BD7"/>
    <w:rsid w:val="00C55923"/>
    <w:rsid w:val="00C619A7"/>
    <w:rsid w:val="00C64E34"/>
    <w:rsid w:val="00C6545E"/>
    <w:rsid w:val="00C7097A"/>
    <w:rsid w:val="00C736E8"/>
    <w:rsid w:val="00C73D5F"/>
    <w:rsid w:val="00C77C81"/>
    <w:rsid w:val="00C8188E"/>
    <w:rsid w:val="00C82662"/>
    <w:rsid w:val="00C965EF"/>
    <w:rsid w:val="00C97C80"/>
    <w:rsid w:val="00CA1D00"/>
    <w:rsid w:val="00CA35E4"/>
    <w:rsid w:val="00CA47D3"/>
    <w:rsid w:val="00CA6533"/>
    <w:rsid w:val="00CA6A25"/>
    <w:rsid w:val="00CA6A3F"/>
    <w:rsid w:val="00CA6D22"/>
    <w:rsid w:val="00CA7C99"/>
    <w:rsid w:val="00CB229E"/>
    <w:rsid w:val="00CB5E80"/>
    <w:rsid w:val="00CB7626"/>
    <w:rsid w:val="00CC15DE"/>
    <w:rsid w:val="00CC2F4B"/>
    <w:rsid w:val="00CC6290"/>
    <w:rsid w:val="00CD233D"/>
    <w:rsid w:val="00CD362D"/>
    <w:rsid w:val="00CD4B46"/>
    <w:rsid w:val="00CD5891"/>
    <w:rsid w:val="00CE101D"/>
    <w:rsid w:val="00CE1C84"/>
    <w:rsid w:val="00CE4E63"/>
    <w:rsid w:val="00CE5055"/>
    <w:rsid w:val="00CE6426"/>
    <w:rsid w:val="00CF053F"/>
    <w:rsid w:val="00CF152F"/>
    <w:rsid w:val="00CF1A17"/>
    <w:rsid w:val="00CF1C6C"/>
    <w:rsid w:val="00CF710C"/>
    <w:rsid w:val="00D0140D"/>
    <w:rsid w:val="00D01C92"/>
    <w:rsid w:val="00D030AB"/>
    <w:rsid w:val="00D037A9"/>
    <w:rsid w:val="00D0609E"/>
    <w:rsid w:val="00D078E1"/>
    <w:rsid w:val="00D100E9"/>
    <w:rsid w:val="00D14D11"/>
    <w:rsid w:val="00D17084"/>
    <w:rsid w:val="00D1791D"/>
    <w:rsid w:val="00D21E4B"/>
    <w:rsid w:val="00D22588"/>
    <w:rsid w:val="00D22689"/>
    <w:rsid w:val="00D226D8"/>
    <w:rsid w:val="00D23522"/>
    <w:rsid w:val="00D264D6"/>
    <w:rsid w:val="00D30A24"/>
    <w:rsid w:val="00D33144"/>
    <w:rsid w:val="00D33BF0"/>
    <w:rsid w:val="00D33F30"/>
    <w:rsid w:val="00D34892"/>
    <w:rsid w:val="00D36447"/>
    <w:rsid w:val="00D41CE8"/>
    <w:rsid w:val="00D44B73"/>
    <w:rsid w:val="00D45993"/>
    <w:rsid w:val="00D516BE"/>
    <w:rsid w:val="00D51F76"/>
    <w:rsid w:val="00D52784"/>
    <w:rsid w:val="00D5318A"/>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A66F9"/>
    <w:rsid w:val="00DA7C12"/>
    <w:rsid w:val="00DB2ACB"/>
    <w:rsid w:val="00DB36FE"/>
    <w:rsid w:val="00DB38E3"/>
    <w:rsid w:val="00DB497D"/>
    <w:rsid w:val="00DB533A"/>
    <w:rsid w:val="00DB6307"/>
    <w:rsid w:val="00DC03AB"/>
    <w:rsid w:val="00DC0B02"/>
    <w:rsid w:val="00DC18F3"/>
    <w:rsid w:val="00DC2443"/>
    <w:rsid w:val="00DC691C"/>
    <w:rsid w:val="00DD1BB3"/>
    <w:rsid w:val="00DD1DCD"/>
    <w:rsid w:val="00DD338F"/>
    <w:rsid w:val="00DD3404"/>
    <w:rsid w:val="00DD4B06"/>
    <w:rsid w:val="00DD66F2"/>
    <w:rsid w:val="00DD683C"/>
    <w:rsid w:val="00DE1EB5"/>
    <w:rsid w:val="00DE3FE0"/>
    <w:rsid w:val="00DE578A"/>
    <w:rsid w:val="00DF0E79"/>
    <w:rsid w:val="00DF2583"/>
    <w:rsid w:val="00DF3E62"/>
    <w:rsid w:val="00DF4D7F"/>
    <w:rsid w:val="00DF4E80"/>
    <w:rsid w:val="00DF54D9"/>
    <w:rsid w:val="00DF63F3"/>
    <w:rsid w:val="00DF7283"/>
    <w:rsid w:val="00E01A59"/>
    <w:rsid w:val="00E0622C"/>
    <w:rsid w:val="00E0675E"/>
    <w:rsid w:val="00E06CD4"/>
    <w:rsid w:val="00E10AC4"/>
    <w:rsid w:val="00E10DC6"/>
    <w:rsid w:val="00E11F8E"/>
    <w:rsid w:val="00E13D95"/>
    <w:rsid w:val="00E14AA3"/>
    <w:rsid w:val="00E15881"/>
    <w:rsid w:val="00E16A8F"/>
    <w:rsid w:val="00E17CA2"/>
    <w:rsid w:val="00E20C25"/>
    <w:rsid w:val="00E210E0"/>
    <w:rsid w:val="00E21DE3"/>
    <w:rsid w:val="00E233D5"/>
    <w:rsid w:val="00E23578"/>
    <w:rsid w:val="00E307D1"/>
    <w:rsid w:val="00E30F4C"/>
    <w:rsid w:val="00E35710"/>
    <w:rsid w:val="00E35CF4"/>
    <w:rsid w:val="00E3731D"/>
    <w:rsid w:val="00E37811"/>
    <w:rsid w:val="00E468E4"/>
    <w:rsid w:val="00E51469"/>
    <w:rsid w:val="00E54114"/>
    <w:rsid w:val="00E61B40"/>
    <w:rsid w:val="00E62709"/>
    <w:rsid w:val="00E634E3"/>
    <w:rsid w:val="00E717C4"/>
    <w:rsid w:val="00E7203B"/>
    <w:rsid w:val="00E74D10"/>
    <w:rsid w:val="00E759CC"/>
    <w:rsid w:val="00E776C6"/>
    <w:rsid w:val="00E77F89"/>
    <w:rsid w:val="00E80E71"/>
    <w:rsid w:val="00E81589"/>
    <w:rsid w:val="00E82C38"/>
    <w:rsid w:val="00E835BA"/>
    <w:rsid w:val="00E850D3"/>
    <w:rsid w:val="00E853D6"/>
    <w:rsid w:val="00E8544F"/>
    <w:rsid w:val="00E876B9"/>
    <w:rsid w:val="00E91674"/>
    <w:rsid w:val="00E91B40"/>
    <w:rsid w:val="00E91F7C"/>
    <w:rsid w:val="00E94D82"/>
    <w:rsid w:val="00E972A2"/>
    <w:rsid w:val="00EA12BE"/>
    <w:rsid w:val="00EA5BA2"/>
    <w:rsid w:val="00EB0C42"/>
    <w:rsid w:val="00EB18E9"/>
    <w:rsid w:val="00EB5D85"/>
    <w:rsid w:val="00EB73E0"/>
    <w:rsid w:val="00EC0228"/>
    <w:rsid w:val="00EC0DFF"/>
    <w:rsid w:val="00EC237D"/>
    <w:rsid w:val="00EC25AB"/>
    <w:rsid w:val="00EC25B9"/>
    <w:rsid w:val="00EC2927"/>
    <w:rsid w:val="00EC4D0E"/>
    <w:rsid w:val="00EC4E2B"/>
    <w:rsid w:val="00ED072A"/>
    <w:rsid w:val="00ED2F32"/>
    <w:rsid w:val="00ED539E"/>
    <w:rsid w:val="00ED576F"/>
    <w:rsid w:val="00ED5E4D"/>
    <w:rsid w:val="00ED7999"/>
    <w:rsid w:val="00EE09A7"/>
    <w:rsid w:val="00EE4A1F"/>
    <w:rsid w:val="00EE4C2D"/>
    <w:rsid w:val="00EF0CCB"/>
    <w:rsid w:val="00EF1B5A"/>
    <w:rsid w:val="00EF24FB"/>
    <w:rsid w:val="00EF2CCA"/>
    <w:rsid w:val="00EF4D48"/>
    <w:rsid w:val="00EF60DC"/>
    <w:rsid w:val="00F00CCE"/>
    <w:rsid w:val="00F00F54"/>
    <w:rsid w:val="00F01603"/>
    <w:rsid w:val="00F03963"/>
    <w:rsid w:val="00F05507"/>
    <w:rsid w:val="00F0711E"/>
    <w:rsid w:val="00F0733A"/>
    <w:rsid w:val="00F11068"/>
    <w:rsid w:val="00F115FD"/>
    <w:rsid w:val="00F12519"/>
    <w:rsid w:val="00F1256D"/>
    <w:rsid w:val="00F13A4E"/>
    <w:rsid w:val="00F1454F"/>
    <w:rsid w:val="00F14C8C"/>
    <w:rsid w:val="00F15DDE"/>
    <w:rsid w:val="00F172BB"/>
    <w:rsid w:val="00F1741D"/>
    <w:rsid w:val="00F17B10"/>
    <w:rsid w:val="00F17BFE"/>
    <w:rsid w:val="00F20147"/>
    <w:rsid w:val="00F20C74"/>
    <w:rsid w:val="00F21BEF"/>
    <w:rsid w:val="00F220C2"/>
    <w:rsid w:val="00F2315B"/>
    <w:rsid w:val="00F2341D"/>
    <w:rsid w:val="00F31111"/>
    <w:rsid w:val="00F340A5"/>
    <w:rsid w:val="00F40F11"/>
    <w:rsid w:val="00F41A6F"/>
    <w:rsid w:val="00F45A25"/>
    <w:rsid w:val="00F4746D"/>
    <w:rsid w:val="00F47EB8"/>
    <w:rsid w:val="00F50F86"/>
    <w:rsid w:val="00F51A76"/>
    <w:rsid w:val="00F53862"/>
    <w:rsid w:val="00F53C9D"/>
    <w:rsid w:val="00F53F91"/>
    <w:rsid w:val="00F54B9F"/>
    <w:rsid w:val="00F61569"/>
    <w:rsid w:val="00F61A72"/>
    <w:rsid w:val="00F62B67"/>
    <w:rsid w:val="00F66F13"/>
    <w:rsid w:val="00F7145D"/>
    <w:rsid w:val="00F71B5E"/>
    <w:rsid w:val="00F72BED"/>
    <w:rsid w:val="00F74073"/>
    <w:rsid w:val="00F75116"/>
    <w:rsid w:val="00F75541"/>
    <w:rsid w:val="00F75603"/>
    <w:rsid w:val="00F77BE5"/>
    <w:rsid w:val="00F77F82"/>
    <w:rsid w:val="00F845B4"/>
    <w:rsid w:val="00F8713B"/>
    <w:rsid w:val="00F904FB"/>
    <w:rsid w:val="00F91BC1"/>
    <w:rsid w:val="00F93F9E"/>
    <w:rsid w:val="00F950BC"/>
    <w:rsid w:val="00FA16C0"/>
    <w:rsid w:val="00FA2CD7"/>
    <w:rsid w:val="00FA5AD5"/>
    <w:rsid w:val="00FA7882"/>
    <w:rsid w:val="00FB06ED"/>
    <w:rsid w:val="00FC08A4"/>
    <w:rsid w:val="00FC202F"/>
    <w:rsid w:val="00FC3165"/>
    <w:rsid w:val="00FC36AB"/>
    <w:rsid w:val="00FC4300"/>
    <w:rsid w:val="00FC5539"/>
    <w:rsid w:val="00FC7F66"/>
    <w:rsid w:val="00FD5776"/>
    <w:rsid w:val="00FD6654"/>
    <w:rsid w:val="00FD6A55"/>
    <w:rsid w:val="00FD6CF9"/>
    <w:rsid w:val="00FE0740"/>
    <w:rsid w:val="00FE1CB6"/>
    <w:rsid w:val="00FE486B"/>
    <w:rsid w:val="00FE4F08"/>
    <w:rsid w:val="00FE767F"/>
    <w:rsid w:val="00FF192E"/>
    <w:rsid w:val="00FF3C8D"/>
    <w:rsid w:val="00FF40D4"/>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10A9C"/>
  <w15:docId w15:val="{3EB7A179-97CD-4039-B7B0-04650CA0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styleId="Lijstalinea">
    <w:name w:val="List Paragraph"/>
    <w:basedOn w:val="Standaard"/>
    <w:uiPriority w:val="34"/>
    <w:qFormat/>
    <w:rsid w:val="006B7719"/>
    <w:pPr>
      <w:ind w:left="720"/>
      <w:contextualSpacing/>
    </w:pPr>
  </w:style>
  <w:style w:type="character" w:styleId="Voetnootmarkering">
    <w:name w:val="footnote reference"/>
    <w:basedOn w:val="Standaardalinea-lettertype"/>
    <w:rsid w:val="009E2A90"/>
    <w:rPr>
      <w:vertAlign w:val="superscript"/>
    </w:rPr>
  </w:style>
  <w:style w:type="character" w:styleId="Verwijzingopmerking">
    <w:name w:val="annotation reference"/>
    <w:basedOn w:val="Standaardalinea-lettertype"/>
    <w:rsid w:val="00F72BED"/>
    <w:rPr>
      <w:sz w:val="16"/>
      <w:szCs w:val="16"/>
    </w:rPr>
  </w:style>
  <w:style w:type="paragraph" w:styleId="Tekstopmerking">
    <w:name w:val="annotation text"/>
    <w:basedOn w:val="Standaard"/>
    <w:link w:val="TekstopmerkingChar"/>
    <w:rsid w:val="00F72BED"/>
    <w:pPr>
      <w:spacing w:line="240" w:lineRule="auto"/>
    </w:pPr>
    <w:rPr>
      <w:sz w:val="20"/>
      <w:szCs w:val="20"/>
    </w:rPr>
  </w:style>
  <w:style w:type="character" w:customStyle="1" w:styleId="TekstopmerkingChar">
    <w:name w:val="Tekst opmerking Char"/>
    <w:basedOn w:val="Standaardalinea-lettertype"/>
    <w:link w:val="Tekstopmerking"/>
    <w:rsid w:val="00F72BED"/>
    <w:rPr>
      <w:rFonts w:ascii="Verdana" w:hAnsi="Verdana"/>
      <w:lang w:val="nl-NL" w:eastAsia="nl-NL"/>
    </w:rPr>
  </w:style>
  <w:style w:type="paragraph" w:styleId="Onderwerpvanopmerking">
    <w:name w:val="annotation subject"/>
    <w:basedOn w:val="Tekstopmerking"/>
    <w:next w:val="Tekstopmerking"/>
    <w:link w:val="OnderwerpvanopmerkingChar"/>
    <w:rsid w:val="00F72BED"/>
    <w:rPr>
      <w:b/>
      <w:bCs/>
    </w:rPr>
  </w:style>
  <w:style w:type="character" w:customStyle="1" w:styleId="OnderwerpvanopmerkingChar">
    <w:name w:val="Onderwerp van opmerking Char"/>
    <w:basedOn w:val="TekstopmerkingChar"/>
    <w:link w:val="Onderwerpvanopmerking"/>
    <w:rsid w:val="00F72BED"/>
    <w:rPr>
      <w:rFonts w:ascii="Verdana" w:hAnsi="Verdana"/>
      <w:b/>
      <w:bCs/>
      <w:lang w:val="nl-NL" w:eastAsia="nl-NL"/>
    </w:rPr>
  </w:style>
  <w:style w:type="character" w:styleId="Onopgelostemelding">
    <w:name w:val="Unresolved Mention"/>
    <w:basedOn w:val="Standaardalinea-lettertype"/>
    <w:uiPriority w:val="99"/>
    <w:semiHidden/>
    <w:unhideWhenUsed/>
    <w:rsid w:val="003E2A4E"/>
    <w:rPr>
      <w:color w:val="605E5C"/>
      <w:shd w:val="clear" w:color="auto" w:fill="E1DFDD"/>
    </w:rPr>
  </w:style>
  <w:style w:type="character" w:customStyle="1" w:styleId="VoetnoottekstChar">
    <w:name w:val="Voetnoottekst Char"/>
    <w:basedOn w:val="Standaardalinea-lettertype"/>
    <w:link w:val="Voetnoottekst"/>
    <w:semiHidden/>
    <w:rsid w:val="007407E1"/>
    <w:rPr>
      <w:rFonts w:ascii="Verdana" w:hAnsi="Verdana"/>
      <w:sz w:val="13"/>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985</ap:Words>
  <ap:Characters>5420</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6393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2026-07-15T08:57:00.0000000Z</lastPrinted>
  <dcterms:created xsi:type="dcterms:W3CDTF">2026-08-31T09:24:00.0000000Z</dcterms:created>
  <dcterms:modified xsi:type="dcterms:W3CDTF">2026-08-31T09:24:00.0000000Z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O225HAA</vt:lpwstr>
  </property>
  <property fmtid="{D5CDD505-2E9C-101B-9397-08002B2CF9AE}" pid="3" name="Author">
    <vt:lpwstr>O225HAA</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Heera Dijk (D66)</vt:lpwstr>
  </property>
  <property fmtid="{D5CDD505-2E9C-101B-9397-08002B2CF9AE}" pid="9" name="ocw_directie">
    <vt:lpwstr>EENK/AMPKBK</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O225HAA</vt:lpwstr>
  </property>
</Properties>
</file>