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F4748C" w:rsidTr="00D9561B" w14:paraId="7E984321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9B662A" w14:paraId="6DA8B93B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9B662A" w14:paraId="7CD70BCF" w14:textId="77777777">
            <w:r>
              <w:t>Postbus 20018</w:t>
            </w:r>
          </w:p>
          <w:p w:rsidR="008E3932" w:rsidP="00D9561B" w:rsidRDefault="009B662A" w14:paraId="60ECFC4F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F4748C" w:rsidTr="00FF66F9" w14:paraId="3E718BE1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9B662A" w14:paraId="3254406D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4E098B" w14:paraId="65385DC0" w14:textId="46539463">
            <w:pPr>
              <w:rPr>
                <w:lang w:eastAsia="en-US"/>
              </w:rPr>
            </w:pPr>
            <w:r>
              <w:rPr>
                <w:lang w:eastAsia="en-US"/>
              </w:rPr>
              <w:t>31 augustus 2026</w:t>
            </w:r>
          </w:p>
        </w:tc>
      </w:tr>
      <w:tr w:rsidR="00F4748C" w:rsidTr="00FF66F9" w14:paraId="01F6CE0E" w14:textId="77777777">
        <w:trPr>
          <w:trHeight w:val="368"/>
        </w:trPr>
        <w:tc>
          <w:tcPr>
            <w:tcW w:w="929" w:type="dxa"/>
          </w:tcPr>
          <w:p w:rsidR="0005404B" w:rsidP="00FF66F9" w:rsidRDefault="009B662A" w14:paraId="25101D9E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9B662A" w14:paraId="764CF8EF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Uitstel beantwoording schriftelijke vragen van het lid Stoffer (SGP) over overdracht school in Altforst</w:t>
            </w:r>
          </w:p>
        </w:tc>
      </w:tr>
    </w:tbl>
    <w:p w:rsidR="00F4748C" w:rsidRDefault="001C2C36" w14:paraId="744BB1D8" w14:textId="77777777">
      <w:r w:rsidRPr="001C2C36">
        <w:t xml:space="preserve"> </w:t>
      </w:r>
      <w:r w:rsidRPr="00D91F45" w:rsidR="00D91F45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4E098B" w:rsidR="00F4748C" w:rsidTr="00A421A1" w14:paraId="2CB93B34" w14:textId="77777777">
        <w:tc>
          <w:tcPr>
            <w:tcW w:w="2160" w:type="dxa"/>
          </w:tcPr>
          <w:p w:rsidRPr="00F53C9D" w:rsidR="006205C0" w:rsidP="00686AED" w:rsidRDefault="009B662A" w14:paraId="16F2A59B" w14:textId="77777777">
            <w:pPr>
              <w:pStyle w:val="Colofonkop"/>
              <w:framePr w:hSpace="0" w:wrap="auto" w:hAnchor="text" w:vAnchor="margin" w:xAlign="left" w:yAlign="inline"/>
            </w:pPr>
            <w:r>
              <w:t>Onderwijspersoneel en Primair Onderwijs</w:t>
            </w:r>
          </w:p>
          <w:p w:rsidR="006205C0" w:rsidP="00A421A1" w:rsidRDefault="009B662A" w14:paraId="75C7F8B5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9B662A" w14:paraId="139D29F3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9B662A" w14:paraId="0F5EFBDD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9B662A" w14:paraId="49F103AF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9B662A" w14:paraId="3E272578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D86CC6" w:rsidR="006205C0" w:rsidP="00A421A1" w:rsidRDefault="009B662A" w14:paraId="7ED53EB6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Contactpersoon</w:t>
            </w:r>
          </w:p>
          <w:p w:rsidRPr="00852BD9" w:rsidR="006205C0" w:rsidP="00A421A1" w:rsidRDefault="006205C0" w14:paraId="5D29EEC1" w14:textId="454B98D0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4E098B" w:rsidR="00F4748C" w:rsidTr="00A421A1" w14:paraId="64D3A08B" w14:textId="77777777">
        <w:trPr>
          <w:trHeight w:val="200" w:hRule="exact"/>
        </w:trPr>
        <w:tc>
          <w:tcPr>
            <w:tcW w:w="2160" w:type="dxa"/>
          </w:tcPr>
          <w:p w:rsidRPr="00852BD9" w:rsidR="006205C0" w:rsidP="00A421A1" w:rsidRDefault="006205C0" w14:paraId="5921129B" w14:textId="7777777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F4748C" w:rsidTr="00A421A1" w14:paraId="2CB908D5" w14:textId="77777777">
        <w:trPr>
          <w:trHeight w:val="450"/>
        </w:trPr>
        <w:tc>
          <w:tcPr>
            <w:tcW w:w="2160" w:type="dxa"/>
          </w:tcPr>
          <w:p w:rsidR="00F51A76" w:rsidP="00A421A1" w:rsidRDefault="009B662A" w14:paraId="25C2E55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585B65" w14:paraId="40E50336" w14:textId="50660907">
            <w:pPr>
              <w:spacing w:line="180" w:lineRule="exact"/>
              <w:rPr>
                <w:sz w:val="13"/>
                <w:szCs w:val="13"/>
              </w:rPr>
            </w:pPr>
            <w:r w:rsidRPr="00585B65">
              <w:rPr>
                <w:sz w:val="13"/>
                <w:szCs w:val="13"/>
              </w:rPr>
              <w:t>65786396</w:t>
            </w:r>
          </w:p>
        </w:tc>
      </w:tr>
      <w:tr w:rsidR="00F4748C" w:rsidTr="00A421A1" w14:paraId="49525EE6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9B662A" w14:paraId="5194A187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9B662A" w14:paraId="4E05A331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 juli 2026</w:t>
            </w:r>
          </w:p>
        </w:tc>
      </w:tr>
      <w:tr w:rsidR="00F4748C" w:rsidTr="00A421A1" w14:paraId="68F4AC84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9B662A" w14:paraId="780F7E0F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9B662A" w14:paraId="056403DB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2026Z16537</w:t>
            </w:r>
          </w:p>
        </w:tc>
      </w:tr>
    </w:tbl>
    <w:p w:rsidR="00215356" w:rsidRDefault="00215356" w14:paraId="0D8B3A7E" w14:textId="77777777"/>
    <w:p w:rsidR="006205C0" w:rsidP="00A421A1" w:rsidRDefault="006205C0" w14:paraId="314FB4E3" w14:textId="77777777"/>
    <w:p w:rsidR="00160C16" w:rsidP="00CA35E4" w:rsidRDefault="009B662A" w14:paraId="59DB3C62" w14:textId="5FB05257">
      <w:r>
        <w:t>Op 28 juli 2026 heeft</w:t>
      </w:r>
      <w:r w:rsidR="005A7667">
        <w:t xml:space="preserve"> het lid </w:t>
      </w:r>
      <w:r>
        <w:t>Stoffer</w:t>
      </w:r>
      <w:r w:rsidR="00585B65">
        <w:t xml:space="preserve"> </w:t>
      </w:r>
      <w:r>
        <w:t>(SGP)</w:t>
      </w:r>
      <w:r w:rsidR="009C4A36">
        <w:t xml:space="preserve"> </w:t>
      </w:r>
      <w:r w:rsidRPr="00852BD9">
        <w:t xml:space="preserve">schriftelijke </w:t>
      </w:r>
      <w:r w:rsidRPr="00852BD9" w:rsidR="00935893">
        <w:t>vragen</w:t>
      </w:r>
      <w:r w:rsidR="00E5483F">
        <w:t xml:space="preserve"> </w:t>
      </w:r>
      <w:r w:rsidR="009C4A36">
        <w:t xml:space="preserve">gesteld over </w:t>
      </w:r>
      <w:r>
        <w:t>de overdracht van de school in Altforst</w:t>
      </w:r>
      <w:r w:rsidR="009C4A36">
        <w:t>.</w:t>
      </w:r>
    </w:p>
    <w:p w:rsidR="009C4A36" w:rsidP="00CA35E4" w:rsidRDefault="009B662A" w14:paraId="4AA86639" w14:textId="77777777">
      <w:r>
        <w:t>Tot mijn</w:t>
      </w:r>
      <w:r w:rsidR="00C048DC">
        <w:t xml:space="preserve"> </w:t>
      </w:r>
      <w:r>
        <w:t>spijt is beantwoording binnen de gestelde termijn niet mogelijk, omdat ik vanwege nieuwe informatie de beantwoording zo zorgvuldig en actueel als mogelijk wil laten plaatsvinden</w:t>
      </w:r>
      <w:r w:rsidR="00C048DC">
        <w:t xml:space="preserve">. </w:t>
      </w:r>
      <w:r>
        <w:t>Ik zal</w:t>
      </w:r>
      <w:r w:rsidR="00C048DC">
        <w:t xml:space="preserve"> </w:t>
      </w:r>
      <w:r w:rsidRPr="00852BD9">
        <w:t>de vragen</w:t>
      </w:r>
      <w:r w:rsidR="00F83ED3">
        <w:t xml:space="preserve"> </w:t>
      </w:r>
      <w:r>
        <w:t>zo snel mogelijk</w:t>
      </w:r>
      <w:r w:rsidR="00F83ED3">
        <w:t xml:space="preserve"> beantwoorden.</w:t>
      </w:r>
    </w:p>
    <w:p w:rsidR="00F83ED3" w:rsidP="00CA35E4" w:rsidRDefault="00F83ED3" w14:paraId="396684C1" w14:textId="77777777"/>
    <w:p w:rsidR="00A0332F" w:rsidP="00CA35E4" w:rsidRDefault="00A0332F" w14:paraId="5693AAE6" w14:textId="77777777"/>
    <w:p w:rsidR="00512BFC" w:rsidP="00CA35E4" w:rsidRDefault="00852BD9" w14:paraId="2CFFB71B" w14:textId="1C5D0E9D">
      <w:r>
        <w:t>Hoogachtend,</w:t>
      </w:r>
    </w:p>
    <w:p w:rsidR="00852BD9" w:rsidP="00CA35E4" w:rsidRDefault="00852BD9" w14:paraId="1FA5C7D3" w14:textId="77777777"/>
    <w:p w:rsidRPr="00A01631" w:rsidR="009C4A36" w:rsidP="00CA35E4" w:rsidRDefault="009B662A" w14:paraId="69205C3A" w14:textId="77777777">
      <w:r w:rsidRPr="00A01631">
        <w:rPr>
          <w:rStyle w:val="ui-provider"/>
        </w:rPr>
        <w:t>d</w:t>
      </w:r>
      <w:r w:rsidRPr="00A01631" w:rsidR="00A13087">
        <w:rPr>
          <w:rStyle w:val="ui-provider"/>
        </w:rPr>
        <w:t>e staatssecretaris van Onderwijs</w:t>
      </w:r>
      <w:r w:rsidRPr="00A01631">
        <w:rPr>
          <w:rStyle w:val="ui-provider"/>
        </w:rPr>
        <w:t xml:space="preserve"> en Emancipatie</w:t>
      </w:r>
      <w:r w:rsidRPr="00A01631" w:rsidR="00A13087">
        <w:rPr>
          <w:rStyle w:val="ui-provider"/>
        </w:rPr>
        <w:t>,</w:t>
      </w:r>
    </w:p>
    <w:p w:rsidR="002923CC" w:rsidP="002923CC" w:rsidRDefault="002923CC" w14:paraId="197EF99C" w14:textId="77777777"/>
    <w:p w:rsidR="002923CC" w:rsidP="002923CC" w:rsidRDefault="002923CC" w14:paraId="373A95A9" w14:textId="77777777"/>
    <w:p w:rsidR="002923CC" w:rsidP="002923CC" w:rsidRDefault="002923CC" w14:paraId="5D8C52E1" w14:textId="77777777"/>
    <w:p w:rsidRPr="002923CC" w:rsidR="00325877" w:rsidP="002923CC" w:rsidRDefault="00325877" w14:paraId="6B545D73" w14:textId="77777777"/>
    <w:p w:rsidR="00E93891" w:rsidP="00347221" w:rsidRDefault="00E93891" w14:paraId="1E91EB35" w14:textId="77777777"/>
    <w:p w:rsidR="00236F93" w:rsidP="00347221" w:rsidRDefault="00236F93" w14:paraId="482C54A7" w14:textId="77777777"/>
    <w:p w:rsidR="00236F93" w:rsidP="00347221" w:rsidRDefault="00236F93" w14:paraId="46E0AD8B" w14:textId="77777777"/>
    <w:p w:rsidR="00236F93" w:rsidP="00347221" w:rsidRDefault="00236F93" w14:paraId="697BBB4E" w14:textId="77777777"/>
    <w:p w:rsidRPr="00347221" w:rsidR="00697943" w:rsidP="000E04A1" w:rsidRDefault="009B662A" w14:paraId="5EF90F6B" w14:textId="77777777">
      <w:r w:rsidRPr="000E04A1">
        <w:t xml:space="preserve">Judith </w:t>
      </w:r>
      <w:proofErr w:type="spellStart"/>
      <w:r w:rsidRPr="000E04A1">
        <w:t>Zs.C.M</w:t>
      </w:r>
      <w:proofErr w:type="spellEnd"/>
      <w:r w:rsidRPr="000E04A1">
        <w:t>. Tielen</w:t>
      </w:r>
    </w:p>
    <w:sectPr w:rsidRPr="00347221" w:rsidR="00697943" w:rsidSect="00236F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EFEE6" w14:textId="77777777" w:rsidR="0023146B" w:rsidRDefault="0023146B">
      <w:r>
        <w:separator/>
      </w:r>
    </w:p>
    <w:p w14:paraId="7E95A301" w14:textId="77777777" w:rsidR="0023146B" w:rsidRDefault="0023146B"/>
  </w:endnote>
  <w:endnote w:type="continuationSeparator" w:id="0">
    <w:p w14:paraId="5C10D90B" w14:textId="77777777" w:rsidR="0023146B" w:rsidRDefault="0023146B">
      <w:r>
        <w:continuationSeparator/>
      </w:r>
    </w:p>
    <w:p w14:paraId="0D635BA8" w14:textId="77777777" w:rsidR="0023146B" w:rsidRDefault="002314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5C340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9C424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F4748C" w14:paraId="5303D2FC" w14:textId="77777777" w:rsidTr="004C7E1D">
      <w:trPr>
        <w:trHeight w:hRule="exact" w:val="357"/>
      </w:trPr>
      <w:tc>
        <w:tcPr>
          <w:tcW w:w="7603" w:type="dxa"/>
        </w:tcPr>
        <w:p w14:paraId="62F65D43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2064B86C" w14:textId="77777777" w:rsidR="002F71BB" w:rsidRPr="004C7E1D" w:rsidRDefault="009B662A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54C1FFE3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F4748C" w14:paraId="75DA2659" w14:textId="77777777" w:rsidTr="004C7E1D">
      <w:trPr>
        <w:trHeight w:hRule="exact" w:val="357"/>
      </w:trPr>
      <w:tc>
        <w:tcPr>
          <w:tcW w:w="7709" w:type="dxa"/>
        </w:tcPr>
        <w:p w14:paraId="62E9AB7F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396514C2" w14:textId="1C6B6803" w:rsidR="00D17084" w:rsidRPr="004C7E1D" w:rsidRDefault="009B662A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E098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4CFE164C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B45AD" w14:textId="77777777" w:rsidR="0023146B" w:rsidRDefault="0023146B">
      <w:r>
        <w:separator/>
      </w:r>
    </w:p>
    <w:p w14:paraId="5E5CFA74" w14:textId="77777777" w:rsidR="0023146B" w:rsidRDefault="0023146B"/>
  </w:footnote>
  <w:footnote w:type="continuationSeparator" w:id="0">
    <w:p w14:paraId="33E9A333" w14:textId="77777777" w:rsidR="0023146B" w:rsidRDefault="0023146B">
      <w:r>
        <w:continuationSeparator/>
      </w:r>
    </w:p>
    <w:p w14:paraId="2526BA04" w14:textId="77777777" w:rsidR="0023146B" w:rsidRDefault="002314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D19AB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F4748C" w14:paraId="69499C18" w14:textId="77777777" w:rsidTr="006D2D53">
      <w:trPr>
        <w:trHeight w:hRule="exact" w:val="400"/>
      </w:trPr>
      <w:tc>
        <w:tcPr>
          <w:tcW w:w="7518" w:type="dxa"/>
        </w:tcPr>
        <w:p w14:paraId="02C8B80E" w14:textId="77777777" w:rsidR="00527BD4" w:rsidRPr="00275984" w:rsidRDefault="00527BD4" w:rsidP="00BF4427">
          <w:pPr>
            <w:pStyle w:val="Huisstijl-Rubricering"/>
          </w:pPr>
        </w:p>
      </w:tc>
    </w:tr>
  </w:tbl>
  <w:p w14:paraId="47F6289A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F4748C" w14:paraId="5EA103CC" w14:textId="77777777" w:rsidTr="003B528D">
      <w:tc>
        <w:tcPr>
          <w:tcW w:w="2160" w:type="dxa"/>
        </w:tcPr>
        <w:p w14:paraId="49806B4B" w14:textId="77777777" w:rsidR="002F71BB" w:rsidRPr="000407BB" w:rsidRDefault="009B662A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F4748C" w14:paraId="54A3B423" w14:textId="77777777" w:rsidTr="002F71BB">
      <w:trPr>
        <w:trHeight w:val="259"/>
      </w:trPr>
      <w:tc>
        <w:tcPr>
          <w:tcW w:w="2160" w:type="dxa"/>
        </w:tcPr>
        <w:p w14:paraId="621B83FF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27428F23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F4748C" w14:paraId="1DB835F0" w14:textId="77777777" w:rsidTr="001377D4">
      <w:trPr>
        <w:trHeight w:val="2636"/>
      </w:trPr>
      <w:tc>
        <w:tcPr>
          <w:tcW w:w="737" w:type="dxa"/>
        </w:tcPr>
        <w:p w14:paraId="77B592D9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</w:tcPr>
        <w:p w14:paraId="0BCF8AD8" w14:textId="77777777" w:rsidR="00704845" w:rsidRDefault="009B662A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683CDDA4" wp14:editId="020FB9A5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40E2542" w14:textId="77777777" w:rsidR="00483ECA" w:rsidRDefault="00483ECA" w:rsidP="00D037A9"/>
      </w:tc>
    </w:tr>
  </w:tbl>
  <w:p w14:paraId="3EF9ED50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F4748C" w14:paraId="6AEE30F1" w14:textId="77777777" w:rsidTr="0008539E">
      <w:trPr>
        <w:trHeight w:hRule="exact" w:val="572"/>
      </w:trPr>
      <w:tc>
        <w:tcPr>
          <w:tcW w:w="7520" w:type="dxa"/>
        </w:tcPr>
        <w:p w14:paraId="1511E796" w14:textId="77777777" w:rsidR="00527BD4" w:rsidRPr="00963440" w:rsidRDefault="009B662A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F4748C" w14:paraId="64419CC1" w14:textId="77777777" w:rsidTr="00E776C6">
      <w:trPr>
        <w:cantSplit/>
        <w:trHeight w:hRule="exact" w:val="238"/>
      </w:trPr>
      <w:tc>
        <w:tcPr>
          <w:tcW w:w="7520" w:type="dxa"/>
        </w:tcPr>
        <w:p w14:paraId="4ED88A61" w14:textId="77777777" w:rsidR="00093ABC" w:rsidRPr="00963440" w:rsidRDefault="00093ABC" w:rsidP="00963440"/>
      </w:tc>
    </w:tr>
    <w:tr w:rsidR="00F4748C" w14:paraId="395C8307" w14:textId="77777777" w:rsidTr="00E776C6">
      <w:trPr>
        <w:cantSplit/>
        <w:trHeight w:hRule="exact" w:val="1520"/>
      </w:trPr>
      <w:tc>
        <w:tcPr>
          <w:tcW w:w="7520" w:type="dxa"/>
        </w:tcPr>
        <w:p w14:paraId="44277912" w14:textId="77777777" w:rsidR="00A604D3" w:rsidRPr="00963440" w:rsidRDefault="00A604D3" w:rsidP="00963440"/>
      </w:tc>
    </w:tr>
    <w:tr w:rsidR="00F4748C" w14:paraId="1166D8A2" w14:textId="77777777" w:rsidTr="00E776C6">
      <w:trPr>
        <w:trHeight w:hRule="exact" w:val="1077"/>
      </w:trPr>
      <w:tc>
        <w:tcPr>
          <w:tcW w:w="7520" w:type="dxa"/>
        </w:tcPr>
        <w:p w14:paraId="2D1B7511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31916EF5" w14:textId="77777777" w:rsidR="006F273B" w:rsidRDefault="006F273B" w:rsidP="00BC4AE3">
    <w:pPr>
      <w:pStyle w:val="Koptekst"/>
    </w:pPr>
  </w:p>
  <w:p w14:paraId="335A7802" w14:textId="77777777" w:rsidR="00153BD0" w:rsidRDefault="00153BD0" w:rsidP="00BC4AE3">
    <w:pPr>
      <w:pStyle w:val="Koptekst"/>
    </w:pPr>
  </w:p>
  <w:p w14:paraId="30BAB7C0" w14:textId="77777777" w:rsidR="0044605E" w:rsidRDefault="0044605E" w:rsidP="00BC4AE3">
    <w:pPr>
      <w:pStyle w:val="Koptekst"/>
    </w:pPr>
  </w:p>
  <w:p w14:paraId="0627FE1F" w14:textId="77777777" w:rsidR="0044605E" w:rsidRDefault="0044605E" w:rsidP="00BC4AE3">
    <w:pPr>
      <w:pStyle w:val="Koptekst"/>
    </w:pPr>
  </w:p>
  <w:p w14:paraId="474C95AC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8B3E545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34AF0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24F8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E6EE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BCDF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BCEC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F2BE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E06E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608C4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BDBA174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E527A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2D841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948A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FA1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85675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B4F7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900C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CE3D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6202201">
    <w:abstractNumId w:val="10"/>
  </w:num>
  <w:num w:numId="2" w16cid:durableId="1839030999">
    <w:abstractNumId w:val="7"/>
  </w:num>
  <w:num w:numId="3" w16cid:durableId="1434549435">
    <w:abstractNumId w:val="6"/>
  </w:num>
  <w:num w:numId="4" w16cid:durableId="722825078">
    <w:abstractNumId w:val="5"/>
  </w:num>
  <w:num w:numId="5" w16cid:durableId="86195394">
    <w:abstractNumId w:val="4"/>
  </w:num>
  <w:num w:numId="6" w16cid:durableId="474224195">
    <w:abstractNumId w:val="8"/>
  </w:num>
  <w:num w:numId="7" w16cid:durableId="263420117">
    <w:abstractNumId w:val="3"/>
  </w:num>
  <w:num w:numId="8" w16cid:durableId="550505613">
    <w:abstractNumId w:val="2"/>
  </w:num>
  <w:num w:numId="9" w16cid:durableId="352728095">
    <w:abstractNumId w:val="1"/>
  </w:num>
  <w:num w:numId="10" w16cid:durableId="765879690">
    <w:abstractNumId w:val="0"/>
  </w:num>
  <w:num w:numId="11" w16cid:durableId="118299903">
    <w:abstractNumId w:val="9"/>
  </w:num>
  <w:num w:numId="12" w16cid:durableId="1138957332">
    <w:abstractNumId w:val="11"/>
  </w:num>
  <w:num w:numId="13" w16cid:durableId="1326011021">
    <w:abstractNumId w:val="13"/>
  </w:num>
  <w:num w:numId="14" w16cid:durableId="1045912487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47CE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04A1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0C16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146B"/>
    <w:rsid w:val="00236CFE"/>
    <w:rsid w:val="00236F93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23CC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25877"/>
    <w:rsid w:val="003273C4"/>
    <w:rsid w:val="00334154"/>
    <w:rsid w:val="003341D0"/>
    <w:rsid w:val="003372C4"/>
    <w:rsid w:val="00341FA0"/>
    <w:rsid w:val="00342374"/>
    <w:rsid w:val="00344F3D"/>
    <w:rsid w:val="00345299"/>
    <w:rsid w:val="00347221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098B"/>
    <w:rsid w:val="004E2242"/>
    <w:rsid w:val="004F0F6D"/>
    <w:rsid w:val="004F2483"/>
    <w:rsid w:val="004F42FF"/>
    <w:rsid w:val="004F44C2"/>
    <w:rsid w:val="00505262"/>
    <w:rsid w:val="005107B1"/>
    <w:rsid w:val="00512BFC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85B65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A7667"/>
    <w:rsid w:val="005B3441"/>
    <w:rsid w:val="005B463E"/>
    <w:rsid w:val="005B4FAC"/>
    <w:rsid w:val="005B5D8B"/>
    <w:rsid w:val="005C34E1"/>
    <w:rsid w:val="005C3FE0"/>
    <w:rsid w:val="005C4C82"/>
    <w:rsid w:val="005C740C"/>
    <w:rsid w:val="005C7BC5"/>
    <w:rsid w:val="005D283A"/>
    <w:rsid w:val="005D625B"/>
    <w:rsid w:val="005E3322"/>
    <w:rsid w:val="005E436C"/>
    <w:rsid w:val="005E64E2"/>
    <w:rsid w:val="005F170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97943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C08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2BD9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62A"/>
    <w:rsid w:val="009C3F20"/>
    <w:rsid w:val="009C4A36"/>
    <w:rsid w:val="009C64FB"/>
    <w:rsid w:val="009C7CA1"/>
    <w:rsid w:val="009D043D"/>
    <w:rsid w:val="009D716F"/>
    <w:rsid w:val="009E3B07"/>
    <w:rsid w:val="009F3259"/>
    <w:rsid w:val="009F541F"/>
    <w:rsid w:val="00A01631"/>
    <w:rsid w:val="00A0332F"/>
    <w:rsid w:val="00A056DE"/>
    <w:rsid w:val="00A0678A"/>
    <w:rsid w:val="00A1289E"/>
    <w:rsid w:val="00A128AD"/>
    <w:rsid w:val="00A13087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93CF0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01F46"/>
    <w:rsid w:val="00C048DC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9FE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62B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1B3D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1F45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5483F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3891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4748C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3ED3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85B66"/>
  <w15:docId w15:val="{7E7C4EEA-C4C9-4098-82D1-3B8162A1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ui-provider">
    <w:name w:val="ui-provider"/>
    <w:basedOn w:val="Standaardalinea-lettertype"/>
    <w:rsid w:val="00A13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136</ap:Words>
  <ap:Characters>754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2026-08-21T08:18:00.0000000Z</lastPrinted>
  <dcterms:created xsi:type="dcterms:W3CDTF">2026-08-31T10:27:00.0000000Z</dcterms:created>
  <dcterms:modified xsi:type="dcterms:W3CDTF">2026-08-31T10:27:00.0000000Z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O204LOO</vt:lpwstr>
  </property>
  <property fmtid="{D5CDD505-2E9C-101B-9397-08002B2CF9AE}" pid="3" name="Author">
    <vt:lpwstr>O204LOO</vt:lpwstr>
  </property>
  <property fmtid="{D5CDD505-2E9C-101B-9397-08002B2CF9AE}" pid="4" name="cs_objectid">
    <vt:lpwstr>65786396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Uitstel beantwoording schriftelijke vragen van het lid Stoffer (SGP) over overdracht school in Altforst</vt:lpwstr>
  </property>
  <property fmtid="{D5CDD505-2E9C-101B-9397-08002B2CF9AE}" pid="9" name="ocw_directie">
    <vt:lpwstr>OPO/3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Uitstel beantwoording schriftelijke vragen</vt:lpwstr>
  </property>
  <property fmtid="{D5CDD505-2E9C-101B-9397-08002B2CF9AE}" pid="17" name="TemplateId">
    <vt:lpwstr>F295975089FE423AB643998CCE410584</vt:lpwstr>
  </property>
  <property fmtid="{D5CDD505-2E9C-101B-9397-08002B2CF9AE}" pid="18" name="Typist">
    <vt:lpwstr>O204LOO</vt:lpwstr>
  </property>
</Properties>
</file>