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1BF4" w:rsidR="00CE78E9" w:rsidP="00213876" w:rsidRDefault="002F06E5" w14:paraId="5F4EEC31" w14:textId="77777777">
      <w:pPr>
        <w:rPr>
          <w:szCs w:val="18"/>
        </w:rPr>
      </w:pPr>
      <w:r w:rsidRPr="00E41BF4">
        <w:rPr>
          <w:szCs w:val="18"/>
        </w:rPr>
        <w:t>Geachte Voorzitter,</w:t>
      </w:r>
      <w:r w:rsidRPr="00E41BF4">
        <w:rPr>
          <w:szCs w:val="18"/>
        </w:rPr>
        <w:br/>
      </w:r>
    </w:p>
    <w:p w:rsidRPr="00E41BF4" w:rsidR="007F3645" w:rsidP="00213876" w:rsidRDefault="002F06E5" w14:paraId="71C809F6" w14:textId="006E5624">
      <w:pPr>
        <w:rPr>
          <w:szCs w:val="18"/>
        </w:rPr>
      </w:pPr>
      <w:r w:rsidRPr="00E41BF4">
        <w:rPr>
          <w:szCs w:val="18"/>
        </w:rPr>
        <w:t>Hierbij zend</w:t>
      </w:r>
      <w:r w:rsidRPr="00E41BF4" w:rsidR="00622413">
        <w:rPr>
          <w:szCs w:val="18"/>
        </w:rPr>
        <w:t>en</w:t>
      </w:r>
      <w:r w:rsidRPr="00E41BF4">
        <w:rPr>
          <w:szCs w:val="18"/>
        </w:rPr>
        <w:t xml:space="preserve"> </w:t>
      </w:r>
      <w:r w:rsidRPr="00E41BF4" w:rsidR="00622413">
        <w:rPr>
          <w:szCs w:val="18"/>
        </w:rPr>
        <w:t>wij</w:t>
      </w:r>
      <w:r w:rsidRPr="00E41BF4">
        <w:rPr>
          <w:szCs w:val="18"/>
        </w:rPr>
        <w:t xml:space="preserve"> u</w:t>
      </w:r>
      <w:r w:rsidRPr="00E41BF4" w:rsidR="00721F65">
        <w:rPr>
          <w:szCs w:val="18"/>
        </w:rPr>
        <w:t xml:space="preserve"> de</w:t>
      </w:r>
      <w:r w:rsidRPr="00E41BF4">
        <w:rPr>
          <w:szCs w:val="18"/>
        </w:rPr>
        <w:t xml:space="preserve"> antwoorden op de vragen van he</w:t>
      </w:r>
      <w:r w:rsidRPr="00E41BF4" w:rsidR="00622413">
        <w:rPr>
          <w:szCs w:val="18"/>
        </w:rPr>
        <w:t>t</w:t>
      </w:r>
      <w:r w:rsidRPr="00E41BF4">
        <w:rPr>
          <w:szCs w:val="18"/>
        </w:rPr>
        <w:t xml:space="preserve"> lid</w:t>
      </w:r>
      <w:r w:rsidRPr="00E41BF4" w:rsidR="00622413">
        <w:rPr>
          <w:szCs w:val="18"/>
        </w:rPr>
        <w:t xml:space="preserve"> Dassen (Volt) over het bericht ‘OM vervolgt Tata Steel strafrechtelijk voor opzettelijk vervuilen’ (2026Z16006, ingezonden op 9 juli 2026). </w:t>
      </w:r>
    </w:p>
    <w:p w:rsidRPr="00E41BF4" w:rsidR="00622413" w:rsidP="00213876" w:rsidRDefault="00622413" w14:paraId="0C9BC2A6" w14:textId="64AA42EB">
      <w:pPr>
        <w:tabs>
          <w:tab w:val="left" w:pos="5923"/>
        </w:tabs>
        <w:rPr>
          <w:szCs w:val="18"/>
        </w:rPr>
      </w:pPr>
    </w:p>
    <w:p w:rsidRPr="00E41BF4" w:rsidR="00622413" w:rsidP="00213876" w:rsidRDefault="00622413" w14:paraId="458FB0F6" w14:textId="77777777">
      <w:pPr>
        <w:rPr>
          <w:szCs w:val="18"/>
        </w:rPr>
      </w:pPr>
    </w:p>
    <w:p w:rsidRPr="00E41BF4" w:rsidR="00622413" w:rsidP="00213876" w:rsidRDefault="00622413" w14:paraId="33F55685" w14:textId="77777777">
      <w:pPr>
        <w:rPr>
          <w:szCs w:val="18"/>
        </w:rPr>
      </w:pPr>
    </w:p>
    <w:p w:rsidRPr="00E41BF4" w:rsidR="00622413" w:rsidP="00213876" w:rsidRDefault="00622413" w14:paraId="3BD1E773" w14:textId="77777777">
      <w:pPr>
        <w:rPr>
          <w:szCs w:val="18"/>
        </w:rPr>
      </w:pPr>
    </w:p>
    <w:p w:rsidRPr="00E41BF4" w:rsidR="00622413" w:rsidP="00213876" w:rsidRDefault="00622413" w14:paraId="4F2899A1" w14:textId="58AD54D1">
      <w:pPr>
        <w:rPr>
          <w:szCs w:val="18"/>
        </w:rPr>
      </w:pPr>
      <w:proofErr w:type="spellStart"/>
      <w:r w:rsidRPr="00E41BF4">
        <w:rPr>
          <w:szCs w:val="18"/>
        </w:rPr>
        <w:t>Stientje</w:t>
      </w:r>
      <w:proofErr w:type="spellEnd"/>
      <w:r w:rsidRPr="00E41BF4">
        <w:rPr>
          <w:szCs w:val="18"/>
        </w:rPr>
        <w:t xml:space="preserve"> van Veldhoven-van der Meer</w:t>
      </w:r>
    </w:p>
    <w:p w:rsidRPr="00E41BF4" w:rsidR="00622413" w:rsidP="00213876" w:rsidRDefault="00622413" w14:paraId="639A84D6" w14:textId="77777777">
      <w:pPr>
        <w:rPr>
          <w:szCs w:val="18"/>
        </w:rPr>
      </w:pPr>
      <w:r w:rsidRPr="00E41BF4">
        <w:rPr>
          <w:szCs w:val="18"/>
        </w:rPr>
        <w:t>Minister van Klimaat en Groene Groei</w:t>
      </w:r>
    </w:p>
    <w:p w:rsidRPr="00E41BF4" w:rsidR="0029019C" w:rsidP="00213876" w:rsidRDefault="0029019C" w14:paraId="2D976C73" w14:textId="77777777">
      <w:pPr>
        <w:rPr>
          <w:szCs w:val="18"/>
        </w:rPr>
      </w:pPr>
    </w:p>
    <w:p w:rsidRPr="00E41BF4" w:rsidR="00622413" w:rsidP="00213876" w:rsidRDefault="00622413" w14:paraId="4A646734" w14:textId="77777777">
      <w:pPr>
        <w:rPr>
          <w:szCs w:val="18"/>
        </w:rPr>
      </w:pPr>
    </w:p>
    <w:p w:rsidRPr="00E41BF4" w:rsidR="00622413" w:rsidP="00213876" w:rsidRDefault="00622413" w14:paraId="379EAC3F" w14:textId="77777777">
      <w:pPr>
        <w:rPr>
          <w:szCs w:val="18"/>
        </w:rPr>
      </w:pPr>
    </w:p>
    <w:p w:rsidRPr="00E41BF4" w:rsidR="00622413" w:rsidP="00213876" w:rsidRDefault="00622413" w14:paraId="7D5FCA3E" w14:textId="77777777">
      <w:pPr>
        <w:rPr>
          <w:szCs w:val="18"/>
        </w:rPr>
      </w:pPr>
    </w:p>
    <w:p w:rsidRPr="00E41BF4" w:rsidR="00622413" w:rsidP="00213876" w:rsidRDefault="00622413" w14:paraId="30A85816" w14:textId="7D166ADE">
      <w:pPr>
        <w:rPr>
          <w:szCs w:val="18"/>
        </w:rPr>
      </w:pPr>
      <w:proofErr w:type="spellStart"/>
      <w:r w:rsidRPr="00E41BF4">
        <w:rPr>
          <w:szCs w:val="18"/>
        </w:rPr>
        <w:t>Jo-Annes</w:t>
      </w:r>
      <w:proofErr w:type="spellEnd"/>
      <w:r w:rsidRPr="00E41BF4">
        <w:rPr>
          <w:szCs w:val="18"/>
        </w:rPr>
        <w:t xml:space="preserve"> de Bat </w:t>
      </w:r>
    </w:p>
    <w:p w:rsidRPr="00E41BF4" w:rsidR="00622413" w:rsidP="00213876" w:rsidRDefault="00622413" w14:paraId="45480D1F" w14:textId="5F7A29A7">
      <w:pPr>
        <w:rPr>
          <w:szCs w:val="18"/>
        </w:rPr>
      </w:pPr>
      <w:r w:rsidRPr="00E41BF4">
        <w:rPr>
          <w:szCs w:val="18"/>
        </w:rPr>
        <w:t xml:space="preserve">Staatssecretaris van Klimaat en Groene Groei </w:t>
      </w:r>
    </w:p>
    <w:p w:rsidRPr="00E41BF4" w:rsidR="00EF6D37" w:rsidP="00213876" w:rsidRDefault="00EF6D37" w14:paraId="1590B863" w14:textId="0ADD2372">
      <w:pPr>
        <w:rPr>
          <w:szCs w:val="18"/>
        </w:rPr>
      </w:pPr>
    </w:p>
    <w:p w:rsidRPr="00E41BF4" w:rsidR="00C47ED8" w:rsidP="00213876" w:rsidRDefault="00C47ED8" w14:paraId="6E0D8D32" w14:textId="77777777">
      <w:pPr>
        <w:rPr>
          <w:szCs w:val="18"/>
        </w:rPr>
      </w:pPr>
    </w:p>
    <w:p w:rsidRPr="00E41BF4" w:rsidR="00C47ED8" w:rsidP="00213876" w:rsidRDefault="00C47ED8" w14:paraId="46E47C49" w14:textId="77777777">
      <w:pPr>
        <w:rPr>
          <w:szCs w:val="18"/>
        </w:rPr>
      </w:pPr>
    </w:p>
    <w:p w:rsidRPr="00E41BF4" w:rsidR="00C47ED8" w:rsidP="00213876" w:rsidRDefault="00C47ED8" w14:paraId="04757A0D" w14:textId="77777777">
      <w:pPr>
        <w:rPr>
          <w:szCs w:val="18"/>
        </w:rPr>
      </w:pPr>
    </w:p>
    <w:p w:rsidRPr="00E41BF4" w:rsidR="00C47ED8" w:rsidP="00213876" w:rsidRDefault="00C47ED8" w14:paraId="65DCB791" w14:textId="616944C2">
      <w:pPr>
        <w:rPr>
          <w:szCs w:val="18"/>
        </w:rPr>
      </w:pPr>
      <w:r w:rsidRPr="00E41BF4">
        <w:rPr>
          <w:szCs w:val="18"/>
        </w:rPr>
        <w:t>Annet Bertram</w:t>
      </w:r>
    </w:p>
    <w:p w:rsidRPr="00E41BF4" w:rsidR="00C47ED8" w:rsidP="00213876" w:rsidRDefault="00C47ED8" w14:paraId="5F7B2EE8" w14:textId="05EF3BD5">
      <w:pPr>
        <w:rPr>
          <w:szCs w:val="18"/>
        </w:rPr>
      </w:pPr>
      <w:r w:rsidRPr="00E41BF4">
        <w:rPr>
          <w:szCs w:val="18"/>
        </w:rPr>
        <w:t xml:space="preserve">Staatssecretaris van Infrastructuur en Waterstaat  </w:t>
      </w:r>
    </w:p>
    <w:p w:rsidRPr="00E41BF4" w:rsidR="00EF6D37" w:rsidP="00213876" w:rsidRDefault="00EF6D37" w14:paraId="2C762754" w14:textId="5488DC9E">
      <w:pPr>
        <w:rPr>
          <w:szCs w:val="18"/>
        </w:rPr>
      </w:pPr>
    </w:p>
    <w:p w:rsidRPr="00E41BF4" w:rsidR="00EF6D37" w:rsidP="00213876" w:rsidRDefault="00EF6D37" w14:paraId="32590705" w14:textId="4687198C">
      <w:pPr>
        <w:spacing w:after="200"/>
        <w:rPr>
          <w:szCs w:val="18"/>
        </w:rPr>
      </w:pPr>
    </w:p>
    <w:p w:rsidRPr="00E41BF4" w:rsidR="00EF6D37" w:rsidP="00213876" w:rsidRDefault="00EF6D37" w14:paraId="23308F28" w14:textId="1C440113">
      <w:pPr>
        <w:spacing w:after="200"/>
        <w:rPr>
          <w:szCs w:val="18"/>
        </w:rPr>
      </w:pPr>
    </w:p>
    <w:p w:rsidRPr="00E41BF4" w:rsidR="00EF6D37" w:rsidP="00213876" w:rsidRDefault="00EF6D37" w14:paraId="166E3078" w14:textId="77777777">
      <w:pPr>
        <w:spacing w:after="200"/>
        <w:rPr>
          <w:b/>
          <w:szCs w:val="18"/>
        </w:rPr>
      </w:pPr>
    </w:p>
    <w:p w:rsidRPr="00E41BF4" w:rsidR="00225675" w:rsidP="00213876" w:rsidRDefault="002F06E5" w14:paraId="1C4637A6" w14:textId="77777777">
      <w:pPr>
        <w:spacing w:after="200"/>
        <w:rPr>
          <w:b/>
          <w:szCs w:val="18"/>
        </w:rPr>
      </w:pPr>
      <w:r w:rsidRPr="00E41BF4">
        <w:rPr>
          <w:b/>
          <w:szCs w:val="18"/>
        </w:rPr>
        <w:br w:type="page"/>
      </w:r>
    </w:p>
    <w:p w:rsidRPr="00E41BF4" w:rsidR="00622413" w:rsidP="00213876" w:rsidRDefault="00622413" w14:paraId="203D21FD" w14:textId="77777777">
      <w:pPr>
        <w:pStyle w:val="Geenafstand"/>
        <w:spacing w:line="240" w:lineRule="atLeast"/>
        <w:rPr>
          <w:b/>
          <w:bCs/>
          <w:szCs w:val="18"/>
        </w:rPr>
      </w:pPr>
      <w:r w:rsidRPr="00E41BF4">
        <w:rPr>
          <w:b/>
          <w:bCs/>
          <w:szCs w:val="18"/>
        </w:rPr>
        <w:lastRenderedPageBreak/>
        <w:t>2026Z16006</w:t>
      </w:r>
    </w:p>
    <w:p w:rsidRPr="00E41BF4" w:rsidR="005F0D54" w:rsidP="00213876" w:rsidRDefault="00747885" w14:paraId="4CD19CCB" w14:textId="08512B0E">
      <w:pPr>
        <w:pStyle w:val="Geenafstand"/>
        <w:spacing w:line="240" w:lineRule="atLeast"/>
        <w:rPr>
          <w:rFonts w:eastAsia="Verdana" w:cs="Verdana"/>
          <w:color w:val="000000" w:themeColor="text1"/>
          <w:szCs w:val="18"/>
          <w:highlight w:val="yellow"/>
        </w:rPr>
      </w:pPr>
      <w:r w:rsidRPr="00E41BF4">
        <w:rPr>
          <w:szCs w:val="18"/>
        </w:rPr>
        <w:br/>
      </w:r>
      <w:r w:rsidRPr="00E41BF4">
        <w:rPr>
          <w:rStyle w:val="Zwaar"/>
          <w:b w:val="0"/>
          <w:bCs w:val="0"/>
          <w:szCs w:val="18"/>
        </w:rPr>
        <w:t>1</w:t>
      </w:r>
      <w:r w:rsidRPr="00E41BF4">
        <w:rPr>
          <w:szCs w:val="18"/>
        </w:rPr>
        <w:br/>
      </w:r>
      <w:r w:rsidRPr="00E41BF4" w:rsidR="00622413">
        <w:rPr>
          <w:szCs w:val="18"/>
        </w:rPr>
        <w:t>Was u voorafgaand aan de publicatie van het bericht "OM vervolgt Tata Steel strafrechtelijk voor opzettelijk vervuilen" op de hoogte van het besluit van het Openbaar Ministerie (OM) om Tata Steel strafrechtelijk te vervolgen voor het opzettelijk uitstoten van stoffen die gevaarlijk zijn voor de volksgezondheid? Zo ja, sinds wanneer, en heeft Tata Steel Nederland u hierover geïnformeerd, vergelijkbaar met de wijze waarop het bedrijf u informeerde over het CCI-onderzoek in India, zoals beschreven in uw antwoord van 2 februari 2026 op vraag 6?</w:t>
      </w:r>
      <w:r w:rsidRPr="00E41BF4" w:rsidR="4FDCFDF2">
        <w:rPr>
          <w:szCs w:val="18"/>
        </w:rPr>
        <w:t xml:space="preserve"> </w:t>
      </w:r>
    </w:p>
    <w:p w:rsidRPr="00E41BF4" w:rsidR="00622413" w:rsidP="00213876" w:rsidRDefault="00622413" w14:paraId="47EF3E14" w14:textId="77777777">
      <w:pPr>
        <w:pStyle w:val="Geenafstand"/>
        <w:spacing w:line="240" w:lineRule="atLeast"/>
        <w:rPr>
          <w:rStyle w:val="Zwaar"/>
          <w:b w:val="0"/>
          <w:bCs w:val="0"/>
          <w:szCs w:val="18"/>
        </w:rPr>
      </w:pPr>
    </w:p>
    <w:p w:rsidRPr="00E41BF4" w:rsidR="00622413" w:rsidP="00213876" w:rsidRDefault="6031696A" w14:paraId="70276B9A" w14:textId="6BDE3DA1">
      <w:pPr>
        <w:pStyle w:val="Geenafstand"/>
        <w:spacing w:line="240" w:lineRule="atLeast"/>
        <w:rPr>
          <w:szCs w:val="18"/>
        </w:rPr>
      </w:pPr>
      <w:r w:rsidRPr="00E41BF4">
        <w:rPr>
          <w:rStyle w:val="Zwaar"/>
          <w:b w:val="0"/>
          <w:bCs w:val="0"/>
          <w:szCs w:val="18"/>
        </w:rPr>
        <w:t>Antwoord</w:t>
      </w:r>
    </w:p>
    <w:p w:rsidR="00815726" w:rsidP="00213876" w:rsidRDefault="517E4F7A" w14:paraId="63856688" w14:textId="77777777">
      <w:pPr>
        <w:pStyle w:val="Geenafstand"/>
        <w:spacing w:line="240" w:lineRule="atLeast"/>
      </w:pPr>
      <w:r w:rsidRPr="00E41BF4">
        <w:rPr>
          <w:rFonts w:eastAsia="Verdana" w:cs="Verdana"/>
          <w:color w:val="000000" w:themeColor="text1"/>
          <w:szCs w:val="18"/>
        </w:rPr>
        <w:t>Zoals aangegeven in de op 8 juli jl. verstuurde Kamerbrief</w:t>
      </w:r>
      <w:r w:rsidRPr="00E41BF4" w:rsidR="006959E2">
        <w:rPr>
          <w:rStyle w:val="Voetnootmarkering"/>
          <w:rFonts w:eastAsia="Verdana" w:cs="Verdana"/>
          <w:color w:val="000000" w:themeColor="text1"/>
          <w:szCs w:val="18"/>
        </w:rPr>
        <w:footnoteReference w:id="1"/>
      </w:r>
      <w:r w:rsidRPr="00E41BF4">
        <w:rPr>
          <w:rFonts w:eastAsia="Verdana" w:cs="Verdana"/>
          <w:color w:val="000000" w:themeColor="text1"/>
          <w:szCs w:val="18"/>
        </w:rPr>
        <w:t xml:space="preserve"> heeft de CEO</w:t>
      </w:r>
      <w:r w:rsidRPr="00E41BF4" w:rsidR="01D649FB">
        <w:rPr>
          <w:szCs w:val="18"/>
        </w:rPr>
        <w:t xml:space="preserve"> van </w:t>
      </w:r>
      <w:r w:rsidRPr="00E41BF4" w:rsidR="00AD5A9E">
        <w:rPr>
          <w:szCs w:val="18"/>
        </w:rPr>
        <w:t>Tata Steel Nederland (TSN)</w:t>
      </w:r>
      <w:r w:rsidRPr="00E41BF4" w:rsidR="006959E2">
        <w:rPr>
          <w:szCs w:val="18"/>
          <w:vertAlign w:val="superscript"/>
        </w:rPr>
        <w:footnoteReference w:id="2"/>
      </w:r>
      <w:r w:rsidRPr="00E41BF4" w:rsidR="5973DFE9">
        <w:rPr>
          <w:szCs w:val="18"/>
        </w:rPr>
        <w:t xml:space="preserve"> </w:t>
      </w:r>
      <w:r w:rsidRPr="00E41BF4" w:rsidR="01D649FB">
        <w:rPr>
          <w:szCs w:val="18"/>
        </w:rPr>
        <w:t>het kabinet op 2 juli 2026 geïnformeerd dat het bedrijf van het OM had vernomen dat vervolging op korte termijn ingesteld zou worden.</w:t>
      </w:r>
      <w:r w:rsidR="006E7032">
        <w:rPr>
          <w:szCs w:val="18"/>
        </w:rPr>
        <w:t xml:space="preserve"> </w:t>
      </w:r>
      <w:r w:rsidR="006E7032">
        <w:t xml:space="preserve">Van de exacte feiten en omstandigheden heeft ook het kabinet pas kennis kunnen nemen toen het OM daarmee naar buiten kwam. </w:t>
      </w:r>
    </w:p>
    <w:p w:rsidR="00815726" w:rsidP="00213876" w:rsidRDefault="00815726" w14:paraId="58A6907D" w14:textId="77777777">
      <w:pPr>
        <w:pStyle w:val="Geenafstand"/>
        <w:spacing w:line="240" w:lineRule="atLeast"/>
      </w:pPr>
    </w:p>
    <w:p w:rsidR="00CA3C78" w:rsidP="00213876" w:rsidRDefault="5973DFE9" w14:paraId="19F1F47A" w14:textId="66EAB4F1">
      <w:pPr>
        <w:pStyle w:val="Geenafstand"/>
        <w:spacing w:line="240" w:lineRule="atLeast"/>
        <w:rPr>
          <w:szCs w:val="18"/>
        </w:rPr>
      </w:pPr>
      <w:r w:rsidRPr="00E41BF4">
        <w:rPr>
          <w:szCs w:val="18"/>
        </w:rPr>
        <w:t xml:space="preserve">Deze situatie is </w:t>
      </w:r>
      <w:r w:rsidR="00CA3C78">
        <w:rPr>
          <w:szCs w:val="18"/>
        </w:rPr>
        <w:t xml:space="preserve">anders dan de situatie rond </w:t>
      </w:r>
      <w:r w:rsidRPr="00E41BF4">
        <w:rPr>
          <w:szCs w:val="18"/>
        </w:rPr>
        <w:t xml:space="preserve">het CCI-onderzoek </w:t>
      </w:r>
      <w:r w:rsidRPr="00E41BF4" w:rsidR="74EEAE39">
        <w:rPr>
          <w:szCs w:val="18"/>
        </w:rPr>
        <w:t xml:space="preserve">naar mogelijke illegale prijsafspraken </w:t>
      </w:r>
      <w:r w:rsidRPr="00E41BF4">
        <w:rPr>
          <w:szCs w:val="18"/>
        </w:rPr>
        <w:t xml:space="preserve">in India. </w:t>
      </w:r>
      <w:r w:rsidR="00815726">
        <w:rPr>
          <w:szCs w:val="18"/>
        </w:rPr>
        <w:t xml:space="preserve">Het kabinet heeft op 2 februari 2026 schriftelijk aangegeven dat TSN </w:t>
      </w:r>
      <w:r w:rsidRPr="00815726" w:rsidR="00815726">
        <w:rPr>
          <w:szCs w:val="18"/>
        </w:rPr>
        <w:t xml:space="preserve">het </w:t>
      </w:r>
      <w:r w:rsidR="00815726">
        <w:rPr>
          <w:szCs w:val="18"/>
        </w:rPr>
        <w:t>ministerie van EZK</w:t>
      </w:r>
      <w:r w:rsidRPr="00815726" w:rsidR="00815726">
        <w:rPr>
          <w:szCs w:val="18"/>
        </w:rPr>
        <w:t xml:space="preserve"> feitelijk </w:t>
      </w:r>
      <w:r w:rsidR="00815726">
        <w:rPr>
          <w:szCs w:val="18"/>
        </w:rPr>
        <w:t xml:space="preserve">heeft </w:t>
      </w:r>
      <w:r w:rsidRPr="00815726" w:rsidR="00815726">
        <w:rPr>
          <w:szCs w:val="18"/>
        </w:rPr>
        <w:t xml:space="preserve">geïnformeerd </w:t>
      </w:r>
      <w:r w:rsidR="00815726">
        <w:rPr>
          <w:szCs w:val="18"/>
        </w:rPr>
        <w:t xml:space="preserve">inzake het CCI-onderzoek in India, </w:t>
      </w:r>
      <w:r w:rsidRPr="00815726" w:rsidR="00815726">
        <w:rPr>
          <w:szCs w:val="18"/>
        </w:rPr>
        <w:t>na publicatie van het artikel</w:t>
      </w:r>
      <w:r w:rsidR="00815726">
        <w:rPr>
          <w:szCs w:val="18"/>
        </w:rPr>
        <w:t>,</w:t>
      </w:r>
      <w:r w:rsidRPr="00815726" w:rsidR="00815726">
        <w:rPr>
          <w:szCs w:val="18"/>
        </w:rPr>
        <w:t xml:space="preserve"> </w:t>
      </w:r>
      <w:r w:rsidR="00815726">
        <w:rPr>
          <w:szCs w:val="18"/>
        </w:rPr>
        <w:t>en dat TSN</w:t>
      </w:r>
      <w:r w:rsidRPr="00815726" w:rsidR="00815726">
        <w:rPr>
          <w:szCs w:val="18"/>
        </w:rPr>
        <w:t xml:space="preserve"> de verdere ontwikkelingen </w:t>
      </w:r>
      <w:r w:rsidR="00815726">
        <w:rPr>
          <w:szCs w:val="18"/>
        </w:rPr>
        <w:t>af</w:t>
      </w:r>
      <w:r w:rsidRPr="00815726" w:rsidR="00815726">
        <w:rPr>
          <w:szCs w:val="18"/>
        </w:rPr>
        <w:t>wacht.</w:t>
      </w:r>
      <w:r w:rsidR="00815726">
        <w:rPr>
          <w:szCs w:val="18"/>
        </w:rPr>
        <w:t xml:space="preserve"> </w:t>
      </w:r>
      <w:r w:rsidR="00CA3C78">
        <w:rPr>
          <w:szCs w:val="18"/>
        </w:rPr>
        <w:t xml:space="preserve">In </w:t>
      </w:r>
      <w:r w:rsidR="00815726">
        <w:rPr>
          <w:szCs w:val="18"/>
        </w:rPr>
        <w:t>het CCI-</w:t>
      </w:r>
      <w:r w:rsidR="00CA3C78">
        <w:rPr>
          <w:szCs w:val="18"/>
        </w:rPr>
        <w:t xml:space="preserve">onderzoek is TSN </w:t>
      </w:r>
      <w:r w:rsidR="00815726">
        <w:rPr>
          <w:szCs w:val="18"/>
        </w:rPr>
        <w:t xml:space="preserve">echter (vooralsnog) </w:t>
      </w:r>
      <w:r w:rsidR="00CA3C78">
        <w:rPr>
          <w:szCs w:val="18"/>
        </w:rPr>
        <w:t xml:space="preserve">geen partij.  </w:t>
      </w:r>
      <w:r w:rsidRPr="00E41BF4" w:rsidR="01D649FB">
        <w:rPr>
          <w:szCs w:val="18"/>
        </w:rPr>
        <w:t xml:space="preserve"> </w:t>
      </w:r>
    </w:p>
    <w:p w:rsidRPr="00E41BF4" w:rsidR="005F0D54" w:rsidP="00213876" w:rsidRDefault="005F0D54" w14:paraId="0567DB6D" w14:textId="77777777">
      <w:pPr>
        <w:pStyle w:val="Geenafstand"/>
        <w:spacing w:line="240" w:lineRule="atLeast"/>
        <w:rPr>
          <w:szCs w:val="18"/>
        </w:rPr>
      </w:pPr>
    </w:p>
    <w:p w:rsidRPr="00E41BF4" w:rsidR="005F0D54" w:rsidP="00213876" w:rsidRDefault="002F06E5" w14:paraId="7C59A9FA" w14:textId="77777777">
      <w:pPr>
        <w:pStyle w:val="Geenafstand"/>
        <w:spacing w:line="240" w:lineRule="atLeast"/>
        <w:rPr>
          <w:szCs w:val="18"/>
        </w:rPr>
      </w:pPr>
      <w:r w:rsidRPr="00E41BF4">
        <w:rPr>
          <w:szCs w:val="18"/>
        </w:rPr>
        <w:t>2</w:t>
      </w:r>
    </w:p>
    <w:p w:rsidRPr="00E41BF4" w:rsidR="005F0D54" w:rsidP="00213876" w:rsidRDefault="00622413" w14:paraId="665CD6BC" w14:textId="2A5C4FE8">
      <w:pPr>
        <w:pStyle w:val="Geenafstand"/>
        <w:spacing w:line="240" w:lineRule="atLeast"/>
        <w:rPr>
          <w:rFonts w:eastAsia="Verdana" w:cs="Verdana"/>
          <w:color w:val="000000" w:themeColor="text1"/>
          <w:szCs w:val="18"/>
          <w:highlight w:val="yellow"/>
        </w:rPr>
      </w:pPr>
      <w:r w:rsidRPr="00E41BF4">
        <w:rPr>
          <w:szCs w:val="18"/>
        </w:rPr>
        <w:t>Wat is uw reactie op de constatering van het OM dat Tata Steel de fabrieken slecht onderhoudt, soms zonder de juiste vergunning werkt en incidenten onder de pet houdt? Verandert dit uw eerdere oordeel, zoals verwoord in uw antwoord van 2 februari 2026 op vraag 9, dat het niet aan het kabinet is om een oordeel te vormen over de betrouwbaarheid van Tata Steel als partner?</w:t>
      </w:r>
      <w:r w:rsidRPr="00E41BF4" w:rsidR="3B3D8DE5">
        <w:rPr>
          <w:szCs w:val="18"/>
        </w:rPr>
        <w:t xml:space="preserve"> </w:t>
      </w:r>
    </w:p>
    <w:p w:rsidRPr="00E41BF4" w:rsidR="00622413" w:rsidP="00213876" w:rsidRDefault="00622413" w14:paraId="34056EBE" w14:textId="77777777">
      <w:pPr>
        <w:pStyle w:val="Geenafstand"/>
        <w:spacing w:line="240" w:lineRule="atLeast"/>
        <w:rPr>
          <w:szCs w:val="18"/>
        </w:rPr>
      </w:pPr>
    </w:p>
    <w:p w:rsidRPr="00E41BF4" w:rsidR="00F90040" w:rsidP="00213876" w:rsidRDefault="002F06E5" w14:paraId="741B773E" w14:textId="1EAC92DE">
      <w:pPr>
        <w:pStyle w:val="Geenafstand"/>
        <w:spacing w:line="240" w:lineRule="atLeast"/>
        <w:rPr>
          <w:szCs w:val="18"/>
        </w:rPr>
      </w:pPr>
      <w:r w:rsidRPr="00E41BF4">
        <w:rPr>
          <w:szCs w:val="18"/>
        </w:rPr>
        <w:t>Antwoord</w:t>
      </w:r>
    </w:p>
    <w:p w:rsidRPr="00E41BF4" w:rsidR="00F90040" w:rsidP="00213876" w:rsidRDefault="5973DFE9" w14:paraId="0D48CEBC" w14:textId="18CFC52D">
      <w:pPr>
        <w:pStyle w:val="Geenafstand"/>
        <w:spacing w:line="240" w:lineRule="atLeast"/>
        <w:rPr>
          <w:szCs w:val="18"/>
        </w:rPr>
      </w:pPr>
      <w:r w:rsidRPr="00E41BF4">
        <w:rPr>
          <w:szCs w:val="18"/>
        </w:rPr>
        <w:t>Wat betreft het CCI-onderzoek geldt dat het onderzoek nog niet afgerond is</w:t>
      </w:r>
      <w:r w:rsidR="00CA3C78">
        <w:rPr>
          <w:szCs w:val="18"/>
        </w:rPr>
        <w:t>,</w:t>
      </w:r>
      <w:r w:rsidRPr="00E41BF4">
        <w:rPr>
          <w:szCs w:val="18"/>
        </w:rPr>
        <w:t xml:space="preserve"> </w:t>
      </w:r>
      <w:r w:rsidR="00CA3C78">
        <w:rPr>
          <w:szCs w:val="18"/>
        </w:rPr>
        <w:t>er o</w:t>
      </w:r>
      <w:r w:rsidRPr="00E41BF4">
        <w:rPr>
          <w:szCs w:val="18"/>
        </w:rPr>
        <w:t xml:space="preserve">p dit moment </w:t>
      </w:r>
      <w:r w:rsidR="00CA3C78">
        <w:rPr>
          <w:szCs w:val="18"/>
        </w:rPr>
        <w:t xml:space="preserve">is </w:t>
      </w:r>
      <w:r w:rsidRPr="00E41BF4">
        <w:rPr>
          <w:szCs w:val="18"/>
        </w:rPr>
        <w:t xml:space="preserve">geen </w:t>
      </w:r>
      <w:r w:rsidRPr="00E41BF4" w:rsidR="26A53C5B">
        <w:rPr>
          <w:szCs w:val="18"/>
        </w:rPr>
        <w:t xml:space="preserve">aanwijzing </w:t>
      </w:r>
      <w:r w:rsidR="00CA3C78">
        <w:rPr>
          <w:szCs w:val="18"/>
        </w:rPr>
        <w:t xml:space="preserve">is </w:t>
      </w:r>
      <w:r w:rsidRPr="00E41BF4" w:rsidR="26A53C5B">
        <w:rPr>
          <w:szCs w:val="18"/>
        </w:rPr>
        <w:t xml:space="preserve">voor mogelijke </w:t>
      </w:r>
      <w:r w:rsidRPr="00E41BF4">
        <w:rPr>
          <w:szCs w:val="18"/>
        </w:rPr>
        <w:t xml:space="preserve">betrokkenheid van TSN en </w:t>
      </w:r>
      <w:r w:rsidR="00CA3C78">
        <w:rPr>
          <w:szCs w:val="18"/>
        </w:rPr>
        <w:t xml:space="preserve">dat </w:t>
      </w:r>
      <w:r w:rsidRPr="00E41BF4">
        <w:rPr>
          <w:szCs w:val="18"/>
        </w:rPr>
        <w:t xml:space="preserve">de Indiase autoriteiten (nog) geen strafrechtelijke procedure gestart zijn. </w:t>
      </w:r>
      <w:r w:rsidRPr="00E41BF4" w:rsidR="4F00F687">
        <w:rPr>
          <w:szCs w:val="18"/>
        </w:rPr>
        <w:t>Over</w:t>
      </w:r>
      <w:r w:rsidRPr="00E41BF4">
        <w:rPr>
          <w:szCs w:val="18"/>
        </w:rPr>
        <w:t xml:space="preserve"> het CCI-onderzoek blijft </w:t>
      </w:r>
      <w:r w:rsidRPr="00E41BF4" w:rsidR="579BFAA5">
        <w:rPr>
          <w:szCs w:val="18"/>
        </w:rPr>
        <w:t xml:space="preserve">het </w:t>
      </w:r>
      <w:r w:rsidRPr="00E41BF4">
        <w:rPr>
          <w:szCs w:val="18"/>
        </w:rPr>
        <w:t xml:space="preserve">oordeel </w:t>
      </w:r>
      <w:r w:rsidRPr="00E41BF4" w:rsidR="622E19FD">
        <w:rPr>
          <w:szCs w:val="18"/>
        </w:rPr>
        <w:t xml:space="preserve">van het kabinet </w:t>
      </w:r>
      <w:r w:rsidRPr="00E41BF4">
        <w:rPr>
          <w:szCs w:val="18"/>
        </w:rPr>
        <w:t xml:space="preserve">dus ongewijzigd. </w:t>
      </w:r>
    </w:p>
    <w:p w:rsidRPr="00E41BF4" w:rsidR="60815FB9" w:rsidP="00213876" w:rsidRDefault="60815FB9" w14:paraId="65E01BD3" w14:textId="1AC650E3">
      <w:pPr>
        <w:pStyle w:val="Geenafstand"/>
        <w:spacing w:line="240" w:lineRule="atLeast"/>
        <w:rPr>
          <w:szCs w:val="18"/>
        </w:rPr>
      </w:pPr>
    </w:p>
    <w:p w:rsidRPr="00E41BF4" w:rsidR="00F90040" w:rsidP="00213876" w:rsidRDefault="5973DFE9" w14:paraId="07BB569B" w14:textId="0342ED66">
      <w:pPr>
        <w:pStyle w:val="Geenafstand"/>
        <w:spacing w:line="240" w:lineRule="atLeast"/>
        <w:rPr>
          <w:szCs w:val="18"/>
        </w:rPr>
      </w:pPr>
      <w:r w:rsidRPr="00E41BF4">
        <w:rPr>
          <w:szCs w:val="18"/>
        </w:rPr>
        <w:t>Wat betreft het bericht van het OM geldt dat het OM</w:t>
      </w:r>
      <w:r w:rsidR="00CA3C78">
        <w:rPr>
          <w:szCs w:val="18"/>
        </w:rPr>
        <w:t>,</w:t>
      </w:r>
      <w:r w:rsidRPr="00E41BF4">
        <w:rPr>
          <w:szCs w:val="18"/>
        </w:rPr>
        <w:t xml:space="preserve"> op basis van eigen onderzoek</w:t>
      </w:r>
      <w:r w:rsidR="00CA3C78">
        <w:rPr>
          <w:szCs w:val="18"/>
        </w:rPr>
        <w:t>,</w:t>
      </w:r>
      <w:r w:rsidRPr="00E41BF4">
        <w:rPr>
          <w:szCs w:val="18"/>
        </w:rPr>
        <w:t xml:space="preserve"> nu tot strafrechtelijke vervolging van TSN overgaat. Voor de inhoud van de verdenkingen verwijst het kabinet naar het bericht van het OM. </w:t>
      </w:r>
      <w:r w:rsidRPr="00E41BF4" w:rsidR="2CEF3AC3">
        <w:rPr>
          <w:szCs w:val="18"/>
        </w:rPr>
        <w:t xml:space="preserve">Zoals ook aangegeven in de Kamerbrief van 8 juli 2026 wordt de Kamer in september geïnformeerd over de bredere ontwikkelingen rondom de maatwerkafspraken met Tata Steel. Daarbij zal ingegaan worden op de mogelijke implicaties van deze </w:t>
      </w:r>
      <w:r w:rsidRPr="00E41BF4" w:rsidR="2CEF3AC3">
        <w:rPr>
          <w:szCs w:val="18"/>
        </w:rPr>
        <w:lastRenderedPageBreak/>
        <w:t>ontwikkelingen voor het proces richting een maatwerkafspraak. Tot die tijd zal het kabinet geen onomkeerbare stappen zetten in het maatwerktraject.</w:t>
      </w:r>
    </w:p>
    <w:p w:rsidRPr="00E41BF4" w:rsidR="005F0D54" w:rsidP="00213876" w:rsidRDefault="002F06E5" w14:paraId="12AA7971" w14:textId="77777777">
      <w:pPr>
        <w:pStyle w:val="Geenafstand"/>
        <w:spacing w:line="240" w:lineRule="atLeast"/>
        <w:rPr>
          <w:szCs w:val="18"/>
        </w:rPr>
      </w:pPr>
      <w:r w:rsidRPr="00E41BF4">
        <w:rPr>
          <w:szCs w:val="18"/>
        </w:rPr>
        <w:br/>
        <w:t>3</w:t>
      </w:r>
    </w:p>
    <w:p w:rsidRPr="00E41BF4" w:rsidR="005F0D54" w:rsidP="00213876" w:rsidRDefault="00622413" w14:paraId="23C0377F" w14:textId="45EA6F5A">
      <w:pPr>
        <w:pStyle w:val="Geenafstand"/>
        <w:spacing w:line="240" w:lineRule="atLeast"/>
        <w:rPr>
          <w:rFonts w:eastAsia="Verdana" w:cs="Verdana"/>
          <w:color w:val="000000" w:themeColor="text1"/>
          <w:szCs w:val="18"/>
          <w:highlight w:val="yellow"/>
        </w:rPr>
      </w:pPr>
      <w:r w:rsidRPr="00E41BF4">
        <w:rPr>
          <w:szCs w:val="18"/>
        </w:rPr>
        <w:t>Zijn er voor het besluit van het OM al eerder signalen ontvangen bij ministeries waaruit een vermoeden bleek dat Tata opzettelijk stoffen in de bodem, de lucht of het oppervlaktewater heeft gebracht of laten brengen met een mogelijk gevaar voor de gezondheid van mensen?</w:t>
      </w:r>
      <w:r w:rsidRPr="00E41BF4" w:rsidR="006959E2">
        <w:rPr>
          <w:szCs w:val="18"/>
        </w:rPr>
        <w:t xml:space="preserve"> </w:t>
      </w:r>
    </w:p>
    <w:p w:rsidRPr="00E41BF4" w:rsidR="00622413" w:rsidP="00213876" w:rsidRDefault="00622413" w14:paraId="680688E1" w14:textId="77777777">
      <w:pPr>
        <w:pStyle w:val="Geenafstand"/>
        <w:spacing w:line="240" w:lineRule="atLeast"/>
        <w:rPr>
          <w:szCs w:val="18"/>
        </w:rPr>
      </w:pPr>
    </w:p>
    <w:p w:rsidRPr="00E41BF4" w:rsidR="005F0D54" w:rsidP="00213876" w:rsidRDefault="6031696A" w14:paraId="201DBA36" w14:textId="77777777">
      <w:pPr>
        <w:pStyle w:val="Geenafstand"/>
        <w:spacing w:line="240" w:lineRule="atLeast"/>
        <w:rPr>
          <w:szCs w:val="18"/>
        </w:rPr>
      </w:pPr>
      <w:r w:rsidRPr="00E41BF4">
        <w:rPr>
          <w:szCs w:val="18"/>
        </w:rPr>
        <w:t>Antwoord</w:t>
      </w:r>
    </w:p>
    <w:p w:rsidRPr="005575F4" w:rsidR="006E7032" w:rsidP="00213876" w:rsidRDefault="00CA3C78" w14:paraId="32E8D775" w14:textId="401EE969">
      <w:pPr>
        <w:pStyle w:val="Geenafstand"/>
        <w:spacing w:line="240" w:lineRule="atLeast"/>
        <w:rPr>
          <w:szCs w:val="18"/>
        </w:rPr>
      </w:pPr>
      <w:r>
        <w:rPr>
          <w:szCs w:val="18"/>
        </w:rPr>
        <w:t>De aangifte van omwonenden (in 2021) is in 2022 aanleiding geweest voor de ILT-IOD</w:t>
      </w:r>
      <w:r w:rsidRPr="00E41BF4" w:rsidR="2671243C">
        <w:rPr>
          <w:rStyle w:val="Voetnootmarkering"/>
          <w:szCs w:val="18"/>
        </w:rPr>
        <w:footnoteReference w:id="3"/>
      </w:r>
      <w:r w:rsidRPr="00E41BF4" w:rsidR="2671243C">
        <w:rPr>
          <w:szCs w:val="18"/>
        </w:rPr>
        <w:t xml:space="preserve"> </w:t>
      </w:r>
      <w:r w:rsidRPr="00E41BF4" w:rsidR="637C5AFE">
        <w:rPr>
          <w:szCs w:val="18"/>
        </w:rPr>
        <w:t xml:space="preserve">(onder leiding van het Functioneel Parket van het OM) </w:t>
      </w:r>
      <w:r w:rsidRPr="00E41BF4" w:rsidR="2671243C">
        <w:rPr>
          <w:szCs w:val="18"/>
        </w:rPr>
        <w:t>om een strafrechtelijk onderzoek te starten.</w:t>
      </w:r>
      <w:r w:rsidRPr="00E41BF4" w:rsidR="5A7495F1">
        <w:rPr>
          <w:szCs w:val="18"/>
        </w:rPr>
        <w:t xml:space="preserve"> Verder is het kabinet </w:t>
      </w:r>
      <w:r>
        <w:rPr>
          <w:szCs w:val="18"/>
        </w:rPr>
        <w:t>zich bewust</w:t>
      </w:r>
      <w:r w:rsidRPr="00E41BF4" w:rsidR="2671243C">
        <w:rPr>
          <w:rStyle w:val="Voetnootmarkering"/>
          <w:szCs w:val="18"/>
        </w:rPr>
        <w:footnoteReference w:id="4"/>
      </w:r>
      <w:r>
        <w:rPr>
          <w:szCs w:val="18"/>
        </w:rPr>
        <w:t xml:space="preserve"> van diverse </w:t>
      </w:r>
      <w:r w:rsidRPr="00E41BF4" w:rsidR="5A7495F1">
        <w:rPr>
          <w:szCs w:val="18"/>
        </w:rPr>
        <w:t xml:space="preserve">handhavingszaken die bij het bedrijf lopen. Dit valt onder het bevoegd gezag, in dit geval de provincie Noord-Holland en de door haar gemandateerde Omgevingsdienst Noordzeekanaalgebied (OD NZKG). </w:t>
      </w:r>
      <w:r w:rsidRPr="386A1758" w:rsidR="006E7032">
        <w:rPr>
          <w:rFonts w:eastAsia="Verdana" w:cs="Verdana"/>
        </w:rPr>
        <w:t xml:space="preserve">Zoals het kabinet </w:t>
      </w:r>
      <w:r w:rsidR="006E7032">
        <w:rPr>
          <w:rFonts w:eastAsia="Verdana" w:cs="Verdana"/>
        </w:rPr>
        <w:t>eerder al</w:t>
      </w:r>
      <w:r w:rsidRPr="386A1758" w:rsidR="006E7032">
        <w:rPr>
          <w:rFonts w:eastAsia="Verdana" w:cs="Verdana"/>
        </w:rPr>
        <w:t xml:space="preserve"> heeft aangegeven dient het bedrijf compliant te zijn met de bestaande wet- en regelgeving. Bedrijven in Nederland moeten zich aan de wet houden, ook TSN. Ondanks dat handhaving en toezicht hierop bij het bevoegd gezag ligt – in het geval voor wet- en regelgeving op milieugebied de provincie Noord-Holland en de OD –, hecht het kabinet eraan dat er </w:t>
      </w:r>
      <w:r w:rsidR="000430B2">
        <w:rPr>
          <w:rFonts w:eastAsia="Verdana" w:cs="Verdana"/>
        </w:rPr>
        <w:t xml:space="preserve">in ieder geval </w:t>
      </w:r>
      <w:r w:rsidRPr="386A1758" w:rsidR="006E7032">
        <w:rPr>
          <w:rFonts w:eastAsia="Verdana" w:cs="Verdana"/>
        </w:rPr>
        <w:t xml:space="preserve">een cultuurverandering binnen TSN wordt doorgevoerd. Om die reden zijn hier afspraken over gemaakt in de </w:t>
      </w:r>
      <w:proofErr w:type="spellStart"/>
      <w:r w:rsidRPr="386A1758" w:rsidR="006E7032">
        <w:rPr>
          <w:rFonts w:eastAsia="Verdana" w:cs="Verdana"/>
        </w:rPr>
        <w:t>JLoI</w:t>
      </w:r>
      <w:proofErr w:type="spellEnd"/>
      <w:r w:rsidRPr="386A1758" w:rsidR="006E7032">
        <w:rPr>
          <w:rFonts w:eastAsia="Verdana" w:cs="Verdana"/>
        </w:rPr>
        <w:t>, bijvoorbeeld in artikel 12.4.</w:t>
      </w:r>
    </w:p>
    <w:p w:rsidRPr="00E41BF4" w:rsidR="00622413" w:rsidP="00213876" w:rsidRDefault="00622413" w14:paraId="2D419EE9" w14:textId="53B3410C">
      <w:pPr>
        <w:pStyle w:val="Geenafstand"/>
        <w:spacing w:line="240" w:lineRule="atLeast"/>
        <w:rPr>
          <w:szCs w:val="18"/>
        </w:rPr>
      </w:pPr>
    </w:p>
    <w:p w:rsidRPr="00E41BF4" w:rsidR="00622413" w:rsidP="00213876" w:rsidRDefault="00622413" w14:paraId="32077D63" w14:textId="61FD7AED">
      <w:pPr>
        <w:pStyle w:val="Geenafstand"/>
        <w:spacing w:line="240" w:lineRule="atLeast"/>
        <w:rPr>
          <w:szCs w:val="18"/>
        </w:rPr>
      </w:pPr>
      <w:r w:rsidRPr="00E41BF4">
        <w:rPr>
          <w:szCs w:val="18"/>
        </w:rPr>
        <w:t>4</w:t>
      </w:r>
    </w:p>
    <w:p w:rsidRPr="00E41BF4" w:rsidR="00622413" w:rsidP="00213876" w:rsidRDefault="00622413" w14:paraId="20D3C9C4" w14:textId="115431D7">
      <w:pPr>
        <w:pStyle w:val="Geenafstand"/>
        <w:spacing w:line="240" w:lineRule="atLeast"/>
        <w:rPr>
          <w:szCs w:val="18"/>
          <w:highlight w:val="yellow"/>
        </w:rPr>
      </w:pPr>
      <w:r w:rsidRPr="00E41BF4">
        <w:rPr>
          <w:szCs w:val="18"/>
        </w:rPr>
        <w:t>Is dit besluit van het OM reden voor het kabinet om meetgegevens inzake Tata Steel toegankelijk te maken voor onafhankelijke analyses waar dat nog niet gebeurt om zo het vertrouwen in de gegevens en conclusies te versterken?</w:t>
      </w:r>
      <w:r w:rsidRPr="00E41BF4" w:rsidR="00F90040">
        <w:rPr>
          <w:szCs w:val="18"/>
        </w:rPr>
        <w:t xml:space="preserve"> </w:t>
      </w:r>
    </w:p>
    <w:p w:rsidRPr="00E41BF4" w:rsidR="0025042A" w:rsidP="00213876" w:rsidRDefault="0025042A" w14:paraId="2E2B07AC" w14:textId="77777777">
      <w:pPr>
        <w:rPr>
          <w:szCs w:val="18"/>
        </w:rPr>
      </w:pPr>
    </w:p>
    <w:p w:rsidRPr="00E41BF4" w:rsidR="00622413" w:rsidP="00213876" w:rsidRDefault="00622413" w14:paraId="2492D1FF" w14:textId="77777777">
      <w:pPr>
        <w:pStyle w:val="Geenafstand"/>
        <w:spacing w:line="240" w:lineRule="atLeast"/>
        <w:rPr>
          <w:szCs w:val="18"/>
        </w:rPr>
      </w:pPr>
      <w:r w:rsidRPr="00E41BF4">
        <w:rPr>
          <w:szCs w:val="18"/>
        </w:rPr>
        <w:t>Antwoord</w:t>
      </w:r>
    </w:p>
    <w:p w:rsidRPr="00E41BF4" w:rsidR="0DEB1F39" w:rsidP="00213876" w:rsidRDefault="0DEB1F39" w14:paraId="635FB3C9" w14:textId="0D0AC23F">
      <w:pPr>
        <w:rPr>
          <w:szCs w:val="18"/>
        </w:rPr>
      </w:pPr>
      <w:r w:rsidRPr="00E41BF4">
        <w:rPr>
          <w:szCs w:val="18"/>
        </w:rPr>
        <w:t>De strafrechtelijke vervolging staat los van de bestuursrechtelijke verplichti</w:t>
      </w:r>
      <w:r w:rsidRPr="00E41BF4" w:rsidR="00EB6907">
        <w:rPr>
          <w:szCs w:val="18"/>
        </w:rPr>
        <w:t>n</w:t>
      </w:r>
      <w:r w:rsidRPr="00E41BF4">
        <w:rPr>
          <w:szCs w:val="18"/>
        </w:rPr>
        <w:t xml:space="preserve">g voor het bedrijf om rapportages met meetgegevens in te dienen bij het bevoegd gezag. Deze rapportages moeten onder andere aan nationale normen (NEN) voldoen. Vervolgens is het aan het bevoegd gezag, in dit geval </w:t>
      </w:r>
      <w:r w:rsidRPr="00E41BF4" w:rsidR="58320354">
        <w:rPr>
          <w:szCs w:val="18"/>
        </w:rPr>
        <w:t>OD NZKG</w:t>
      </w:r>
      <w:r w:rsidRPr="00E41BF4">
        <w:rPr>
          <w:szCs w:val="18"/>
        </w:rPr>
        <w:t xml:space="preserve"> gemandateerd door de </w:t>
      </w:r>
      <w:r w:rsidRPr="00E41BF4" w:rsidR="77EFC008">
        <w:rPr>
          <w:szCs w:val="18"/>
        </w:rPr>
        <w:t>p</w:t>
      </w:r>
      <w:r w:rsidRPr="00E41BF4">
        <w:rPr>
          <w:szCs w:val="18"/>
        </w:rPr>
        <w:t>rovincie Noord-Holland, om deze rapportages te beoordelen. Er is daarmee sprake van een onafhankelijke analyse.</w:t>
      </w:r>
    </w:p>
    <w:p w:rsidRPr="00E41BF4" w:rsidR="00263155" w:rsidP="00213876" w:rsidRDefault="00263155" w14:paraId="43D20B55" w14:textId="77777777">
      <w:pPr>
        <w:rPr>
          <w:szCs w:val="18"/>
        </w:rPr>
      </w:pPr>
    </w:p>
    <w:p w:rsidRPr="00E41BF4" w:rsidR="00622413" w:rsidP="00213876" w:rsidRDefault="00622413" w14:paraId="776E88E1" w14:textId="0C5118A9">
      <w:pPr>
        <w:rPr>
          <w:szCs w:val="18"/>
        </w:rPr>
      </w:pPr>
      <w:r w:rsidRPr="00E41BF4">
        <w:rPr>
          <w:szCs w:val="18"/>
        </w:rPr>
        <w:t>5</w:t>
      </w:r>
    </w:p>
    <w:p w:rsidRPr="00E41BF4" w:rsidR="00622413" w:rsidP="00213876" w:rsidRDefault="00622413" w14:paraId="40FE662D" w14:textId="4BA9D51D">
      <w:pPr>
        <w:rPr>
          <w:szCs w:val="18"/>
        </w:rPr>
      </w:pPr>
      <w:r w:rsidRPr="00E41BF4">
        <w:rPr>
          <w:szCs w:val="18"/>
        </w:rPr>
        <w:t>In hoeverre is deze strafrechtelijke vervolging voor u aanleiding om de onderhandelingen over de definitieve maatwerkafspraak, die volgens planning uiterlijk eind september 2026 moeten zijn afgerond, op te schorten totdat er meer duidelijkheid is over de uitkomst van de strafzaak?</w:t>
      </w:r>
    </w:p>
    <w:p w:rsidRPr="00E41BF4" w:rsidR="00DE546D" w:rsidP="00213876" w:rsidRDefault="00DE546D" w14:paraId="018A12DF" w14:textId="77777777">
      <w:pPr>
        <w:rPr>
          <w:szCs w:val="18"/>
        </w:rPr>
      </w:pPr>
    </w:p>
    <w:p w:rsidRPr="00E41BF4" w:rsidR="00622413" w:rsidP="00213876" w:rsidRDefault="00622413" w14:paraId="5B480E7F" w14:textId="01E69426">
      <w:pPr>
        <w:rPr>
          <w:szCs w:val="18"/>
        </w:rPr>
      </w:pPr>
      <w:r w:rsidRPr="00E41BF4">
        <w:rPr>
          <w:szCs w:val="18"/>
        </w:rPr>
        <w:t>6</w:t>
      </w:r>
    </w:p>
    <w:p w:rsidRPr="00E41BF4" w:rsidR="00DE546D" w:rsidP="00213876" w:rsidRDefault="00622413" w14:paraId="29029708" w14:textId="0D003042">
      <w:pPr>
        <w:rPr>
          <w:szCs w:val="18"/>
        </w:rPr>
      </w:pPr>
      <w:r w:rsidRPr="00E41BF4">
        <w:rPr>
          <w:szCs w:val="18"/>
        </w:rPr>
        <w:lastRenderedPageBreak/>
        <w:t>Bent u van mening dat er maatwerkafspraken gemaakt kunnen worden als er zulke zware beschuldigingen na meerjarig onderzoek door het OM boven Tata Steel hangen? Zo ja, kunt u dat uitleggen?</w:t>
      </w:r>
    </w:p>
    <w:p w:rsidRPr="00E41BF4" w:rsidR="00DE546D" w:rsidP="00213876" w:rsidRDefault="00DE546D" w14:paraId="6368D337" w14:textId="77777777">
      <w:pPr>
        <w:rPr>
          <w:szCs w:val="18"/>
        </w:rPr>
      </w:pPr>
    </w:p>
    <w:p w:rsidRPr="00E41BF4" w:rsidR="00622413" w:rsidP="00213876" w:rsidRDefault="0C7FAF1F" w14:paraId="11ECA053" w14:textId="7991BA44">
      <w:pPr>
        <w:pStyle w:val="Geenafstand"/>
        <w:spacing w:line="240" w:lineRule="atLeast"/>
        <w:rPr>
          <w:szCs w:val="18"/>
        </w:rPr>
      </w:pPr>
      <w:r w:rsidRPr="00E41BF4">
        <w:rPr>
          <w:szCs w:val="18"/>
        </w:rPr>
        <w:t>Antwoord</w:t>
      </w:r>
      <w:r w:rsidRPr="00E41BF4" w:rsidR="4F74ACE7">
        <w:rPr>
          <w:szCs w:val="18"/>
        </w:rPr>
        <w:t xml:space="preserve"> </w:t>
      </w:r>
      <w:r w:rsidRPr="00E41BF4" w:rsidR="329BB487">
        <w:rPr>
          <w:szCs w:val="18"/>
        </w:rPr>
        <w:t xml:space="preserve">op vragen </w:t>
      </w:r>
      <w:r w:rsidRPr="00E41BF4" w:rsidR="4F74ACE7">
        <w:rPr>
          <w:szCs w:val="18"/>
        </w:rPr>
        <w:t xml:space="preserve">5 </w:t>
      </w:r>
      <w:r w:rsidRPr="00E41BF4" w:rsidR="27C43E13">
        <w:rPr>
          <w:szCs w:val="18"/>
        </w:rPr>
        <w:t>en</w:t>
      </w:r>
      <w:r w:rsidRPr="00E41BF4" w:rsidR="4F74ACE7">
        <w:rPr>
          <w:szCs w:val="18"/>
        </w:rPr>
        <w:t xml:space="preserve"> 6</w:t>
      </w:r>
    </w:p>
    <w:p w:rsidRPr="00E41BF4" w:rsidR="00806CA5" w:rsidP="00213876" w:rsidRDefault="4F74ACE7" w14:paraId="34F3C615" w14:textId="0200DAD8">
      <w:pPr>
        <w:rPr>
          <w:szCs w:val="18"/>
        </w:rPr>
      </w:pPr>
      <w:r w:rsidRPr="00E41BF4">
        <w:rPr>
          <w:szCs w:val="18"/>
        </w:rPr>
        <w:t>Zoals ook aangegeven in de Kamerbrief van 8 juli 2026 wordt de Kamer</w:t>
      </w:r>
      <w:r w:rsidRPr="00E41BF4" w:rsidR="71DF8AD8">
        <w:rPr>
          <w:szCs w:val="18"/>
        </w:rPr>
        <w:t xml:space="preserve"> in september</w:t>
      </w:r>
      <w:r w:rsidRPr="00E41BF4">
        <w:rPr>
          <w:szCs w:val="18"/>
        </w:rPr>
        <w:t xml:space="preserve"> 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Pr="00E41BF4" w:rsidR="00DE546D" w:rsidP="00213876" w:rsidRDefault="00DE546D" w14:paraId="73276AE8" w14:textId="77777777">
      <w:pPr>
        <w:rPr>
          <w:szCs w:val="18"/>
        </w:rPr>
      </w:pPr>
    </w:p>
    <w:p w:rsidRPr="00E41BF4" w:rsidR="00622413" w:rsidP="00213876" w:rsidRDefault="00622413" w14:paraId="7EBB9B37" w14:textId="7EFC9435">
      <w:pPr>
        <w:rPr>
          <w:szCs w:val="18"/>
        </w:rPr>
      </w:pPr>
      <w:r w:rsidRPr="00E41BF4">
        <w:rPr>
          <w:szCs w:val="18"/>
        </w:rPr>
        <w:t>7</w:t>
      </w:r>
    </w:p>
    <w:p w:rsidRPr="00E41BF4" w:rsidR="00DE7F94" w:rsidP="00213876" w:rsidRDefault="00622413" w14:paraId="4A3D310E" w14:textId="4DE11ADC">
      <w:pPr>
        <w:rPr>
          <w:rFonts w:eastAsia="Verdana" w:cs="Verdana"/>
          <w:color w:val="000000" w:themeColor="text1"/>
          <w:szCs w:val="18"/>
          <w:highlight w:val="yellow"/>
        </w:rPr>
      </w:pPr>
      <w:r w:rsidRPr="00E41BF4">
        <w:rPr>
          <w:szCs w:val="18"/>
        </w:rPr>
        <w:t xml:space="preserve">Deelt u de mening dat een strafrechtelijke vervolging wegens opzettelijke vervuiling een zwaardere aanwijzing is voor structureel niet-naleven van wet- en regelgeving dan de bestuursrechtelijke boetes die Tata Steel dit jaar al kreeg opgelegd, waarbij voor één </w:t>
      </w:r>
      <w:proofErr w:type="spellStart"/>
      <w:r w:rsidRPr="00E41BF4">
        <w:rPr>
          <w:szCs w:val="18"/>
        </w:rPr>
        <w:t>kooksfabriek</w:t>
      </w:r>
      <w:proofErr w:type="spellEnd"/>
      <w:r w:rsidRPr="00E41BF4">
        <w:rPr>
          <w:szCs w:val="18"/>
        </w:rPr>
        <w:t xml:space="preserve"> de maximale dwangsom van ruim 17 miljoen euro al is bereikt? Zo nee, waarom niet?</w:t>
      </w:r>
      <w:r w:rsidRPr="00E41BF4" w:rsidR="00806CA5">
        <w:rPr>
          <w:szCs w:val="18"/>
        </w:rPr>
        <w:t xml:space="preserve"> </w:t>
      </w:r>
    </w:p>
    <w:p w:rsidRPr="00E41BF4" w:rsidR="00622413" w:rsidP="00213876" w:rsidRDefault="00622413" w14:paraId="2E043C9A" w14:textId="77777777">
      <w:pPr>
        <w:rPr>
          <w:szCs w:val="18"/>
        </w:rPr>
      </w:pPr>
    </w:p>
    <w:p w:rsidRPr="00E41BF4" w:rsidR="00622413" w:rsidP="00213876" w:rsidRDefault="0C7FAF1F" w14:paraId="437FEDBD" w14:textId="77777777">
      <w:pPr>
        <w:pStyle w:val="Geenafstand"/>
        <w:spacing w:line="240" w:lineRule="atLeast"/>
        <w:rPr>
          <w:szCs w:val="18"/>
        </w:rPr>
      </w:pPr>
      <w:r w:rsidRPr="00E41BF4">
        <w:rPr>
          <w:szCs w:val="18"/>
        </w:rPr>
        <w:t>Antwoord</w:t>
      </w:r>
    </w:p>
    <w:p w:rsidRPr="00E41BF4" w:rsidR="00622413" w:rsidP="00213876" w:rsidRDefault="3FEF84B9" w14:paraId="34454CDD" w14:textId="30A38639">
      <w:pPr>
        <w:rPr>
          <w:szCs w:val="18"/>
        </w:rPr>
      </w:pPr>
      <w:r w:rsidRPr="00E41BF4">
        <w:rPr>
          <w:szCs w:val="18"/>
        </w:rPr>
        <w:t xml:space="preserve">Zoals aangegeven in het antwoord op vraag 2 </w:t>
      </w:r>
      <w:r w:rsidRPr="00E41BF4" w:rsidR="5A16A47C">
        <w:rPr>
          <w:szCs w:val="18"/>
        </w:rPr>
        <w:t>gaat</w:t>
      </w:r>
      <w:r w:rsidRPr="00E41BF4">
        <w:rPr>
          <w:szCs w:val="18"/>
        </w:rPr>
        <w:t xml:space="preserve"> het kabinet niet </w:t>
      </w:r>
      <w:r w:rsidRPr="00E41BF4" w:rsidR="135EC1A0">
        <w:rPr>
          <w:szCs w:val="18"/>
        </w:rPr>
        <w:t xml:space="preserve">inhoudelijk in op </w:t>
      </w:r>
      <w:r w:rsidRPr="00E41BF4">
        <w:rPr>
          <w:szCs w:val="18"/>
        </w:rPr>
        <w:t>het besluit van het OM</w:t>
      </w:r>
      <w:r w:rsidRPr="00E41BF4">
        <w:rPr>
          <w:rStyle w:val="Voetnootmarkering"/>
          <w:szCs w:val="18"/>
        </w:rPr>
        <w:footnoteReference w:id="5"/>
      </w:r>
      <w:r w:rsidR="006B45CD">
        <w:rPr>
          <w:szCs w:val="18"/>
        </w:rPr>
        <w:t xml:space="preserve"> </w:t>
      </w:r>
      <w:proofErr w:type="spellStart"/>
      <w:r w:rsidR="006B45CD">
        <w:rPr>
          <w:szCs w:val="18"/>
        </w:rPr>
        <w:t>om</w:t>
      </w:r>
      <w:proofErr w:type="spellEnd"/>
      <w:r w:rsidR="006B45CD">
        <w:rPr>
          <w:szCs w:val="18"/>
        </w:rPr>
        <w:t xml:space="preserve"> over te gaan tot strafrechtelijke vervolging. </w:t>
      </w:r>
      <w:r w:rsidRPr="00E41BF4" w:rsidR="67F468B1">
        <w:rPr>
          <w:rFonts w:eastAsia="Verdana" w:cs="Verdana"/>
          <w:szCs w:val="18"/>
        </w:rPr>
        <w:t>Hoe het kabinet aankijkt tegen de handhavingszaken is recent met de Kamer gedeeld</w:t>
      </w:r>
      <w:r w:rsidRPr="00E41BF4">
        <w:rPr>
          <w:rStyle w:val="Voetnootmarkering"/>
          <w:rFonts w:eastAsia="Verdana" w:cs="Verdana"/>
          <w:szCs w:val="18"/>
        </w:rPr>
        <w:footnoteReference w:id="6"/>
      </w:r>
      <w:r w:rsidRPr="00E41BF4" w:rsidR="67F468B1">
        <w:rPr>
          <w:rFonts w:eastAsia="Verdana" w:cs="Verdana"/>
          <w:szCs w:val="18"/>
        </w:rPr>
        <w:t xml:space="preserve">. </w:t>
      </w:r>
    </w:p>
    <w:p w:rsidRPr="00E41BF4" w:rsidR="00622413" w:rsidP="00213876" w:rsidRDefault="00622413" w14:paraId="294438A8" w14:textId="5FBF001A">
      <w:pPr>
        <w:rPr>
          <w:szCs w:val="18"/>
        </w:rPr>
      </w:pPr>
    </w:p>
    <w:p w:rsidRPr="00E41BF4" w:rsidR="00622413" w:rsidP="00213876" w:rsidRDefault="00622413" w14:paraId="31C3E96C" w14:textId="4BB6ABC3">
      <w:pPr>
        <w:rPr>
          <w:szCs w:val="18"/>
        </w:rPr>
      </w:pPr>
      <w:r w:rsidRPr="00E41BF4">
        <w:rPr>
          <w:szCs w:val="18"/>
        </w:rPr>
        <w:t>8</w:t>
      </w:r>
    </w:p>
    <w:p w:rsidRPr="00E41BF4" w:rsidR="00622413" w:rsidP="00213876" w:rsidRDefault="00622413" w14:paraId="4CFB33F7" w14:textId="5E77B768">
      <w:pPr>
        <w:rPr>
          <w:szCs w:val="18"/>
        </w:rPr>
      </w:pPr>
      <w:r w:rsidRPr="00E41BF4">
        <w:rPr>
          <w:szCs w:val="18"/>
        </w:rPr>
        <w:t>Welke consequenties heeft deze strafzaak, en de inhoud daarvan, voor de beoordeling of Tata Steel Nederland in aanmerking komt voor circa 2 miljard euro aan overheidssteun, gelet op de eis die u noemde in uw antwoord van 26 maart 2026 op vraag 6, dat er voldoende waarborgen moeten zijn dat subsidie daadwerkelijk bijdraagt aan het behalen van de gezondheids- en klimaatdoelen?</w:t>
      </w:r>
    </w:p>
    <w:p w:rsidRPr="00E41BF4" w:rsidR="00622413" w:rsidP="00213876" w:rsidRDefault="00622413" w14:paraId="0A28190A" w14:textId="1B1D7589">
      <w:pPr>
        <w:rPr>
          <w:szCs w:val="18"/>
        </w:rPr>
      </w:pPr>
    </w:p>
    <w:p w:rsidRPr="00E41BF4" w:rsidR="5AF4CE3D" w:rsidP="00213876" w:rsidRDefault="5AF4CE3D" w14:paraId="6DA6B7D0" w14:textId="7EFD8726">
      <w:pPr>
        <w:rPr>
          <w:szCs w:val="18"/>
        </w:rPr>
      </w:pPr>
      <w:r w:rsidRPr="00E41BF4">
        <w:rPr>
          <w:szCs w:val="18"/>
        </w:rPr>
        <w:t xml:space="preserve">Antwoord </w:t>
      </w:r>
    </w:p>
    <w:p w:rsidRPr="00E41BF4" w:rsidR="43E00A71" w:rsidP="00213876" w:rsidRDefault="43E00A71" w14:paraId="09A559A7" w14:textId="18D235D9">
      <w:pPr>
        <w:rPr>
          <w:szCs w:val="18"/>
        </w:rPr>
      </w:pPr>
      <w:r w:rsidRPr="00E41BF4">
        <w:rPr>
          <w:szCs w:val="18"/>
        </w:rPr>
        <w:t>Ongeacht het besluit van het OM</w:t>
      </w:r>
      <w:r w:rsidRPr="00E41BF4" w:rsidR="7ACDB14F">
        <w:rPr>
          <w:szCs w:val="18"/>
        </w:rPr>
        <w:t xml:space="preserve"> geldt dat e</w:t>
      </w:r>
      <w:r w:rsidRPr="00E41BF4" w:rsidR="5AF4CE3D">
        <w:rPr>
          <w:szCs w:val="18"/>
        </w:rPr>
        <w:t xml:space="preserve">r geen </w:t>
      </w:r>
      <w:r w:rsidRPr="00E41BF4" w:rsidR="3E12678D">
        <w:rPr>
          <w:szCs w:val="18"/>
        </w:rPr>
        <w:t xml:space="preserve">staatssteun </w:t>
      </w:r>
      <w:r w:rsidRPr="00E41BF4" w:rsidR="68A67B27">
        <w:rPr>
          <w:szCs w:val="18"/>
        </w:rPr>
        <w:t xml:space="preserve">mag </w:t>
      </w:r>
      <w:r w:rsidRPr="00E41BF4" w:rsidR="3E12678D">
        <w:rPr>
          <w:szCs w:val="18"/>
        </w:rPr>
        <w:t xml:space="preserve">worden verleend voor activiteiten die niet aan de Europese regelgeving voldoen. Een eventuele maatwerksubsidie moet (blijven) voldoen aan de Europese voorwaarden voor staatssteun onder het geldende staatssteunkader, de </w:t>
      </w:r>
      <w:proofErr w:type="spellStart"/>
      <w:r w:rsidRPr="00E41BF4" w:rsidR="3E12678D">
        <w:rPr>
          <w:szCs w:val="18"/>
        </w:rPr>
        <w:t>Guidelines</w:t>
      </w:r>
      <w:proofErr w:type="spellEnd"/>
      <w:r w:rsidRPr="00E41BF4" w:rsidR="3E12678D">
        <w:rPr>
          <w:szCs w:val="18"/>
        </w:rPr>
        <w:t xml:space="preserve"> on State </w:t>
      </w:r>
      <w:proofErr w:type="spellStart"/>
      <w:r w:rsidRPr="00E41BF4" w:rsidR="3E12678D">
        <w:rPr>
          <w:szCs w:val="18"/>
        </w:rPr>
        <w:t>aid</w:t>
      </w:r>
      <w:proofErr w:type="spellEnd"/>
      <w:r w:rsidRPr="00E41BF4" w:rsidR="3E12678D">
        <w:rPr>
          <w:szCs w:val="18"/>
        </w:rPr>
        <w:t xml:space="preserve"> </w:t>
      </w:r>
      <w:proofErr w:type="spellStart"/>
      <w:r w:rsidRPr="00E41BF4" w:rsidR="3E12678D">
        <w:rPr>
          <w:szCs w:val="18"/>
        </w:rPr>
        <w:t>for</w:t>
      </w:r>
      <w:proofErr w:type="spellEnd"/>
      <w:r w:rsidRPr="00E41BF4" w:rsidR="3E12678D">
        <w:rPr>
          <w:szCs w:val="18"/>
        </w:rPr>
        <w:t xml:space="preserve"> </w:t>
      </w:r>
      <w:proofErr w:type="spellStart"/>
      <w:r w:rsidRPr="00E41BF4" w:rsidR="3E12678D">
        <w:rPr>
          <w:szCs w:val="18"/>
        </w:rPr>
        <w:t>climate</w:t>
      </w:r>
      <w:proofErr w:type="spellEnd"/>
      <w:r w:rsidRPr="00E41BF4" w:rsidR="3E12678D">
        <w:rPr>
          <w:szCs w:val="18"/>
        </w:rPr>
        <w:t xml:space="preserve">, </w:t>
      </w:r>
      <w:proofErr w:type="spellStart"/>
      <w:r w:rsidRPr="00E41BF4" w:rsidR="3E12678D">
        <w:rPr>
          <w:szCs w:val="18"/>
        </w:rPr>
        <w:t>environmental</w:t>
      </w:r>
      <w:proofErr w:type="spellEnd"/>
      <w:r w:rsidRPr="00E41BF4" w:rsidR="3E12678D">
        <w:rPr>
          <w:szCs w:val="18"/>
        </w:rPr>
        <w:t xml:space="preserve"> </w:t>
      </w:r>
      <w:proofErr w:type="spellStart"/>
      <w:r w:rsidRPr="00E41BF4" w:rsidR="3E12678D">
        <w:rPr>
          <w:szCs w:val="18"/>
        </w:rPr>
        <w:t>protection</w:t>
      </w:r>
      <w:proofErr w:type="spellEnd"/>
      <w:r w:rsidRPr="00E41BF4" w:rsidR="3E12678D">
        <w:rPr>
          <w:szCs w:val="18"/>
        </w:rPr>
        <w:t xml:space="preserve"> </w:t>
      </w:r>
      <w:proofErr w:type="spellStart"/>
      <w:r w:rsidRPr="00E41BF4" w:rsidR="3E12678D">
        <w:rPr>
          <w:szCs w:val="18"/>
        </w:rPr>
        <w:t>and</w:t>
      </w:r>
      <w:proofErr w:type="spellEnd"/>
      <w:r w:rsidRPr="00E41BF4" w:rsidR="3E12678D">
        <w:rPr>
          <w:szCs w:val="18"/>
        </w:rPr>
        <w:t xml:space="preserve"> energy 2022 (</w:t>
      </w:r>
      <w:r w:rsidRPr="00E41BF4" w:rsidR="6A11E13B">
        <w:rPr>
          <w:szCs w:val="18"/>
        </w:rPr>
        <w:t xml:space="preserve">‘CEEAG'). </w:t>
      </w:r>
    </w:p>
    <w:p w:rsidRPr="00E41BF4" w:rsidR="00AD5A9E" w:rsidP="00213876" w:rsidRDefault="00AD5A9E" w14:paraId="47F7D200" w14:textId="77777777">
      <w:pPr>
        <w:rPr>
          <w:szCs w:val="18"/>
        </w:rPr>
      </w:pPr>
    </w:p>
    <w:p w:rsidRPr="00E41BF4" w:rsidR="6A11E13B" w:rsidP="00213876" w:rsidRDefault="6A11E13B" w14:paraId="43F5E869" w14:textId="625F2339">
      <w:pPr>
        <w:rPr>
          <w:szCs w:val="18"/>
        </w:rPr>
      </w:pPr>
      <w:r w:rsidRPr="00E41BF4">
        <w:rPr>
          <w:szCs w:val="18"/>
        </w:rPr>
        <w:t xml:space="preserve">Over de </w:t>
      </w:r>
      <w:r w:rsidR="006B45CD">
        <w:rPr>
          <w:szCs w:val="18"/>
        </w:rPr>
        <w:t xml:space="preserve">verdere </w:t>
      </w:r>
      <w:r w:rsidRPr="00E41BF4">
        <w:rPr>
          <w:szCs w:val="18"/>
        </w:rPr>
        <w:t>voorwaarden waaronder eventueel subsidie gegeven zal worden</w:t>
      </w:r>
      <w:r w:rsidRPr="00E41BF4" w:rsidR="00B35E73">
        <w:rPr>
          <w:szCs w:val="18"/>
        </w:rPr>
        <w:t>,</w:t>
      </w:r>
      <w:r w:rsidRPr="00E41BF4">
        <w:rPr>
          <w:szCs w:val="18"/>
        </w:rPr>
        <w:t xml:space="preserve"> wordt nog gesproken met het bedrijf. </w:t>
      </w:r>
      <w:r w:rsidRPr="00E41BF4" w:rsidR="76D9F35D">
        <w:rPr>
          <w:szCs w:val="18"/>
        </w:rPr>
        <w:t xml:space="preserve">De waarborgen voor het behalen van de doelen van de beoogde maatwerkafspraak en de consequenties bij het niet behalen van deze doelen, worden de komende tijd verder uitgewerkt in de (juridische documentatie bij de) maatwerkafspraak. </w:t>
      </w:r>
    </w:p>
    <w:p w:rsidRPr="00E41BF4" w:rsidR="1F501DBB" w:rsidP="00213876" w:rsidRDefault="1F501DBB" w14:paraId="20173E48" w14:textId="7C41DEC1">
      <w:pPr>
        <w:rPr>
          <w:szCs w:val="18"/>
        </w:rPr>
      </w:pPr>
    </w:p>
    <w:p w:rsidRPr="00E41BF4" w:rsidR="00622413" w:rsidP="00213876" w:rsidRDefault="00622413" w14:paraId="77B5F53C" w14:textId="6B2430F2">
      <w:pPr>
        <w:rPr>
          <w:szCs w:val="18"/>
        </w:rPr>
      </w:pPr>
      <w:r w:rsidRPr="00E41BF4">
        <w:rPr>
          <w:szCs w:val="18"/>
        </w:rPr>
        <w:t>9</w:t>
      </w:r>
    </w:p>
    <w:p w:rsidRPr="00E41BF4" w:rsidR="00622413" w:rsidP="00213876" w:rsidRDefault="00622413" w14:paraId="03AFF6F6" w14:textId="440873F7">
      <w:pPr>
        <w:rPr>
          <w:szCs w:val="18"/>
        </w:rPr>
      </w:pPr>
      <w:r w:rsidRPr="00E41BF4">
        <w:rPr>
          <w:szCs w:val="18"/>
        </w:rPr>
        <w:lastRenderedPageBreak/>
        <w:t>Kunt u garanderen dat er geen maatwerkafspraak met Tata Steel wordt afgesloten voordat er een vonnis is? Zo nee, waarom niet?</w:t>
      </w:r>
    </w:p>
    <w:p w:rsidRPr="00E41BF4" w:rsidR="00622413" w:rsidP="00213876" w:rsidRDefault="00622413" w14:paraId="78FC14A4" w14:textId="77777777">
      <w:pPr>
        <w:rPr>
          <w:szCs w:val="18"/>
        </w:rPr>
      </w:pPr>
    </w:p>
    <w:p w:rsidRPr="00E41BF4" w:rsidR="00622413" w:rsidP="00213876" w:rsidRDefault="19B6359C" w14:paraId="0B9BF1D6" w14:textId="1B919C93">
      <w:pPr>
        <w:rPr>
          <w:szCs w:val="18"/>
        </w:rPr>
      </w:pPr>
      <w:r w:rsidRPr="00E41BF4">
        <w:rPr>
          <w:szCs w:val="18"/>
        </w:rPr>
        <w:t>Antwoord</w:t>
      </w:r>
    </w:p>
    <w:p w:rsidRPr="00E41BF4" w:rsidR="00806CA5" w:rsidP="00213876" w:rsidRDefault="5C98712D" w14:paraId="505A0671" w14:textId="366A7F7F">
      <w:pPr>
        <w:rPr>
          <w:szCs w:val="18"/>
        </w:rPr>
      </w:pPr>
      <w:r w:rsidRPr="00E41BF4">
        <w:rPr>
          <w:szCs w:val="18"/>
        </w:rPr>
        <w:t>Zie het antwoord op vragen 5 en 6.</w:t>
      </w:r>
    </w:p>
    <w:p w:rsidRPr="00E41BF4" w:rsidR="00806CA5" w:rsidP="00213876" w:rsidRDefault="00806CA5" w14:paraId="0C4DE23A" w14:textId="77777777">
      <w:pPr>
        <w:rPr>
          <w:szCs w:val="18"/>
        </w:rPr>
      </w:pPr>
    </w:p>
    <w:p w:rsidRPr="00E41BF4" w:rsidR="008F4D11" w:rsidP="00213876" w:rsidRDefault="008F4D11" w14:paraId="7C258D71" w14:textId="4AB5B8DA">
      <w:pPr>
        <w:rPr>
          <w:szCs w:val="18"/>
        </w:rPr>
      </w:pPr>
      <w:r w:rsidRPr="00E41BF4">
        <w:rPr>
          <w:szCs w:val="18"/>
        </w:rPr>
        <w:t>10</w:t>
      </w:r>
    </w:p>
    <w:p w:rsidRPr="00E41BF4" w:rsidR="00622413" w:rsidP="00213876" w:rsidRDefault="00622413" w14:paraId="5C22CD9B" w14:textId="0F4922D4">
      <w:pPr>
        <w:rPr>
          <w:rFonts w:eastAsia="Verdana" w:cs="Verdana"/>
          <w:color w:val="000000" w:themeColor="text1"/>
          <w:szCs w:val="18"/>
          <w:highlight w:val="yellow"/>
        </w:rPr>
      </w:pPr>
      <w:r w:rsidRPr="00E41BF4">
        <w:rPr>
          <w:szCs w:val="18"/>
        </w:rPr>
        <w:t>Kunt u garanderen dat er geen maatwerkafspraak met Tata Steel wordt gemaakt indien de (voormalige) bestuurders van Tata Steel ook in persoon zullen worden gedagvaard door het OM?</w:t>
      </w:r>
      <w:r w:rsidRPr="00E41BF4" w:rsidR="1A2840AE">
        <w:rPr>
          <w:szCs w:val="18"/>
        </w:rPr>
        <w:t xml:space="preserve"> </w:t>
      </w:r>
    </w:p>
    <w:p w:rsidRPr="00E41BF4" w:rsidR="00622413" w:rsidP="00213876" w:rsidRDefault="00622413" w14:paraId="639F818A" w14:textId="77777777">
      <w:pPr>
        <w:rPr>
          <w:szCs w:val="18"/>
        </w:rPr>
      </w:pPr>
    </w:p>
    <w:p w:rsidRPr="00E41BF4" w:rsidR="00622413" w:rsidP="00213876" w:rsidRDefault="00622413" w14:paraId="702B8423" w14:textId="77777777">
      <w:pPr>
        <w:pStyle w:val="Geenafstand"/>
        <w:spacing w:line="240" w:lineRule="atLeast"/>
        <w:rPr>
          <w:szCs w:val="18"/>
        </w:rPr>
      </w:pPr>
      <w:r w:rsidRPr="00E41BF4">
        <w:rPr>
          <w:szCs w:val="18"/>
        </w:rPr>
        <w:t>Antwoord</w:t>
      </w:r>
    </w:p>
    <w:p w:rsidRPr="00E41BF4" w:rsidR="00622413" w:rsidP="00213876" w:rsidRDefault="19B6359C" w14:paraId="50791D7D" w14:textId="7EE07C97">
      <w:pPr>
        <w:rPr>
          <w:szCs w:val="18"/>
        </w:rPr>
      </w:pPr>
      <w:r w:rsidRPr="00E41BF4">
        <w:rPr>
          <w:szCs w:val="18"/>
        </w:rPr>
        <w:t xml:space="preserve">Het OM </w:t>
      </w:r>
      <w:r w:rsidRPr="00E41BF4" w:rsidR="0A49A433">
        <w:rPr>
          <w:szCs w:val="18"/>
        </w:rPr>
        <w:t xml:space="preserve">onderzoekt of mensen met een leidinggevende rol </w:t>
      </w:r>
      <w:r w:rsidRPr="00E41BF4" w:rsidR="17568952">
        <w:rPr>
          <w:szCs w:val="18"/>
        </w:rPr>
        <w:t xml:space="preserve">mogelijk </w:t>
      </w:r>
      <w:r w:rsidRPr="00E41BF4" w:rsidR="0A49A433">
        <w:rPr>
          <w:szCs w:val="18"/>
        </w:rPr>
        <w:t>persoonlijk strafbaar zijn</w:t>
      </w:r>
      <w:r w:rsidRPr="00E41BF4" w:rsidR="0F70D7D8">
        <w:rPr>
          <w:szCs w:val="18"/>
        </w:rPr>
        <w:t>.</w:t>
      </w:r>
      <w:r w:rsidRPr="00E41BF4" w:rsidR="0A49A433">
        <w:rPr>
          <w:szCs w:val="18"/>
        </w:rPr>
        <w:t xml:space="preserve"> </w:t>
      </w:r>
      <w:r w:rsidRPr="00E41BF4" w:rsidR="0D74F9E8">
        <w:rPr>
          <w:szCs w:val="18"/>
        </w:rPr>
        <w:t>D</w:t>
      </w:r>
      <w:r w:rsidRPr="00E41BF4" w:rsidR="14C6CA89">
        <w:rPr>
          <w:szCs w:val="18"/>
        </w:rPr>
        <w:t xml:space="preserve">at </w:t>
      </w:r>
      <w:r w:rsidRPr="00E41BF4">
        <w:rPr>
          <w:szCs w:val="18"/>
        </w:rPr>
        <w:t xml:space="preserve">onderzoek </w:t>
      </w:r>
      <w:r w:rsidRPr="00E41BF4" w:rsidR="6194EAD8">
        <w:rPr>
          <w:szCs w:val="18"/>
        </w:rPr>
        <w:t xml:space="preserve">is </w:t>
      </w:r>
      <w:r w:rsidRPr="00E41BF4">
        <w:rPr>
          <w:szCs w:val="18"/>
        </w:rPr>
        <w:t>nog niet afgerond</w:t>
      </w:r>
      <w:r w:rsidRPr="00E41BF4" w:rsidR="36B0634F">
        <w:rPr>
          <w:szCs w:val="18"/>
        </w:rPr>
        <w:t xml:space="preserve"> en het kabinet </w:t>
      </w:r>
      <w:r w:rsidR="006B45CD">
        <w:rPr>
          <w:szCs w:val="18"/>
        </w:rPr>
        <w:t>vindt het niet passend om hierop vooruit te lopen</w:t>
      </w:r>
      <w:r w:rsidRPr="00E41BF4">
        <w:rPr>
          <w:szCs w:val="18"/>
        </w:rPr>
        <w:t>.</w:t>
      </w:r>
    </w:p>
    <w:p w:rsidRPr="00E41BF4" w:rsidR="00622413" w:rsidP="00213876" w:rsidRDefault="00622413" w14:paraId="005E8EEC" w14:textId="77777777">
      <w:pPr>
        <w:rPr>
          <w:szCs w:val="18"/>
        </w:rPr>
      </w:pPr>
    </w:p>
    <w:p w:rsidRPr="00E41BF4" w:rsidR="00622413" w:rsidP="00213876" w:rsidRDefault="00622413" w14:paraId="13CF8EA7" w14:textId="4D4915A7">
      <w:pPr>
        <w:rPr>
          <w:szCs w:val="18"/>
        </w:rPr>
      </w:pPr>
      <w:r w:rsidRPr="00E41BF4">
        <w:rPr>
          <w:szCs w:val="18"/>
        </w:rPr>
        <w:t>11</w:t>
      </w:r>
    </w:p>
    <w:p w:rsidRPr="00E41BF4" w:rsidR="00622413" w:rsidP="00213876" w:rsidRDefault="00622413" w14:paraId="48E41AA9" w14:textId="2AE180E2">
      <w:pPr>
        <w:rPr>
          <w:szCs w:val="18"/>
        </w:rPr>
      </w:pPr>
      <w:r w:rsidRPr="00E41BF4">
        <w:rPr>
          <w:szCs w:val="18"/>
        </w:rPr>
        <w:t xml:space="preserve">Bent u, gezien deze ontwikkeling van vervolging van Tata Steel door het OM, alsnog bereid de Joint Letter of </w:t>
      </w:r>
      <w:proofErr w:type="spellStart"/>
      <w:r w:rsidRPr="00E41BF4">
        <w:rPr>
          <w:szCs w:val="18"/>
        </w:rPr>
        <w:t>Intent</w:t>
      </w:r>
      <w:proofErr w:type="spellEnd"/>
      <w:r w:rsidRPr="00E41BF4">
        <w:rPr>
          <w:szCs w:val="18"/>
        </w:rPr>
        <w:t xml:space="preserve"> (</w:t>
      </w:r>
      <w:proofErr w:type="spellStart"/>
      <w:r w:rsidRPr="00E41BF4">
        <w:rPr>
          <w:szCs w:val="18"/>
        </w:rPr>
        <w:t>JLoI</w:t>
      </w:r>
      <w:proofErr w:type="spellEnd"/>
      <w:r w:rsidRPr="00E41BF4">
        <w:rPr>
          <w:szCs w:val="18"/>
        </w:rPr>
        <w:t xml:space="preserve">) op te schorten of te heroverwegen, in aanvulling op uw antwoord van 2 februari 2026 op vraag 10, waarin u aangaf op dat moment geen aanleiding te zien de </w:t>
      </w:r>
      <w:proofErr w:type="spellStart"/>
      <w:r w:rsidRPr="00E41BF4">
        <w:rPr>
          <w:szCs w:val="18"/>
        </w:rPr>
        <w:t>JLoI</w:t>
      </w:r>
      <w:proofErr w:type="spellEnd"/>
      <w:r w:rsidRPr="00E41BF4">
        <w:rPr>
          <w:szCs w:val="18"/>
        </w:rPr>
        <w:t xml:space="preserve"> te beëindigen?</w:t>
      </w:r>
    </w:p>
    <w:p w:rsidRPr="00E41BF4" w:rsidR="00622413" w:rsidP="00213876" w:rsidRDefault="00622413" w14:paraId="284C46A8" w14:textId="77777777">
      <w:pPr>
        <w:rPr>
          <w:szCs w:val="18"/>
        </w:rPr>
      </w:pPr>
    </w:p>
    <w:p w:rsidRPr="00E41BF4" w:rsidR="00622413" w:rsidP="00213876" w:rsidRDefault="00622413" w14:paraId="4BF864A5" w14:textId="77777777">
      <w:pPr>
        <w:pStyle w:val="Geenafstand"/>
        <w:spacing w:line="240" w:lineRule="atLeast"/>
        <w:rPr>
          <w:szCs w:val="18"/>
        </w:rPr>
      </w:pPr>
      <w:r w:rsidRPr="00E41BF4">
        <w:rPr>
          <w:szCs w:val="18"/>
        </w:rPr>
        <w:t>Antwoord</w:t>
      </w:r>
    </w:p>
    <w:p w:rsidRPr="00E41BF4" w:rsidR="00622413" w:rsidP="00213876" w:rsidRDefault="19B6359C" w14:paraId="1339E037" w14:textId="480EAF4D">
      <w:pPr>
        <w:rPr>
          <w:szCs w:val="18"/>
        </w:rPr>
      </w:pPr>
      <w:r w:rsidRPr="00E41BF4">
        <w:rPr>
          <w:szCs w:val="18"/>
        </w:rPr>
        <w:t xml:space="preserve">Zie </w:t>
      </w:r>
      <w:r w:rsidRPr="00E41BF4" w:rsidR="1FB27438">
        <w:rPr>
          <w:szCs w:val="18"/>
        </w:rPr>
        <w:t>het antwoord op vragen 5 en 6</w:t>
      </w:r>
      <w:r w:rsidRPr="00E41BF4">
        <w:rPr>
          <w:szCs w:val="18"/>
        </w:rPr>
        <w:t xml:space="preserve">. </w:t>
      </w:r>
    </w:p>
    <w:p w:rsidRPr="00E41BF4" w:rsidR="00622413" w:rsidP="00213876" w:rsidRDefault="00622413" w14:paraId="0CFEFD37" w14:textId="77777777">
      <w:pPr>
        <w:rPr>
          <w:szCs w:val="18"/>
        </w:rPr>
      </w:pPr>
    </w:p>
    <w:p w:rsidRPr="00E41BF4" w:rsidR="00622413" w:rsidP="00213876" w:rsidRDefault="00622413" w14:paraId="1EAFD287" w14:textId="7B5251A0">
      <w:pPr>
        <w:rPr>
          <w:szCs w:val="18"/>
        </w:rPr>
      </w:pPr>
      <w:r w:rsidRPr="00E41BF4">
        <w:rPr>
          <w:szCs w:val="18"/>
        </w:rPr>
        <w:t>1</w:t>
      </w:r>
      <w:r w:rsidRPr="00E41BF4" w:rsidR="00E41BF4">
        <w:rPr>
          <w:szCs w:val="18"/>
        </w:rPr>
        <w:t>2</w:t>
      </w:r>
    </w:p>
    <w:p w:rsidRPr="00E41BF4" w:rsidR="00622413" w:rsidP="00213876" w:rsidRDefault="00622413" w14:paraId="68FE4111" w14:textId="36FA9917">
      <w:pPr>
        <w:rPr>
          <w:rFonts w:eastAsia="Verdana" w:cs="Verdana"/>
          <w:color w:val="000000" w:themeColor="text1"/>
          <w:szCs w:val="18"/>
          <w:highlight w:val="yellow"/>
        </w:rPr>
      </w:pPr>
      <w:r w:rsidRPr="00E41BF4">
        <w:rPr>
          <w:szCs w:val="18"/>
        </w:rPr>
        <w:t>Bent u bekend met het feit dat het OM tevens onderzoekt of leidinggevenden van Tata Steel persoonlijk vervolgd zullen worden? Bent u bereid de Kamer hierover te informeren zodra hier meer duidelijkheid over is? Welke betekenis heeft een eventuele persoonlijke vervolging van leidinggevenden volgens u voor de bestuurlijke relatie en de lopende onderhandelingen met het bedrijf?</w:t>
      </w:r>
      <w:r w:rsidRPr="00E41BF4" w:rsidR="5FAB89A0">
        <w:rPr>
          <w:szCs w:val="18"/>
        </w:rPr>
        <w:t xml:space="preserve"> </w:t>
      </w:r>
    </w:p>
    <w:p w:rsidRPr="00E41BF4" w:rsidR="00622413" w:rsidP="00213876" w:rsidRDefault="00622413" w14:paraId="09422912" w14:textId="77777777">
      <w:pPr>
        <w:rPr>
          <w:szCs w:val="18"/>
        </w:rPr>
      </w:pPr>
    </w:p>
    <w:p w:rsidRPr="00E41BF4" w:rsidR="00622413" w:rsidP="00213876" w:rsidRDefault="00622413" w14:paraId="284D7A96" w14:textId="77777777">
      <w:pPr>
        <w:pStyle w:val="Geenafstand"/>
        <w:spacing w:line="240" w:lineRule="atLeast"/>
        <w:rPr>
          <w:szCs w:val="18"/>
        </w:rPr>
      </w:pPr>
      <w:r w:rsidRPr="00E41BF4">
        <w:rPr>
          <w:szCs w:val="18"/>
        </w:rPr>
        <w:t>Antwoord</w:t>
      </w:r>
    </w:p>
    <w:p w:rsidRPr="00E41BF4" w:rsidR="00622413" w:rsidP="00213876" w:rsidRDefault="4F74ACE7" w14:paraId="3F649759" w14:textId="60B3D56F">
      <w:pPr>
        <w:rPr>
          <w:szCs w:val="18"/>
        </w:rPr>
      </w:pPr>
      <w:r w:rsidRPr="00E41BF4">
        <w:rPr>
          <w:szCs w:val="18"/>
        </w:rPr>
        <w:t xml:space="preserve">Het kabinet is bekend met de berichtgeving van het OM. Het is aan het OM </w:t>
      </w:r>
      <w:proofErr w:type="spellStart"/>
      <w:r w:rsidRPr="00E41BF4">
        <w:rPr>
          <w:szCs w:val="18"/>
        </w:rPr>
        <w:t>om</w:t>
      </w:r>
      <w:proofErr w:type="spellEnd"/>
      <w:r w:rsidRPr="00E41BF4">
        <w:rPr>
          <w:szCs w:val="18"/>
        </w:rPr>
        <w:t xml:space="preserve"> hierover een </w:t>
      </w:r>
      <w:r w:rsidRPr="00E41BF4" w:rsidR="6498CFE4">
        <w:rPr>
          <w:szCs w:val="18"/>
        </w:rPr>
        <w:t xml:space="preserve">vervolgingsbeslissing </w:t>
      </w:r>
      <w:r w:rsidRPr="00E41BF4">
        <w:rPr>
          <w:szCs w:val="18"/>
        </w:rPr>
        <w:t>te nemen</w:t>
      </w:r>
      <w:r w:rsidRPr="00E41BF4" w:rsidR="1797AE52">
        <w:rPr>
          <w:szCs w:val="18"/>
        </w:rPr>
        <w:t xml:space="preserve"> en</w:t>
      </w:r>
      <w:r w:rsidRPr="00E41BF4" w:rsidR="6C323EA5">
        <w:rPr>
          <w:szCs w:val="18"/>
        </w:rPr>
        <w:t xml:space="preserve"> </w:t>
      </w:r>
      <w:r w:rsidRPr="00E41BF4" w:rsidR="7A49976E">
        <w:rPr>
          <w:szCs w:val="18"/>
        </w:rPr>
        <w:t>hierover</w:t>
      </w:r>
      <w:r w:rsidRPr="00E41BF4" w:rsidR="1797AE52">
        <w:rPr>
          <w:szCs w:val="18"/>
        </w:rPr>
        <w:t xml:space="preserve"> te communiceren</w:t>
      </w:r>
      <w:r w:rsidRPr="00E41BF4">
        <w:rPr>
          <w:szCs w:val="18"/>
        </w:rPr>
        <w:t>.</w:t>
      </w:r>
      <w:r w:rsidRPr="00E41BF4" w:rsidR="384DC9A1">
        <w:rPr>
          <w:szCs w:val="18"/>
        </w:rPr>
        <w:t xml:space="preserve"> </w:t>
      </w:r>
      <w:r w:rsidRPr="00E41BF4" w:rsidR="00B35E73">
        <w:rPr>
          <w:szCs w:val="18"/>
        </w:rPr>
        <w:t>Wij zullen</w:t>
      </w:r>
      <w:r w:rsidRPr="00E41BF4" w:rsidR="384DC9A1">
        <w:rPr>
          <w:szCs w:val="18"/>
        </w:rPr>
        <w:t xml:space="preserve"> de Kamer informeren over relevante ontwikkelingen.</w:t>
      </w:r>
      <w:r w:rsidRPr="00E41BF4">
        <w:rPr>
          <w:szCs w:val="18"/>
        </w:rPr>
        <w:t xml:space="preserve"> Op een eventuele persoonlijke vervolging kan het kabinet niet vooruitlopen</w:t>
      </w:r>
      <w:r w:rsidRPr="00E41BF4" w:rsidR="48A0C384">
        <w:rPr>
          <w:szCs w:val="18"/>
        </w:rPr>
        <w:t>.</w:t>
      </w:r>
      <w:r w:rsidRPr="00E41BF4" w:rsidR="19B6359C">
        <w:rPr>
          <w:szCs w:val="18"/>
        </w:rPr>
        <w:t xml:space="preserve"> </w:t>
      </w:r>
      <w:r w:rsidRPr="00E41BF4" w:rsidR="1F1DA392">
        <w:rPr>
          <w:szCs w:val="18"/>
        </w:rPr>
        <w:t>Het OM heeft het onderzoek nog niet afgerond.</w:t>
      </w:r>
      <w:r w:rsidRPr="00E41BF4">
        <w:rPr>
          <w:szCs w:val="18"/>
        </w:rPr>
        <w:t xml:space="preserve"> </w:t>
      </w:r>
    </w:p>
    <w:p w:rsidRPr="00E41BF4" w:rsidR="00622413" w:rsidP="00213876" w:rsidRDefault="00622413" w14:paraId="0325F71A" w14:textId="77777777">
      <w:pPr>
        <w:rPr>
          <w:szCs w:val="18"/>
        </w:rPr>
      </w:pPr>
    </w:p>
    <w:p w:rsidRPr="00E41BF4" w:rsidR="00622413" w:rsidP="00213876" w:rsidRDefault="00622413" w14:paraId="20E0672C" w14:textId="511DA0B4">
      <w:pPr>
        <w:rPr>
          <w:szCs w:val="18"/>
        </w:rPr>
      </w:pPr>
      <w:r w:rsidRPr="00E41BF4">
        <w:rPr>
          <w:szCs w:val="18"/>
        </w:rPr>
        <w:t>13</w:t>
      </w:r>
    </w:p>
    <w:p w:rsidRPr="00E41BF4" w:rsidR="00622413" w:rsidP="00213876" w:rsidRDefault="00622413" w14:paraId="6EBC955A" w14:textId="708A2CAB">
      <w:pPr>
        <w:rPr>
          <w:rFonts w:eastAsia="Verdana" w:cs="Verdana"/>
          <w:color w:val="000000" w:themeColor="text1"/>
          <w:szCs w:val="18"/>
          <w:highlight w:val="yellow"/>
        </w:rPr>
      </w:pPr>
      <w:r w:rsidRPr="00E41BF4">
        <w:rPr>
          <w:szCs w:val="18"/>
        </w:rPr>
        <w:t>Waarom schrijft u in de brief van 8 juli 2026 dat het kabinet na het publiek bekend worden van het dagvaarden van Tata Steel door het OM "geen onomkeerbare stappen zal zetten in het maatwerktraject", terwijl u op basis van de intentieovereenkomst van september 2025 met Tata Steel zich nu ook direct had kunnen terugtrekken bij een strafrechtelijk onderzoek "dat ernstige zorgen doet ontstaan bij de Staat over het aangaan van de maatwerkafspraak"?</w:t>
      </w:r>
      <w:r w:rsidRPr="00E41BF4" w:rsidR="22755DD8">
        <w:rPr>
          <w:szCs w:val="18"/>
        </w:rPr>
        <w:t xml:space="preserve"> </w:t>
      </w:r>
    </w:p>
    <w:p w:rsidRPr="00E41BF4" w:rsidR="00622413" w:rsidP="00213876" w:rsidRDefault="00622413" w14:paraId="33DE5529" w14:textId="77777777">
      <w:pPr>
        <w:rPr>
          <w:szCs w:val="18"/>
        </w:rPr>
      </w:pPr>
    </w:p>
    <w:p w:rsidRPr="00E41BF4" w:rsidR="00622413" w:rsidP="00213876" w:rsidRDefault="0C7FAF1F" w14:paraId="42A86135" w14:textId="77777777">
      <w:pPr>
        <w:pStyle w:val="Geenafstand"/>
        <w:spacing w:line="240" w:lineRule="atLeast"/>
        <w:rPr>
          <w:szCs w:val="18"/>
        </w:rPr>
      </w:pPr>
      <w:r w:rsidRPr="00E41BF4">
        <w:rPr>
          <w:szCs w:val="18"/>
        </w:rPr>
        <w:t>Antwoord</w:t>
      </w:r>
    </w:p>
    <w:p w:rsidRPr="00E41BF4" w:rsidR="05AA6B25" w:rsidP="00213876" w:rsidRDefault="00B41FB1" w14:paraId="6BA83B6D" w14:textId="1F6E5E40">
      <w:pPr>
        <w:rPr>
          <w:szCs w:val="18"/>
        </w:rPr>
      </w:pPr>
      <w:r w:rsidRPr="00E41BF4">
        <w:rPr>
          <w:rFonts w:eastAsia="Verdana" w:cs="Verdana"/>
          <w:szCs w:val="18"/>
        </w:rPr>
        <w:lastRenderedPageBreak/>
        <w:t>D</w:t>
      </w:r>
      <w:r w:rsidRPr="00E41BF4" w:rsidR="1AFE16F5">
        <w:rPr>
          <w:rFonts w:eastAsia="Verdana" w:cs="Verdana"/>
          <w:szCs w:val="18"/>
        </w:rPr>
        <w:t>e Kamer</w:t>
      </w:r>
      <w:r w:rsidRPr="00E41BF4">
        <w:rPr>
          <w:rFonts w:eastAsia="Verdana" w:cs="Verdana"/>
          <w:szCs w:val="18"/>
        </w:rPr>
        <w:t xml:space="preserve"> wordt</w:t>
      </w:r>
      <w:r w:rsidRPr="00E41BF4" w:rsidR="1AFE16F5">
        <w:rPr>
          <w:rFonts w:eastAsia="Verdana" w:cs="Verdana"/>
          <w:szCs w:val="18"/>
        </w:rPr>
        <w:t>, zoals aangegeven in de brief van 8 juli, i</w:t>
      </w:r>
      <w:r w:rsidRPr="00E41BF4" w:rsidR="30A3180E">
        <w:rPr>
          <w:rFonts w:eastAsia="Verdana" w:cs="Verdana"/>
          <w:szCs w:val="18"/>
        </w:rPr>
        <w:t>n september geïnformeerd over de bredere ontwikkelingen rondom de maatwerkafspraken met Tata Steel. Daarbij zal ingegaan worden op de mogelijke implicaties van deze ontwikkelingen voor het proces richting een maatwerkafspraak.</w:t>
      </w:r>
    </w:p>
    <w:p w:rsidRPr="00E41BF4" w:rsidR="00622413" w:rsidP="00213876" w:rsidRDefault="00622413" w14:paraId="0428BBB0" w14:textId="77777777">
      <w:pPr>
        <w:rPr>
          <w:szCs w:val="18"/>
        </w:rPr>
      </w:pPr>
    </w:p>
    <w:p w:rsidRPr="00E41BF4" w:rsidR="00622413" w:rsidP="00213876" w:rsidRDefault="00622413" w14:paraId="58A213FD" w14:textId="59B36F57">
      <w:pPr>
        <w:rPr>
          <w:szCs w:val="18"/>
        </w:rPr>
      </w:pPr>
      <w:r w:rsidRPr="00E41BF4">
        <w:rPr>
          <w:szCs w:val="18"/>
        </w:rPr>
        <w:t>14</w:t>
      </w:r>
    </w:p>
    <w:p w:rsidRPr="00E41BF4" w:rsidR="00622413" w:rsidP="00213876" w:rsidRDefault="00622413" w14:paraId="4DCBDCAE" w14:textId="1861D0BE">
      <w:pPr>
        <w:rPr>
          <w:szCs w:val="18"/>
          <w:highlight w:val="yellow"/>
        </w:rPr>
      </w:pPr>
      <w:r w:rsidRPr="00E41BF4">
        <w:rPr>
          <w:szCs w:val="18"/>
        </w:rPr>
        <w:t xml:space="preserve">Wat is de stand van zaken in de onderhandelingen tussen de overheid en Tata Steel met betrekking tot het eerder sluiten van </w:t>
      </w:r>
      <w:proofErr w:type="spellStart"/>
      <w:r w:rsidRPr="00E41BF4">
        <w:rPr>
          <w:szCs w:val="18"/>
        </w:rPr>
        <w:t>kooksfabriek</w:t>
      </w:r>
      <w:proofErr w:type="spellEnd"/>
      <w:r w:rsidRPr="00E41BF4">
        <w:rPr>
          <w:szCs w:val="18"/>
        </w:rPr>
        <w:t xml:space="preserve"> 1 en 2?</w:t>
      </w:r>
    </w:p>
    <w:p w:rsidRPr="00E41BF4" w:rsidR="00622413" w:rsidP="00213876" w:rsidRDefault="00622413" w14:paraId="178D5262" w14:textId="77777777">
      <w:pPr>
        <w:rPr>
          <w:szCs w:val="18"/>
        </w:rPr>
      </w:pPr>
    </w:p>
    <w:p w:rsidRPr="00E41BF4" w:rsidR="00622413" w:rsidP="00213876" w:rsidRDefault="0C7FAF1F" w14:paraId="45EA8206" w14:textId="77777777">
      <w:pPr>
        <w:pStyle w:val="Geenafstand"/>
        <w:spacing w:line="240" w:lineRule="atLeast"/>
        <w:rPr>
          <w:szCs w:val="18"/>
        </w:rPr>
      </w:pPr>
      <w:r w:rsidRPr="00E41BF4">
        <w:rPr>
          <w:szCs w:val="18"/>
        </w:rPr>
        <w:t>Antwoord</w:t>
      </w:r>
    </w:p>
    <w:p w:rsidRPr="00E41BF4" w:rsidR="00622413" w:rsidP="00213876" w:rsidRDefault="006B45CD" w14:paraId="784B1718" w14:textId="74FD9041">
      <w:pPr>
        <w:rPr>
          <w:rFonts w:eastAsia="Verdana" w:cs="Verdana"/>
          <w:szCs w:val="18"/>
        </w:rPr>
      </w:pPr>
      <w:r>
        <w:rPr>
          <w:rFonts w:eastAsia="Verdana" w:cs="Verdana"/>
          <w:szCs w:val="18"/>
        </w:rPr>
        <w:t xml:space="preserve">De </w:t>
      </w:r>
      <w:r w:rsidRPr="00E41BF4">
        <w:rPr>
          <w:rFonts w:eastAsia="Verdana" w:cs="Verdana"/>
          <w:szCs w:val="18"/>
        </w:rPr>
        <w:t>OD NZKG bereidt als handhavingsmaatregel de intrekking van de vergunningen voor, naar aanleiding van structurele overschrijdingen van de milieunormen.</w:t>
      </w:r>
      <w:r>
        <w:rPr>
          <w:rFonts w:eastAsia="Verdana" w:cs="Verdana"/>
          <w:szCs w:val="18"/>
        </w:rPr>
        <w:t xml:space="preserve"> </w:t>
      </w:r>
      <w:r w:rsidRPr="00E41BF4" w:rsidR="67CDD7C0">
        <w:rPr>
          <w:rFonts w:eastAsia="Verdana" w:cs="Verdana"/>
          <w:szCs w:val="18"/>
        </w:rPr>
        <w:t>De stand van zaken</w:t>
      </w:r>
      <w:r w:rsidRPr="00E41BF4" w:rsidR="67CDD7C0">
        <w:rPr>
          <w:rStyle w:val="Voetnootmarkering"/>
          <w:rFonts w:eastAsia="Verdana" w:cs="Verdana"/>
          <w:szCs w:val="18"/>
        </w:rPr>
        <w:footnoteReference w:id="7"/>
      </w:r>
      <w:r w:rsidRPr="00E41BF4" w:rsidR="67CDD7C0">
        <w:rPr>
          <w:rFonts w:eastAsia="Verdana" w:cs="Verdana"/>
          <w:szCs w:val="18"/>
        </w:rPr>
        <w:t xml:space="preserve"> </w:t>
      </w:r>
      <w:r>
        <w:rPr>
          <w:rFonts w:eastAsia="Verdana" w:cs="Verdana"/>
          <w:szCs w:val="18"/>
        </w:rPr>
        <w:t xml:space="preserve">is </w:t>
      </w:r>
      <w:r w:rsidRPr="00E41BF4" w:rsidR="67CDD7C0">
        <w:rPr>
          <w:rFonts w:eastAsia="Verdana" w:cs="Verdana"/>
          <w:szCs w:val="18"/>
        </w:rPr>
        <w:t xml:space="preserve">dat op dit moment wordt onderzocht of het voornemen van de OD NZKG tot het intrekken van de vergunningen van KGF2 en KGF1 </w:t>
      </w:r>
      <w:r w:rsidRPr="00E41BF4" w:rsidR="04B24370">
        <w:rPr>
          <w:rFonts w:eastAsia="Verdana" w:cs="Verdana"/>
          <w:szCs w:val="18"/>
        </w:rPr>
        <w:t xml:space="preserve">implicaties </w:t>
      </w:r>
      <w:r w:rsidRPr="00E41BF4" w:rsidR="67CDD7C0">
        <w:rPr>
          <w:rFonts w:eastAsia="Verdana" w:cs="Verdana"/>
          <w:szCs w:val="18"/>
        </w:rPr>
        <w:t>voor de maatwerkafspraak met het bedrijf heeft</w:t>
      </w:r>
      <w:r w:rsidRPr="00E41BF4" w:rsidR="6AD7BF98">
        <w:rPr>
          <w:rFonts w:eastAsia="Verdana" w:cs="Verdana"/>
          <w:szCs w:val="18"/>
        </w:rPr>
        <w:t>, en zo ja welke</w:t>
      </w:r>
      <w:r w:rsidRPr="00E41BF4" w:rsidR="67CDD7C0">
        <w:rPr>
          <w:rFonts w:eastAsia="Verdana" w:cs="Verdana"/>
          <w:szCs w:val="18"/>
        </w:rPr>
        <w:t>.</w:t>
      </w:r>
      <w:r w:rsidRPr="00E41BF4" w:rsidR="1999951E">
        <w:rPr>
          <w:rFonts w:eastAsia="Verdana" w:cs="Verdana"/>
          <w:szCs w:val="18"/>
        </w:rPr>
        <w:t xml:space="preserve"> </w:t>
      </w:r>
    </w:p>
    <w:p w:rsidRPr="00E41BF4" w:rsidR="13C4F8D4" w:rsidP="00213876" w:rsidRDefault="13C4F8D4" w14:paraId="1CB6F088" w14:textId="66869C9C">
      <w:pPr>
        <w:rPr>
          <w:rFonts w:eastAsia="Verdana" w:cs="Verdana"/>
          <w:szCs w:val="18"/>
        </w:rPr>
      </w:pPr>
    </w:p>
    <w:p w:rsidRPr="00E41BF4" w:rsidR="00622413" w:rsidP="00213876" w:rsidRDefault="00622413" w14:paraId="6298C4E3" w14:textId="6518F2C1">
      <w:pPr>
        <w:rPr>
          <w:szCs w:val="18"/>
        </w:rPr>
      </w:pPr>
      <w:r w:rsidRPr="00E41BF4">
        <w:rPr>
          <w:szCs w:val="18"/>
        </w:rPr>
        <w:t>15</w:t>
      </w:r>
    </w:p>
    <w:p w:rsidRPr="00E41BF4" w:rsidR="00622413" w:rsidP="00213876" w:rsidRDefault="0C7FAF1F" w14:paraId="057F58AE" w14:textId="7D4F3D93">
      <w:pPr>
        <w:rPr>
          <w:szCs w:val="18"/>
          <w:highlight w:val="yellow"/>
        </w:rPr>
      </w:pPr>
      <w:r w:rsidRPr="00E41BF4">
        <w:rPr>
          <w:szCs w:val="18"/>
        </w:rPr>
        <w:t xml:space="preserve">Wat is uw visie op het sluiten van </w:t>
      </w:r>
      <w:proofErr w:type="spellStart"/>
      <w:r w:rsidRPr="00E41BF4">
        <w:rPr>
          <w:szCs w:val="18"/>
        </w:rPr>
        <w:t>kooksfabrieken</w:t>
      </w:r>
      <w:proofErr w:type="spellEnd"/>
      <w:r w:rsidRPr="00E41BF4">
        <w:rPr>
          <w:szCs w:val="18"/>
        </w:rPr>
        <w:t xml:space="preserve"> 1 en 2 om gezondheidsredenen, en stuurt u aan op sluiting van beide </w:t>
      </w:r>
      <w:proofErr w:type="spellStart"/>
      <w:r w:rsidRPr="00E41BF4">
        <w:rPr>
          <w:szCs w:val="18"/>
        </w:rPr>
        <w:t>kooksfabrieken</w:t>
      </w:r>
      <w:proofErr w:type="spellEnd"/>
      <w:r w:rsidRPr="00E41BF4">
        <w:rPr>
          <w:szCs w:val="18"/>
        </w:rPr>
        <w:t xml:space="preserve"> in 2027?</w:t>
      </w:r>
      <w:r w:rsidRPr="00E41BF4" w:rsidR="01D649FB">
        <w:rPr>
          <w:szCs w:val="18"/>
        </w:rPr>
        <w:t xml:space="preserve"> </w:t>
      </w:r>
    </w:p>
    <w:p w:rsidRPr="00E41BF4" w:rsidR="00622413" w:rsidP="00213876" w:rsidRDefault="00622413" w14:paraId="0A71418B" w14:textId="77777777">
      <w:pPr>
        <w:rPr>
          <w:szCs w:val="18"/>
        </w:rPr>
      </w:pPr>
    </w:p>
    <w:p w:rsidRPr="00E41BF4" w:rsidR="00622413" w:rsidP="00213876" w:rsidRDefault="0C7FAF1F" w14:paraId="7A64291A" w14:textId="77777777">
      <w:pPr>
        <w:pStyle w:val="Geenafstand"/>
        <w:spacing w:line="240" w:lineRule="atLeast"/>
        <w:rPr>
          <w:szCs w:val="18"/>
        </w:rPr>
      </w:pPr>
      <w:r w:rsidRPr="00E41BF4">
        <w:rPr>
          <w:szCs w:val="18"/>
        </w:rPr>
        <w:t>Antwoord</w:t>
      </w:r>
    </w:p>
    <w:p w:rsidRPr="00E41BF4" w:rsidR="7712E07E" w:rsidP="00213876" w:rsidRDefault="7712E07E" w14:paraId="731138E2" w14:textId="6B007E5B">
      <w:pPr>
        <w:rPr>
          <w:szCs w:val="18"/>
        </w:rPr>
      </w:pPr>
      <w:r w:rsidRPr="00E41BF4">
        <w:rPr>
          <w:rFonts w:eastAsia="Verdana" w:cs="Verdana"/>
          <w:szCs w:val="18"/>
        </w:rPr>
        <w:t>Zoals ook aangegeven in het plenaire debat over Tata Steel op 7 april 2026 ziet het</w:t>
      </w:r>
      <w:r w:rsidRPr="00E41BF4" w:rsidR="44AD7662">
        <w:rPr>
          <w:rFonts w:eastAsia="Verdana" w:cs="Verdana"/>
          <w:szCs w:val="18"/>
        </w:rPr>
        <w:t xml:space="preserve"> kabinet het </w:t>
      </w:r>
      <w:r w:rsidRPr="00E41BF4" w:rsidR="2863C951">
        <w:rPr>
          <w:rFonts w:eastAsia="Verdana" w:cs="Verdana"/>
          <w:szCs w:val="18"/>
        </w:rPr>
        <w:t>als een positieve ontwikkeling dat het bedrijf zelf de noodz</w:t>
      </w:r>
      <w:r w:rsidRPr="00E41BF4" w:rsidR="33F65784">
        <w:rPr>
          <w:rFonts w:eastAsia="Verdana" w:cs="Verdana"/>
          <w:szCs w:val="18"/>
        </w:rPr>
        <w:t xml:space="preserve">aak ziet van </w:t>
      </w:r>
      <w:r w:rsidRPr="00E41BF4" w:rsidR="44AD7662">
        <w:rPr>
          <w:rFonts w:eastAsia="Verdana" w:cs="Verdana"/>
          <w:szCs w:val="18"/>
        </w:rPr>
        <w:t>vervroegd</w:t>
      </w:r>
      <w:r w:rsidRPr="00E41BF4" w:rsidR="3D34234D">
        <w:rPr>
          <w:rFonts w:eastAsia="Verdana" w:cs="Verdana"/>
          <w:szCs w:val="18"/>
        </w:rPr>
        <w:t>e</w:t>
      </w:r>
      <w:r w:rsidRPr="00E41BF4" w:rsidR="44AD7662">
        <w:rPr>
          <w:rFonts w:eastAsia="Verdana" w:cs="Verdana"/>
          <w:szCs w:val="18"/>
        </w:rPr>
        <w:t xml:space="preserve"> sluit</w:t>
      </w:r>
      <w:r w:rsidRPr="00E41BF4" w:rsidR="19DB88D0">
        <w:rPr>
          <w:rFonts w:eastAsia="Verdana" w:cs="Verdana"/>
          <w:szCs w:val="18"/>
        </w:rPr>
        <w:t>ing</w:t>
      </w:r>
      <w:r w:rsidRPr="00E41BF4" w:rsidR="44AD7662">
        <w:rPr>
          <w:rFonts w:eastAsia="Verdana" w:cs="Verdana"/>
          <w:szCs w:val="18"/>
        </w:rPr>
        <w:t xml:space="preserve"> van beide </w:t>
      </w:r>
      <w:proofErr w:type="spellStart"/>
      <w:r w:rsidRPr="00E41BF4" w:rsidR="44AD7662">
        <w:rPr>
          <w:rFonts w:eastAsia="Verdana" w:cs="Verdana"/>
          <w:szCs w:val="18"/>
        </w:rPr>
        <w:t>kooksgasfabrieken</w:t>
      </w:r>
      <w:proofErr w:type="spellEnd"/>
      <w:r w:rsidRPr="00E41BF4" w:rsidR="44AD7662">
        <w:rPr>
          <w:rFonts w:eastAsia="Verdana" w:cs="Verdana"/>
          <w:szCs w:val="18"/>
        </w:rPr>
        <w:t xml:space="preserve"> </w:t>
      </w:r>
      <w:r w:rsidRPr="00E41BF4" w:rsidR="16B39CDC">
        <w:rPr>
          <w:rFonts w:eastAsia="Verdana" w:cs="Verdana"/>
          <w:szCs w:val="18"/>
        </w:rPr>
        <w:t>(ten opzichte van eerdere plannen)</w:t>
      </w:r>
      <w:r w:rsidRPr="00E41BF4" w:rsidR="44AD7662">
        <w:rPr>
          <w:rFonts w:eastAsia="Verdana" w:cs="Verdana"/>
          <w:szCs w:val="18"/>
        </w:rPr>
        <w:t xml:space="preserve">. </w:t>
      </w:r>
      <w:r w:rsidRPr="00E41BF4" w:rsidR="6BB69676">
        <w:rPr>
          <w:rFonts w:eastAsia="Verdana" w:cs="Verdana"/>
          <w:szCs w:val="18"/>
        </w:rPr>
        <w:t>Dat zou de gezondheidswinst voor omwonenden op de kortere termijn vergroten.</w:t>
      </w:r>
      <w:r w:rsidRPr="00E41BF4" w:rsidR="230BCF8A">
        <w:rPr>
          <w:rFonts w:eastAsia="Verdana" w:cs="Verdana"/>
          <w:szCs w:val="18"/>
        </w:rPr>
        <w:t xml:space="preserve"> </w:t>
      </w:r>
      <w:r w:rsidRPr="00E41BF4" w:rsidR="452A8696">
        <w:rPr>
          <w:rFonts w:eastAsia="Verdana" w:cs="Verdana"/>
          <w:szCs w:val="18"/>
        </w:rPr>
        <w:t>De datum van de sluiting is een afweging van het bevoegd gezag. De provincie Noord-Holland en de OD NZKG volgen voor de intrekking van de vergunningen een zorgvuldige procedure</w:t>
      </w:r>
      <w:r w:rsidRPr="00E41BF4" w:rsidR="489A73FD">
        <w:rPr>
          <w:rFonts w:eastAsia="Verdana" w:cs="Verdana"/>
          <w:szCs w:val="18"/>
        </w:rPr>
        <w:t>:</w:t>
      </w:r>
      <w:r w:rsidRPr="00E41BF4" w:rsidR="452A8696">
        <w:rPr>
          <w:rFonts w:eastAsia="Verdana" w:cs="Verdana"/>
          <w:szCs w:val="18"/>
        </w:rPr>
        <w:t xml:space="preserve"> </w:t>
      </w:r>
    </w:p>
    <w:p w:rsidRPr="00E41BF4" w:rsidR="452A8696" w:rsidP="00213876" w:rsidRDefault="452A8696" w14:paraId="3250BC4E" w14:textId="2CA62F66">
      <w:pPr>
        <w:pStyle w:val="Lijstalinea"/>
        <w:numPr>
          <w:ilvl w:val="0"/>
          <w:numId w:val="1"/>
        </w:numPr>
        <w:spacing w:line="240" w:lineRule="atLeast"/>
        <w:rPr>
          <w:rFonts w:ascii="Verdana" w:hAnsi="Verdana" w:eastAsia="Verdana" w:cs="Verdana"/>
          <w:sz w:val="18"/>
          <w:szCs w:val="18"/>
          <w:lang w:val="nl-NL"/>
        </w:rPr>
      </w:pPr>
      <w:r w:rsidRPr="00E41BF4">
        <w:rPr>
          <w:rFonts w:ascii="Verdana" w:hAnsi="Verdana" w:eastAsia="Verdana" w:cs="Verdana"/>
          <w:sz w:val="18"/>
          <w:szCs w:val="18"/>
          <w:lang w:val="nl-NL"/>
        </w:rPr>
        <w:t xml:space="preserve">Voor beide </w:t>
      </w:r>
      <w:proofErr w:type="spellStart"/>
      <w:r w:rsidRPr="00E41BF4">
        <w:rPr>
          <w:rFonts w:ascii="Verdana" w:hAnsi="Verdana" w:eastAsia="Verdana" w:cs="Verdana"/>
          <w:sz w:val="18"/>
          <w:szCs w:val="18"/>
          <w:lang w:val="nl-NL"/>
        </w:rPr>
        <w:t>KGF’en</w:t>
      </w:r>
      <w:proofErr w:type="spellEnd"/>
      <w:r w:rsidRPr="00E41BF4">
        <w:rPr>
          <w:rFonts w:ascii="Verdana" w:hAnsi="Verdana" w:eastAsia="Verdana" w:cs="Verdana"/>
          <w:sz w:val="18"/>
          <w:szCs w:val="18"/>
          <w:lang w:val="nl-NL"/>
        </w:rPr>
        <w:t xml:space="preserve"> is een vooraankondiging gestuurd. </w:t>
      </w:r>
    </w:p>
    <w:p w:rsidRPr="00E41BF4" w:rsidR="452A8696" w:rsidP="00213876" w:rsidRDefault="452A8696" w14:paraId="5B26EC25" w14:textId="1A064194">
      <w:pPr>
        <w:pStyle w:val="Lijstalinea"/>
        <w:numPr>
          <w:ilvl w:val="0"/>
          <w:numId w:val="1"/>
        </w:numPr>
        <w:spacing w:line="240" w:lineRule="atLeast"/>
        <w:rPr>
          <w:rFonts w:ascii="Verdana" w:hAnsi="Verdana" w:eastAsia="Verdana" w:cs="Verdana"/>
          <w:sz w:val="18"/>
          <w:szCs w:val="18"/>
          <w:lang w:val="nl-NL"/>
        </w:rPr>
      </w:pPr>
      <w:r w:rsidRPr="00E41BF4">
        <w:rPr>
          <w:rFonts w:ascii="Verdana" w:hAnsi="Verdana" w:eastAsia="Verdana" w:cs="Verdana"/>
          <w:sz w:val="18"/>
          <w:szCs w:val="18"/>
          <w:lang w:val="nl-NL"/>
        </w:rPr>
        <w:t xml:space="preserve">Hierna volgen ontwerp-intrekkingsbesluiten, waarop zienswijzen ingediend kunnen worden. </w:t>
      </w:r>
    </w:p>
    <w:p w:rsidRPr="00E41BF4" w:rsidR="452A8696" w:rsidP="00213876" w:rsidRDefault="452A8696" w14:paraId="1367ED0F" w14:textId="2E48543F">
      <w:pPr>
        <w:pStyle w:val="Lijstalinea"/>
        <w:numPr>
          <w:ilvl w:val="0"/>
          <w:numId w:val="1"/>
        </w:numPr>
        <w:spacing w:line="240" w:lineRule="atLeast"/>
        <w:rPr>
          <w:rFonts w:ascii="Verdana" w:hAnsi="Verdana" w:eastAsia="Verdana" w:cs="Verdana"/>
          <w:sz w:val="18"/>
          <w:szCs w:val="18"/>
          <w:lang w:val="nl-NL"/>
        </w:rPr>
      </w:pPr>
      <w:r w:rsidRPr="00E41BF4">
        <w:rPr>
          <w:rFonts w:ascii="Verdana" w:hAnsi="Verdana" w:eastAsia="Verdana" w:cs="Verdana"/>
          <w:sz w:val="18"/>
          <w:szCs w:val="18"/>
          <w:lang w:val="nl-NL"/>
        </w:rPr>
        <w:t xml:space="preserve">Na het wegen van de zienswijzen volgen definitieve intrekkingsbesluiten van de vergunningen. Voor de termijn waarbinnen sluiting plaats moet vinden worden onder andere het gedrag van de overtreder, de milieueffecten van de sluiting zelf, de bescherming van het milieu in het algemeen, verschillende technische aspecten en de bedrijfsvoering van Tata Steel in overweging genomen. </w:t>
      </w:r>
    </w:p>
    <w:p w:rsidRPr="00E41BF4" w:rsidR="13C4F8D4" w:rsidP="00213876" w:rsidRDefault="13C4F8D4" w14:paraId="6DEE0EE0" w14:textId="27D0BA18">
      <w:pPr>
        <w:pStyle w:val="Lijstalinea"/>
        <w:spacing w:line="240" w:lineRule="atLeast"/>
        <w:ind w:left="360"/>
        <w:rPr>
          <w:rFonts w:ascii="Verdana" w:hAnsi="Verdana" w:eastAsia="Verdana" w:cs="Verdana"/>
          <w:sz w:val="18"/>
          <w:szCs w:val="18"/>
          <w:lang w:val="nl-NL"/>
        </w:rPr>
      </w:pPr>
    </w:p>
    <w:p w:rsidRPr="00E41BF4" w:rsidR="452A8696" w:rsidP="00213876" w:rsidRDefault="452A8696" w14:paraId="5A5EF361" w14:textId="67525BFE">
      <w:pPr>
        <w:rPr>
          <w:rFonts w:eastAsia="Verdana" w:cs="Verdana"/>
          <w:szCs w:val="18"/>
        </w:rPr>
      </w:pPr>
      <w:r w:rsidRPr="00E41BF4">
        <w:rPr>
          <w:rFonts w:eastAsia="Verdana" w:cs="Verdana"/>
          <w:szCs w:val="18"/>
        </w:rPr>
        <w:t>De provincie Noord-Holland heeft recent een brief gestuurd waarin uitgebreide toelichting staat over dit proces</w:t>
      </w:r>
      <w:r w:rsidRPr="00E41BF4">
        <w:rPr>
          <w:rStyle w:val="Voetnootmarkering"/>
          <w:rFonts w:eastAsia="Verdana" w:cs="Verdana"/>
          <w:szCs w:val="18"/>
        </w:rPr>
        <w:footnoteReference w:id="8"/>
      </w:r>
      <w:r w:rsidRPr="00E41BF4">
        <w:rPr>
          <w:rFonts w:eastAsia="Verdana" w:cs="Verdana"/>
          <w:szCs w:val="18"/>
        </w:rPr>
        <w:t xml:space="preserve">. Wanneer er meer duidelijkheid is over de termijn waarop sluiting plaats moet vinden, kan ook inzichtelijk gemaakt worden of en in hoeverre </w:t>
      </w:r>
      <w:r w:rsidRPr="00E41BF4" w:rsidR="1884E1E3">
        <w:rPr>
          <w:rFonts w:eastAsia="Verdana" w:cs="Verdana"/>
          <w:szCs w:val="18"/>
        </w:rPr>
        <w:t xml:space="preserve">dit impact heeft op de </w:t>
      </w:r>
      <w:r w:rsidRPr="00E41BF4" w:rsidR="24E10184">
        <w:rPr>
          <w:rFonts w:eastAsia="Verdana" w:cs="Verdana"/>
          <w:szCs w:val="18"/>
        </w:rPr>
        <w:t xml:space="preserve">beoogde </w:t>
      </w:r>
      <w:r w:rsidRPr="00E41BF4" w:rsidR="1884E1E3">
        <w:rPr>
          <w:rFonts w:eastAsia="Verdana" w:cs="Verdana"/>
          <w:szCs w:val="18"/>
        </w:rPr>
        <w:t>maatwerkafspra</w:t>
      </w:r>
      <w:r w:rsidRPr="00E41BF4" w:rsidR="42AC67D7">
        <w:rPr>
          <w:rFonts w:eastAsia="Verdana" w:cs="Verdana"/>
          <w:szCs w:val="18"/>
        </w:rPr>
        <w:t>a</w:t>
      </w:r>
      <w:r w:rsidRPr="00E41BF4" w:rsidR="1884E1E3">
        <w:rPr>
          <w:rFonts w:eastAsia="Verdana" w:cs="Verdana"/>
          <w:szCs w:val="18"/>
        </w:rPr>
        <w:t>k</w:t>
      </w:r>
      <w:r w:rsidRPr="00E41BF4">
        <w:rPr>
          <w:rFonts w:eastAsia="Verdana" w:cs="Verdana"/>
          <w:szCs w:val="18"/>
        </w:rPr>
        <w:t xml:space="preserve">. Zodra hierover meer bekend is zullen wij de Kamer informeren. </w:t>
      </w:r>
    </w:p>
    <w:p w:rsidRPr="00E41BF4" w:rsidR="00622413" w:rsidP="00213876" w:rsidRDefault="00622413" w14:paraId="1FF1BE3F" w14:textId="77777777">
      <w:pPr>
        <w:rPr>
          <w:szCs w:val="18"/>
        </w:rPr>
      </w:pPr>
    </w:p>
    <w:p w:rsidRPr="00E41BF4" w:rsidR="00622413" w:rsidP="00213876" w:rsidRDefault="00622413" w14:paraId="05B287BA" w14:textId="3CF2E9F5">
      <w:pPr>
        <w:rPr>
          <w:szCs w:val="18"/>
        </w:rPr>
      </w:pPr>
      <w:r w:rsidRPr="00E41BF4">
        <w:rPr>
          <w:szCs w:val="18"/>
        </w:rPr>
        <w:t>16</w:t>
      </w:r>
    </w:p>
    <w:p w:rsidRPr="00E41BF4" w:rsidR="00622413" w:rsidP="00213876" w:rsidRDefault="0C7FAF1F" w14:paraId="29255CDF" w14:textId="3EE0737A">
      <w:pPr>
        <w:rPr>
          <w:szCs w:val="18"/>
        </w:rPr>
      </w:pPr>
      <w:r w:rsidRPr="00E41BF4">
        <w:rPr>
          <w:szCs w:val="18"/>
        </w:rPr>
        <w:lastRenderedPageBreak/>
        <w:t>Bent u van oordeel dat er geen definitieve en onvoorwaardelijke maatwerkafspraken gemaakt kunnen worden zolang de Milieueffectrapportage (MER) en de Gezondheidseffectrapportage (GER) niet beschikbaar zijn?</w:t>
      </w:r>
      <w:r w:rsidRPr="00E41BF4" w:rsidR="01D649FB">
        <w:rPr>
          <w:szCs w:val="18"/>
        </w:rPr>
        <w:t xml:space="preserve"> </w:t>
      </w:r>
    </w:p>
    <w:p w:rsidRPr="00E41BF4" w:rsidR="00622413" w:rsidP="00213876" w:rsidRDefault="00622413" w14:paraId="248D6631" w14:textId="77777777">
      <w:pPr>
        <w:rPr>
          <w:szCs w:val="18"/>
        </w:rPr>
      </w:pPr>
    </w:p>
    <w:p w:rsidRPr="00E41BF4" w:rsidR="00622413" w:rsidP="00213876" w:rsidRDefault="0C7FAF1F" w14:paraId="4E89F251" w14:textId="2CDCBA64">
      <w:pPr>
        <w:rPr>
          <w:szCs w:val="18"/>
        </w:rPr>
      </w:pPr>
      <w:r w:rsidRPr="00E41BF4">
        <w:rPr>
          <w:szCs w:val="18"/>
        </w:rPr>
        <w:t>Antwoord</w:t>
      </w:r>
    </w:p>
    <w:p w:rsidRPr="00E41BF4" w:rsidR="7239F350" w:rsidP="00213876" w:rsidRDefault="7239F350" w14:paraId="74291ED2" w14:textId="0A1639D3">
      <w:pPr>
        <w:rPr>
          <w:szCs w:val="18"/>
        </w:rPr>
      </w:pPr>
      <w:r w:rsidRPr="00E41BF4">
        <w:rPr>
          <w:szCs w:val="18"/>
        </w:rPr>
        <w:t xml:space="preserve">Met betrekking tot </w:t>
      </w:r>
      <w:r w:rsidRPr="00E41BF4" w:rsidR="43E9FA2F">
        <w:rPr>
          <w:szCs w:val="18"/>
        </w:rPr>
        <w:t xml:space="preserve">de relatie tussen </w:t>
      </w:r>
      <w:r w:rsidRPr="00E41BF4" w:rsidR="08505127">
        <w:rPr>
          <w:szCs w:val="18"/>
        </w:rPr>
        <w:t>het MER</w:t>
      </w:r>
      <w:r w:rsidRPr="00E41BF4" w:rsidR="1B3782CB">
        <w:rPr>
          <w:szCs w:val="18"/>
        </w:rPr>
        <w:t xml:space="preserve"> en de maatwerkafspraak</w:t>
      </w:r>
      <w:r w:rsidRPr="00E41BF4" w:rsidR="08505127">
        <w:rPr>
          <w:szCs w:val="18"/>
        </w:rPr>
        <w:t xml:space="preserve"> </w:t>
      </w:r>
      <w:r w:rsidRPr="00E41BF4">
        <w:rPr>
          <w:szCs w:val="18"/>
        </w:rPr>
        <w:t xml:space="preserve">is </w:t>
      </w:r>
      <w:r w:rsidRPr="00E41BF4" w:rsidR="0E994C77">
        <w:rPr>
          <w:szCs w:val="18"/>
        </w:rPr>
        <w:t xml:space="preserve">in antwoord op </w:t>
      </w:r>
      <w:r w:rsidRPr="00E41BF4">
        <w:rPr>
          <w:szCs w:val="18"/>
        </w:rPr>
        <w:t>eerder</w:t>
      </w:r>
      <w:r w:rsidRPr="00E41BF4" w:rsidR="0276FE84">
        <w:rPr>
          <w:szCs w:val="18"/>
        </w:rPr>
        <w:t>e vragen</w:t>
      </w:r>
      <w:r w:rsidRPr="00E41BF4">
        <w:rPr>
          <w:rStyle w:val="Voetnootmarkering"/>
          <w:szCs w:val="18"/>
        </w:rPr>
        <w:footnoteReference w:id="9"/>
      </w:r>
      <w:r w:rsidRPr="00E41BF4">
        <w:rPr>
          <w:szCs w:val="18"/>
        </w:rPr>
        <w:t xml:space="preserve"> al aangegeven dat het MER wordt opgesteld ten behoeve van</w:t>
      </w:r>
      <w:r w:rsidRPr="00E41BF4" w:rsidR="5EEEB735">
        <w:rPr>
          <w:szCs w:val="18"/>
        </w:rPr>
        <w:t xml:space="preserve"> vergunningaanvragen,</w:t>
      </w:r>
      <w:r w:rsidRPr="00E41BF4">
        <w:rPr>
          <w:szCs w:val="18"/>
        </w:rPr>
        <w:t xml:space="preserve"> niet ten behoeve van de maatwerkafspra</w:t>
      </w:r>
      <w:r w:rsidRPr="00E41BF4" w:rsidR="3E245255">
        <w:rPr>
          <w:szCs w:val="18"/>
        </w:rPr>
        <w:t>ak</w:t>
      </w:r>
      <w:r w:rsidRPr="00E41BF4">
        <w:rPr>
          <w:szCs w:val="18"/>
        </w:rPr>
        <w:t>.</w:t>
      </w:r>
      <w:r w:rsidRPr="00E41BF4" w:rsidR="7016A92D">
        <w:rPr>
          <w:szCs w:val="18"/>
        </w:rPr>
        <w:t xml:space="preserve"> Uiteraard kunnen projecten alleen met een vergunning worden gerealiseerd </w:t>
      </w:r>
      <w:r w:rsidRPr="00E41BF4" w:rsidR="028FAC65">
        <w:rPr>
          <w:szCs w:val="18"/>
        </w:rPr>
        <w:t>en moeten</w:t>
      </w:r>
      <w:r w:rsidRPr="00E41BF4">
        <w:rPr>
          <w:szCs w:val="18"/>
        </w:rPr>
        <w:t xml:space="preserve"> projecten gerealiseerd worden </w:t>
      </w:r>
      <w:r w:rsidRPr="00E41BF4" w:rsidR="10FE1F96">
        <w:rPr>
          <w:szCs w:val="18"/>
        </w:rPr>
        <w:t>als onderdeel van de subsidiebeschikkin</w:t>
      </w:r>
      <w:r w:rsidRPr="00E41BF4" w:rsidDel="7239F350" w:rsidR="2E10267A">
        <w:rPr>
          <w:szCs w:val="18"/>
        </w:rPr>
        <w:t>g. Bij de vormgeving van de maatwerkafspraken wordt geborgd dat de afspraken voldoende milieumaatregelen bevatten die ook daadwerkelijk leiden tot positieve gezondheidseffecten.</w:t>
      </w:r>
      <w:r w:rsidRPr="00E41BF4" w:rsidR="2E10267A">
        <w:rPr>
          <w:szCs w:val="18"/>
        </w:rPr>
        <w:t xml:space="preserve"> </w:t>
      </w:r>
      <w:r w:rsidRPr="00E41BF4" w:rsidDel="7239F350" w:rsidR="7016A92D">
        <w:rPr>
          <w:szCs w:val="18"/>
        </w:rPr>
        <w:t xml:space="preserve">In de beoogde maatwerkafspraak zal </w:t>
      </w:r>
      <w:r w:rsidRPr="00E41BF4" w:rsidR="03DA5F00">
        <w:rPr>
          <w:szCs w:val="18"/>
        </w:rPr>
        <w:t>dit</w:t>
      </w:r>
      <w:r w:rsidRPr="00E41BF4" w:rsidR="7016A92D">
        <w:rPr>
          <w:szCs w:val="18"/>
        </w:rPr>
        <w:t xml:space="preserve"> nader worden uitgewerkt,</w:t>
      </w:r>
      <w:r w:rsidRPr="00E41BF4" w:rsidR="00AD5A9E">
        <w:rPr>
          <w:szCs w:val="18"/>
        </w:rPr>
        <w:t xml:space="preserve"> in lijn met </w:t>
      </w:r>
      <w:r w:rsidRPr="00E41BF4" w:rsidR="7016A92D">
        <w:rPr>
          <w:szCs w:val="18"/>
        </w:rPr>
        <w:t>de motie-</w:t>
      </w:r>
      <w:proofErr w:type="spellStart"/>
      <w:r w:rsidRPr="00E41BF4" w:rsidR="7016A92D">
        <w:rPr>
          <w:szCs w:val="18"/>
        </w:rPr>
        <w:t>Kosti</w:t>
      </w:r>
      <w:r w:rsidRPr="00E41BF4" w:rsidR="6196EDEC">
        <w:rPr>
          <w:szCs w:val="18"/>
        </w:rPr>
        <w:t>ć</w:t>
      </w:r>
      <w:proofErr w:type="spellEnd"/>
      <w:r w:rsidRPr="00E41BF4" w:rsidR="18AA91F0">
        <w:rPr>
          <w:szCs w:val="18"/>
        </w:rPr>
        <w:t xml:space="preserve"> c.s.</w:t>
      </w:r>
      <w:r w:rsidRPr="00E41BF4">
        <w:rPr>
          <w:rStyle w:val="Voetnootmarkering"/>
          <w:szCs w:val="18"/>
        </w:rPr>
        <w:footnoteReference w:id="10"/>
      </w:r>
      <w:r w:rsidRPr="00E41BF4" w:rsidR="7016A92D">
        <w:rPr>
          <w:szCs w:val="18"/>
        </w:rPr>
        <w:t>.</w:t>
      </w:r>
    </w:p>
    <w:p w:rsidRPr="00E41BF4" w:rsidR="00622413" w:rsidP="00213876" w:rsidRDefault="00622413" w14:paraId="5F7404E6" w14:textId="77777777">
      <w:pPr>
        <w:rPr>
          <w:szCs w:val="18"/>
        </w:rPr>
      </w:pPr>
    </w:p>
    <w:p w:rsidRPr="00E41BF4" w:rsidR="2EA72078" w:rsidP="00213876" w:rsidRDefault="2EA72078" w14:paraId="05BED002" w14:textId="2F1C6A49">
      <w:pPr>
        <w:rPr>
          <w:szCs w:val="18"/>
        </w:rPr>
      </w:pPr>
      <w:r w:rsidRPr="00E41BF4">
        <w:rPr>
          <w:szCs w:val="18"/>
        </w:rPr>
        <w:t xml:space="preserve">In de </w:t>
      </w:r>
      <w:proofErr w:type="spellStart"/>
      <w:r w:rsidRPr="00E41BF4">
        <w:rPr>
          <w:szCs w:val="18"/>
        </w:rPr>
        <w:t>JLoI</w:t>
      </w:r>
      <w:proofErr w:type="spellEnd"/>
      <w:r w:rsidRPr="00E41BF4">
        <w:rPr>
          <w:szCs w:val="18"/>
        </w:rPr>
        <w:t xml:space="preserve"> </w:t>
      </w:r>
      <w:r w:rsidRPr="00E41BF4" w:rsidR="56F89146">
        <w:rPr>
          <w:szCs w:val="18"/>
        </w:rPr>
        <w:t xml:space="preserve">zijn </w:t>
      </w:r>
      <w:r w:rsidRPr="00E41BF4">
        <w:rPr>
          <w:szCs w:val="18"/>
        </w:rPr>
        <w:t xml:space="preserve">een reductie van schadelijke stoffen </w:t>
      </w:r>
      <w:r w:rsidRPr="00E41BF4" w:rsidR="1DCF4250">
        <w:rPr>
          <w:szCs w:val="18"/>
        </w:rPr>
        <w:t xml:space="preserve">en </w:t>
      </w:r>
      <w:r w:rsidRPr="00E41BF4" w:rsidR="3C629908">
        <w:rPr>
          <w:szCs w:val="18"/>
        </w:rPr>
        <w:t xml:space="preserve">aanvullende milieumaatregelen </w:t>
      </w:r>
      <w:r w:rsidRPr="00E41BF4" w:rsidR="57511C0D">
        <w:rPr>
          <w:szCs w:val="18"/>
        </w:rPr>
        <w:t xml:space="preserve">opgenomen. </w:t>
      </w:r>
      <w:r w:rsidRPr="00E41BF4" w:rsidR="563CC57C">
        <w:rPr>
          <w:szCs w:val="18"/>
        </w:rPr>
        <w:t xml:space="preserve">Dat deze </w:t>
      </w:r>
      <w:r w:rsidRPr="00E41BF4" w:rsidR="46DE1457">
        <w:rPr>
          <w:szCs w:val="18"/>
        </w:rPr>
        <w:t xml:space="preserve">maatregelen </w:t>
      </w:r>
      <w:r w:rsidRPr="00E41BF4" w:rsidR="7E4929EC">
        <w:rPr>
          <w:szCs w:val="18"/>
        </w:rPr>
        <w:t>de gezondheidsrisico's voor omwonenden</w:t>
      </w:r>
      <w:r w:rsidRPr="00E41BF4" w:rsidR="563CC57C">
        <w:rPr>
          <w:szCs w:val="18"/>
        </w:rPr>
        <w:t xml:space="preserve"> </w:t>
      </w:r>
      <w:r w:rsidRPr="00E41BF4" w:rsidR="24E7D102">
        <w:rPr>
          <w:szCs w:val="18"/>
        </w:rPr>
        <w:t xml:space="preserve">terugdringen, </w:t>
      </w:r>
      <w:r w:rsidRPr="00E41BF4" w:rsidR="563CC57C">
        <w:rPr>
          <w:szCs w:val="18"/>
        </w:rPr>
        <w:t xml:space="preserve">is </w:t>
      </w:r>
      <w:r w:rsidRPr="00E41BF4" w:rsidR="5CA0A9EA">
        <w:rPr>
          <w:szCs w:val="18"/>
        </w:rPr>
        <w:t xml:space="preserve">dankzij alle eerder verrichte verzoeken </w:t>
      </w:r>
      <w:r w:rsidRPr="00E41BF4" w:rsidR="563CC57C">
        <w:rPr>
          <w:szCs w:val="18"/>
        </w:rPr>
        <w:t>evident</w:t>
      </w:r>
      <w:r w:rsidRPr="00E41BF4" w:rsidR="7342CDDA">
        <w:rPr>
          <w:szCs w:val="18"/>
        </w:rPr>
        <w:t xml:space="preserve"> en hoeft op zichzelf niet nader onderbouwd te worden met een GER</w:t>
      </w:r>
      <w:r w:rsidRPr="00E41BF4" w:rsidR="563CC57C">
        <w:rPr>
          <w:szCs w:val="18"/>
        </w:rPr>
        <w:t>.</w:t>
      </w:r>
      <w:r w:rsidRPr="00E41BF4" w:rsidR="136A62A7">
        <w:rPr>
          <w:szCs w:val="18"/>
        </w:rPr>
        <w:t xml:space="preserve"> </w:t>
      </w:r>
      <w:r w:rsidRPr="00E41BF4" w:rsidR="747F982E">
        <w:rPr>
          <w:szCs w:val="18"/>
        </w:rPr>
        <w:t xml:space="preserve">De voorzitter van de Expertgroep Gezondheid IJmond heeft in een gesprek met de Kamer op </w:t>
      </w:r>
      <w:r w:rsidRPr="00E41BF4" w:rsidR="624DC16C">
        <w:rPr>
          <w:szCs w:val="18"/>
        </w:rPr>
        <w:t xml:space="preserve">19 maart jl. ook aangegeven dat nu afspraken maken over </w:t>
      </w:r>
      <w:r w:rsidRPr="00E41BF4" w:rsidR="1D408D71">
        <w:rPr>
          <w:szCs w:val="18"/>
        </w:rPr>
        <w:t>emissiereduct</w:t>
      </w:r>
      <w:r w:rsidRPr="00E41BF4" w:rsidR="624DC16C">
        <w:rPr>
          <w:szCs w:val="18"/>
        </w:rPr>
        <w:t>ies urgenter is dan een voltooide GER.</w:t>
      </w:r>
      <w:r w:rsidRPr="00E41BF4" w:rsidR="747F982E">
        <w:rPr>
          <w:szCs w:val="18"/>
        </w:rPr>
        <w:t xml:space="preserve"> </w:t>
      </w:r>
      <w:r w:rsidRPr="00E41BF4" w:rsidR="3792667A">
        <w:rPr>
          <w:szCs w:val="18"/>
        </w:rPr>
        <w:t xml:space="preserve">Dat laat onverlet dat </w:t>
      </w:r>
      <w:r w:rsidRPr="00E41BF4" w:rsidR="73E0D5C8">
        <w:rPr>
          <w:szCs w:val="18"/>
        </w:rPr>
        <w:t xml:space="preserve">de </w:t>
      </w:r>
      <w:r w:rsidRPr="00E41BF4" w:rsidR="5E25D9DE">
        <w:rPr>
          <w:szCs w:val="18"/>
        </w:rPr>
        <w:t xml:space="preserve">GER </w:t>
      </w:r>
      <w:r w:rsidRPr="00E41BF4" w:rsidR="5E4EA735">
        <w:rPr>
          <w:szCs w:val="18"/>
        </w:rPr>
        <w:t xml:space="preserve">een instrument </w:t>
      </w:r>
      <w:r w:rsidRPr="00E41BF4" w:rsidR="1DF3C296">
        <w:rPr>
          <w:szCs w:val="18"/>
        </w:rPr>
        <w:t xml:space="preserve">is </w:t>
      </w:r>
      <w:r w:rsidRPr="00E41BF4" w:rsidR="5E4EA735">
        <w:rPr>
          <w:szCs w:val="18"/>
        </w:rPr>
        <w:t xml:space="preserve">dat </w:t>
      </w:r>
      <w:r w:rsidRPr="00E41BF4" w:rsidR="48E2D19C">
        <w:rPr>
          <w:szCs w:val="18"/>
        </w:rPr>
        <w:t xml:space="preserve">van waarde kan zijn </w:t>
      </w:r>
      <w:r w:rsidRPr="00E41BF4" w:rsidR="555A2F6C">
        <w:rPr>
          <w:szCs w:val="18"/>
        </w:rPr>
        <w:t xml:space="preserve">om </w:t>
      </w:r>
      <w:r w:rsidRPr="00E41BF4" w:rsidR="445F2F91">
        <w:rPr>
          <w:szCs w:val="18"/>
        </w:rPr>
        <w:t xml:space="preserve">(nader) </w:t>
      </w:r>
      <w:r w:rsidRPr="00E41BF4" w:rsidR="555A2F6C">
        <w:rPr>
          <w:szCs w:val="18"/>
        </w:rPr>
        <w:t>inzicht te krijgen in gezondheidseffecten.</w:t>
      </w:r>
      <w:r w:rsidRPr="00E41BF4" w:rsidR="29A9CA79">
        <w:rPr>
          <w:szCs w:val="18"/>
        </w:rPr>
        <w:t xml:space="preserve"> </w:t>
      </w:r>
      <w:r w:rsidRPr="00E41BF4" w:rsidR="087791BE">
        <w:rPr>
          <w:szCs w:val="18"/>
        </w:rPr>
        <w:t>De suggestie van de Expertgroep</w:t>
      </w:r>
      <w:r w:rsidRPr="00E41BF4" w:rsidR="48104845">
        <w:rPr>
          <w:szCs w:val="18"/>
        </w:rPr>
        <w:t xml:space="preserve"> om de GER als structureel sturingsinstrument te gebruiken</w:t>
      </w:r>
      <w:r w:rsidRPr="00E41BF4" w:rsidR="3000DA9C">
        <w:rPr>
          <w:szCs w:val="18"/>
        </w:rPr>
        <w:t>, neemt het kabinet zoals gemeld</w:t>
      </w:r>
      <w:r w:rsidRPr="00E41BF4">
        <w:rPr>
          <w:rStyle w:val="Voetnootmarkering"/>
          <w:szCs w:val="18"/>
        </w:rPr>
        <w:footnoteReference w:id="11"/>
      </w:r>
      <w:r w:rsidRPr="00E41BF4" w:rsidR="48104845">
        <w:rPr>
          <w:szCs w:val="18"/>
        </w:rPr>
        <w:t xml:space="preserve"> </w:t>
      </w:r>
      <w:r w:rsidRPr="00E41BF4" w:rsidR="7BF62ADF">
        <w:rPr>
          <w:szCs w:val="18"/>
        </w:rPr>
        <w:t xml:space="preserve">in de voortgangsbrief van 2 april jl. </w:t>
      </w:r>
      <w:r w:rsidRPr="00E41BF4" w:rsidR="48104845">
        <w:rPr>
          <w:szCs w:val="18"/>
        </w:rPr>
        <w:t>mee bij de uitwerking van de beoogde maatwerkafspraak</w:t>
      </w:r>
      <w:r w:rsidRPr="00E41BF4" w:rsidR="4335BB6D">
        <w:rPr>
          <w:szCs w:val="18"/>
        </w:rPr>
        <w:t>.</w:t>
      </w:r>
    </w:p>
    <w:p w:rsidRPr="00E41BF4" w:rsidR="13C4F8D4" w:rsidP="00213876" w:rsidRDefault="13C4F8D4" w14:paraId="0DE1C1FC" w14:textId="7709A5B1">
      <w:pPr>
        <w:rPr>
          <w:szCs w:val="18"/>
        </w:rPr>
      </w:pPr>
    </w:p>
    <w:p w:rsidRPr="00E41BF4" w:rsidR="00622413" w:rsidP="00213876" w:rsidRDefault="00622413" w14:paraId="01435C94" w14:textId="25F226C1">
      <w:pPr>
        <w:rPr>
          <w:szCs w:val="18"/>
        </w:rPr>
      </w:pPr>
      <w:r w:rsidRPr="00E41BF4">
        <w:rPr>
          <w:szCs w:val="18"/>
        </w:rPr>
        <w:t>17</w:t>
      </w:r>
    </w:p>
    <w:p w:rsidRPr="00E41BF4" w:rsidR="00622413" w:rsidP="00213876" w:rsidRDefault="0C7FAF1F" w14:paraId="5FB49729" w14:textId="0A0A8321">
      <w:pPr>
        <w:rPr>
          <w:szCs w:val="18"/>
          <w:highlight w:val="yellow"/>
        </w:rPr>
      </w:pPr>
      <w:r w:rsidRPr="00E41BF4">
        <w:rPr>
          <w:szCs w:val="18"/>
        </w:rPr>
        <w:t>Bent u bereid om, in afwachting van de resultaten van de GER, tenminste aanvullende afspraken op te nemen in de maatwerkafspraken om te zorgen dat gezondheidswinst daadwerkelijk geborgd wordt? Zo nee, waarom niet?</w:t>
      </w:r>
      <w:r w:rsidRPr="00E41BF4" w:rsidR="01D649FB">
        <w:rPr>
          <w:szCs w:val="18"/>
        </w:rPr>
        <w:t xml:space="preserve"> </w:t>
      </w:r>
    </w:p>
    <w:p w:rsidRPr="00E41BF4" w:rsidR="00622413" w:rsidP="00213876" w:rsidRDefault="00622413" w14:paraId="646ECB65" w14:textId="77777777">
      <w:pPr>
        <w:rPr>
          <w:szCs w:val="18"/>
        </w:rPr>
      </w:pPr>
    </w:p>
    <w:p w:rsidRPr="00E41BF4" w:rsidR="00622413" w:rsidP="00213876" w:rsidRDefault="00622413" w14:paraId="50787817" w14:textId="77777777">
      <w:pPr>
        <w:rPr>
          <w:szCs w:val="18"/>
        </w:rPr>
      </w:pPr>
      <w:r w:rsidRPr="00E41BF4">
        <w:rPr>
          <w:szCs w:val="18"/>
        </w:rPr>
        <w:t>Antwoord</w:t>
      </w:r>
    </w:p>
    <w:p w:rsidRPr="00E41BF4" w:rsidR="7239304A" w:rsidP="00213876" w:rsidRDefault="5C86727B" w14:paraId="60D0E80D" w14:textId="5D20A333">
      <w:pPr>
        <w:rPr>
          <w:szCs w:val="18"/>
        </w:rPr>
      </w:pPr>
      <w:r w:rsidRPr="00E41BF4">
        <w:rPr>
          <w:szCs w:val="18"/>
        </w:rPr>
        <w:t>Het kabinet vindt het zoals bekend erg belangrijk</w:t>
      </w:r>
      <w:r w:rsidRPr="00E41BF4" w:rsidR="6E692CF1">
        <w:rPr>
          <w:szCs w:val="18"/>
        </w:rPr>
        <w:t xml:space="preserve"> dat gezondheid een prominente plek in de maatwerkafspraak krijgt. </w:t>
      </w:r>
      <w:r w:rsidRPr="00E41BF4" w:rsidR="007E477B">
        <w:rPr>
          <w:szCs w:val="18"/>
        </w:rPr>
        <w:t>Er wordt gewerkt aan een concrete uitwerking hiervan</w:t>
      </w:r>
      <w:r w:rsidRPr="00E41BF4" w:rsidR="6CC0D8E1">
        <w:rPr>
          <w:szCs w:val="18"/>
        </w:rPr>
        <w:t>.</w:t>
      </w:r>
    </w:p>
    <w:p w:rsidRPr="00E41BF4" w:rsidR="00622413" w:rsidP="00213876" w:rsidRDefault="00622413" w14:paraId="6BD3B1C4" w14:textId="77777777">
      <w:pPr>
        <w:rPr>
          <w:szCs w:val="18"/>
        </w:rPr>
      </w:pPr>
    </w:p>
    <w:p w:rsidRPr="00E41BF4" w:rsidR="00622413" w:rsidP="00213876" w:rsidRDefault="00622413" w14:paraId="1ED78114" w14:textId="4E34B3A9">
      <w:pPr>
        <w:rPr>
          <w:szCs w:val="18"/>
        </w:rPr>
      </w:pPr>
      <w:r w:rsidRPr="00E41BF4">
        <w:rPr>
          <w:szCs w:val="18"/>
        </w:rPr>
        <w:t>18</w:t>
      </w:r>
    </w:p>
    <w:p w:rsidRPr="00E41BF4" w:rsidR="00622413" w:rsidP="00213876" w:rsidRDefault="00622413" w14:paraId="033D668E" w14:textId="3483075A">
      <w:pPr>
        <w:rPr>
          <w:szCs w:val="18"/>
        </w:rPr>
      </w:pPr>
      <w:r w:rsidRPr="00E41BF4">
        <w:rPr>
          <w:szCs w:val="18"/>
        </w:rPr>
        <w:t>Neemt u het advies van de Expertgroep inzake betere monitoring van de gezondheidseffecten en een betere koppeling daarvan aan de GER over in de maatwerkafspraken? Zo nee, waarom niet?</w:t>
      </w:r>
    </w:p>
    <w:p w:rsidRPr="00E41BF4" w:rsidR="00622413" w:rsidP="00213876" w:rsidRDefault="00622413" w14:paraId="1BBC0F9D" w14:textId="77777777">
      <w:pPr>
        <w:rPr>
          <w:szCs w:val="18"/>
        </w:rPr>
      </w:pPr>
    </w:p>
    <w:p w:rsidRPr="00E41BF4" w:rsidR="00622413" w:rsidP="00213876" w:rsidRDefault="00622413" w14:paraId="54281F36" w14:textId="77777777">
      <w:pPr>
        <w:rPr>
          <w:szCs w:val="18"/>
        </w:rPr>
      </w:pPr>
      <w:r w:rsidRPr="00E41BF4">
        <w:rPr>
          <w:szCs w:val="18"/>
        </w:rPr>
        <w:t>Antwoord</w:t>
      </w:r>
    </w:p>
    <w:p w:rsidRPr="00E41BF4" w:rsidR="5C6FB292" w:rsidP="00213876" w:rsidRDefault="5C6FB292" w14:paraId="7AFDA0B1" w14:textId="5472D3A1">
      <w:pPr>
        <w:rPr>
          <w:szCs w:val="18"/>
        </w:rPr>
      </w:pPr>
      <w:r w:rsidRPr="00E41BF4">
        <w:rPr>
          <w:szCs w:val="18"/>
        </w:rPr>
        <w:t xml:space="preserve">Het kabinet zal </w:t>
      </w:r>
      <w:r w:rsidR="004E2EE1">
        <w:rPr>
          <w:szCs w:val="18"/>
        </w:rPr>
        <w:t>na de zomer</w:t>
      </w:r>
      <w:r w:rsidRPr="00E41BF4">
        <w:rPr>
          <w:szCs w:val="18"/>
        </w:rPr>
        <w:t xml:space="preserve"> </w:t>
      </w:r>
      <w:r w:rsidRPr="00E41BF4" w:rsidR="5831915B">
        <w:rPr>
          <w:szCs w:val="18"/>
        </w:rPr>
        <w:t xml:space="preserve">nader </w:t>
      </w:r>
      <w:r w:rsidRPr="00E41BF4">
        <w:rPr>
          <w:szCs w:val="18"/>
        </w:rPr>
        <w:t>ingaan op het meest recente advies van de Expertgroep.</w:t>
      </w:r>
    </w:p>
    <w:sectPr w:rsidRPr="00E41BF4" w:rsidR="5C6FB292"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D78B" w14:textId="77777777" w:rsidR="001C4A1F" w:rsidRDefault="001C4A1F">
      <w:r>
        <w:separator/>
      </w:r>
    </w:p>
    <w:p w14:paraId="4413D579" w14:textId="77777777" w:rsidR="001C4A1F" w:rsidRDefault="001C4A1F"/>
  </w:endnote>
  <w:endnote w:type="continuationSeparator" w:id="0">
    <w:p w14:paraId="12BE018F" w14:textId="77777777" w:rsidR="001C4A1F" w:rsidRDefault="001C4A1F">
      <w:r>
        <w:continuationSeparator/>
      </w:r>
    </w:p>
    <w:p w14:paraId="1E4E8505" w14:textId="77777777" w:rsidR="001C4A1F" w:rsidRDefault="001C4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61AB" w14:textId="77777777" w:rsidR="00527BD4" w:rsidRPr="00AD5A9E" w:rsidRDefault="00527BD4" w:rsidP="008C356D">
    <w:pPr>
      <w:pStyle w:val="Voettekst"/>
      <w:rPr>
        <w:rFonts w:ascii="Verdana" w:hAnsi="Verdana"/>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05CDF" w:rsidRPr="00AD5A9E" w14:paraId="0DFD2701" w14:textId="77777777" w:rsidTr="00CA6A25">
      <w:trPr>
        <w:trHeight w:hRule="exact" w:val="240"/>
      </w:trPr>
      <w:tc>
        <w:tcPr>
          <w:tcW w:w="7601" w:type="dxa"/>
        </w:tcPr>
        <w:p w14:paraId="4C5AACB2" w14:textId="77777777" w:rsidR="00527BD4" w:rsidRPr="00AD5A9E" w:rsidRDefault="00527BD4" w:rsidP="003F1F6B">
          <w:pPr>
            <w:pStyle w:val="Huisstijl-Rubricering"/>
            <w:rPr>
              <w:rFonts w:ascii="Verdana" w:hAnsi="Verdana"/>
            </w:rPr>
          </w:pPr>
        </w:p>
      </w:tc>
      <w:tc>
        <w:tcPr>
          <w:tcW w:w="2156" w:type="dxa"/>
        </w:tcPr>
        <w:p w14:paraId="4D9FFEC2" w14:textId="2088F7B7" w:rsidR="00527BD4" w:rsidRPr="00AD5A9E" w:rsidRDefault="002F06E5" w:rsidP="00645414">
          <w:pPr>
            <w:pStyle w:val="Huisstijl-Paginanummering"/>
            <w:rPr>
              <w:rFonts w:ascii="Verdana" w:hAnsi="Verdana"/>
            </w:rPr>
          </w:pPr>
          <w:r w:rsidRPr="00AD5A9E">
            <w:rPr>
              <w:rFonts w:ascii="Verdana" w:hAnsi="Verdana"/>
            </w:rPr>
            <w:t xml:space="preserve">Pagina </w:t>
          </w:r>
          <w:r w:rsidRPr="00AD5A9E">
            <w:rPr>
              <w:rFonts w:ascii="Verdana" w:hAnsi="Verdana"/>
            </w:rPr>
            <w:fldChar w:fldCharType="begin"/>
          </w:r>
          <w:r w:rsidRPr="00AD5A9E">
            <w:rPr>
              <w:rFonts w:ascii="Verdana" w:hAnsi="Verdana"/>
            </w:rPr>
            <w:instrText xml:space="preserve"> PAGE   \* MERGEFORMAT </w:instrText>
          </w:r>
          <w:r w:rsidRPr="00AD5A9E">
            <w:rPr>
              <w:rFonts w:ascii="Verdana" w:hAnsi="Verdana"/>
            </w:rPr>
            <w:fldChar w:fldCharType="separate"/>
          </w:r>
          <w:r w:rsidR="000F3CAA" w:rsidRPr="00AD5A9E">
            <w:rPr>
              <w:rFonts w:ascii="Verdana" w:hAnsi="Verdana"/>
            </w:rPr>
            <w:t>2</w:t>
          </w:r>
          <w:r w:rsidRPr="00AD5A9E">
            <w:rPr>
              <w:rFonts w:ascii="Verdana" w:hAnsi="Verdana"/>
            </w:rPr>
            <w:fldChar w:fldCharType="end"/>
          </w:r>
          <w:r w:rsidRPr="00AD5A9E">
            <w:rPr>
              <w:rFonts w:ascii="Verdana" w:hAnsi="Verdana"/>
            </w:rPr>
            <w:t xml:space="preserve"> van </w:t>
          </w:r>
          <w:r w:rsidR="00721AE1" w:rsidRPr="00AD5A9E">
            <w:rPr>
              <w:rFonts w:ascii="Verdana" w:hAnsi="Verdana"/>
            </w:rPr>
            <w:fldChar w:fldCharType="begin"/>
          </w:r>
          <w:r w:rsidRPr="00AD5A9E">
            <w:rPr>
              <w:rFonts w:ascii="Verdana" w:hAnsi="Verdana"/>
            </w:rPr>
            <w:instrText xml:space="preserve"> SECTIONPAGES   \* MERGEFORMAT </w:instrText>
          </w:r>
          <w:r w:rsidR="00721AE1" w:rsidRPr="00AD5A9E">
            <w:rPr>
              <w:rFonts w:ascii="Verdana" w:hAnsi="Verdana"/>
            </w:rPr>
            <w:fldChar w:fldCharType="separate"/>
          </w:r>
          <w:r w:rsidR="0048529C">
            <w:rPr>
              <w:rFonts w:ascii="Verdana" w:hAnsi="Verdana"/>
            </w:rPr>
            <w:t>7</w:t>
          </w:r>
          <w:r w:rsidR="00721AE1" w:rsidRPr="00AD5A9E">
            <w:rPr>
              <w:rFonts w:ascii="Verdana" w:hAnsi="Verdana"/>
            </w:rPr>
            <w:fldChar w:fldCharType="end"/>
          </w:r>
        </w:p>
      </w:tc>
    </w:tr>
  </w:tbl>
  <w:p w14:paraId="43CE12A0" w14:textId="77777777" w:rsidR="00527BD4" w:rsidRPr="00AD5A9E" w:rsidRDefault="00527BD4" w:rsidP="00BC3B53">
    <w:pPr>
      <w:pStyle w:val="Voettekst"/>
      <w:rPr>
        <w:rFonts w:ascii="Verdana" w:hAnsi="Verdana"/>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05CDF" w14:paraId="176A5A6C" w14:textId="77777777" w:rsidTr="00CA6A25">
      <w:trPr>
        <w:trHeight w:hRule="exact" w:val="240"/>
      </w:trPr>
      <w:tc>
        <w:tcPr>
          <w:tcW w:w="7601" w:type="dxa"/>
        </w:tcPr>
        <w:p w14:paraId="2E11CCD3" w14:textId="77777777" w:rsidR="00527BD4" w:rsidRDefault="00527BD4" w:rsidP="008C356D">
          <w:pPr>
            <w:pStyle w:val="Huisstijl-Rubricering"/>
          </w:pPr>
        </w:p>
      </w:tc>
      <w:tc>
        <w:tcPr>
          <w:tcW w:w="2170" w:type="dxa"/>
        </w:tcPr>
        <w:p w14:paraId="7BEB92C4" w14:textId="0341332E" w:rsidR="00527BD4" w:rsidRPr="00ED539E" w:rsidRDefault="002F06E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48529C">
            <w:t>7</w:t>
          </w:r>
          <w:r w:rsidR="00405C2A">
            <w:fldChar w:fldCharType="end"/>
          </w:r>
        </w:p>
      </w:tc>
    </w:tr>
  </w:tbl>
  <w:p w14:paraId="661BA664" w14:textId="77777777" w:rsidR="00527BD4" w:rsidRPr="00BC3B53" w:rsidRDefault="00527BD4" w:rsidP="008C356D">
    <w:pPr>
      <w:pStyle w:val="Voettekst"/>
      <w:rPr>
        <w:sz w:val="2"/>
        <w:szCs w:val="2"/>
      </w:rPr>
    </w:pPr>
  </w:p>
  <w:p w14:paraId="4DCB3D45" w14:textId="77777777" w:rsidR="00527BD4" w:rsidRPr="00BC3B53" w:rsidRDefault="00527BD4" w:rsidP="00023E9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B777E" w14:textId="77777777" w:rsidR="001C4A1F" w:rsidRDefault="001C4A1F">
      <w:r>
        <w:separator/>
      </w:r>
    </w:p>
    <w:p w14:paraId="7CA3FEA0" w14:textId="77777777" w:rsidR="001C4A1F" w:rsidRDefault="001C4A1F"/>
  </w:footnote>
  <w:footnote w:type="continuationSeparator" w:id="0">
    <w:p w14:paraId="67345984" w14:textId="77777777" w:rsidR="001C4A1F" w:rsidRDefault="001C4A1F">
      <w:r>
        <w:continuationSeparator/>
      </w:r>
    </w:p>
    <w:p w14:paraId="5E5B1A3B" w14:textId="77777777" w:rsidR="001C4A1F" w:rsidRDefault="001C4A1F"/>
  </w:footnote>
  <w:footnote w:id="1">
    <w:p w14:paraId="47DF9823" w14:textId="617EC720" w:rsidR="13C4F8D4" w:rsidRPr="00AD5A9E" w:rsidRDefault="13C4F8D4" w:rsidP="00C47ED8">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Kamerstuk 29826, nr. 313.</w:t>
      </w:r>
    </w:p>
  </w:footnote>
  <w:footnote w:id="2">
    <w:p w14:paraId="4D7ED344" w14:textId="77777777" w:rsidR="00F90040" w:rsidRPr="00AD5A9E" w:rsidRDefault="00F90040" w:rsidP="00F90040">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Tata Steel IJmuiden B.V. valt onder Tata Steel Nederland B.V.</w:t>
      </w:r>
    </w:p>
  </w:footnote>
  <w:footnote w:id="3">
    <w:p w14:paraId="03582BAF" w14:textId="40635FAB"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hyperlink r:id="rId1">
        <w:r w:rsidRPr="00AD5A9E">
          <w:rPr>
            <w:rStyle w:val="Hyperlink"/>
            <w:rFonts w:ascii="Verdana" w:hAnsi="Verdana"/>
            <w:lang w:val="nl-NL"/>
          </w:rPr>
          <w:t>https://www.ilent.nl/ilt-iod/het-werk-van-de-ilt-iod/strafrechtelijk-onderzoek-naar-tata-steel</w:t>
        </w:r>
      </w:hyperlink>
    </w:p>
  </w:footnote>
  <w:footnote w:id="4">
    <w:p w14:paraId="5EEAD091" w14:textId="6AD86220"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5">
    <w:p w14:paraId="7F328785" w14:textId="16F3E54C"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6">
    <w:p w14:paraId="200CA64A" w14:textId="774818CD" w:rsidR="53426D77" w:rsidRPr="00AD5A9E" w:rsidRDefault="53426D77" w:rsidP="53426D77">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7">
    <w:p w14:paraId="64C1B0E2" w14:textId="2ED9D30D"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r w:rsidRPr="00AD5A9E">
        <w:rPr>
          <w:rFonts w:ascii="Verdana" w:eastAsia="Verdana" w:hAnsi="Verdana" w:cs="Verdana"/>
          <w:lang w:val="nl-NL"/>
        </w:rPr>
        <w:t>Kamerstuk 29826, nr. 311</w:t>
      </w:r>
    </w:p>
  </w:footnote>
  <w:footnote w:id="8">
    <w:p w14:paraId="10BFA7C2" w14:textId="5D2E8AB4"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hyperlink r:id="rId2" w:history="1">
        <w:r w:rsidRPr="005575F4">
          <w:rPr>
            <w:rStyle w:val="Hyperlink"/>
          </w:rPr>
          <w:fldChar w:fldCharType="begin"/>
        </w:r>
        <w:r w:rsidRPr="005575F4">
          <w:rPr>
            <w:rStyle w:val="Hyperlink"/>
            <w:lang w:val="nl-NL"/>
          </w:rPr>
          <w:instrText>https://noordholland.bestuurlijkeinformatie.nl/Document/View/e832d3c3-a5ce-4bb8-a58a-4dbdff651608" \h</w:instrText>
        </w:r>
        <w:r w:rsidRPr="005575F4">
          <w:rPr>
            <w:rStyle w:val="Hyperlink"/>
          </w:rPr>
          <w:fldChar w:fldCharType="separate"/>
        </w:r>
        <w:r w:rsidRPr="005575F4">
          <w:rPr>
            <w:rStyle w:val="Hyperlink"/>
            <w:rFonts w:ascii="Verdana" w:eastAsia="Verdana" w:hAnsi="Verdana" w:cs="Verdana"/>
            <w:lang w:val="nl-NL"/>
          </w:rPr>
          <w:t>https://noordholland.bestuurlijkeinformatie.nl/Document/View/e832d3c3-a5ce-4bb8-a58a-4dbdff651608</w:t>
        </w:r>
        <w:r w:rsidRPr="005575F4">
          <w:rPr>
            <w:rStyle w:val="Hyperlink"/>
          </w:rPr>
          <w:fldChar w:fldCharType="end"/>
        </w:r>
      </w:hyperlink>
    </w:p>
  </w:footnote>
  <w:footnote w:id="9">
    <w:p w14:paraId="7D831147" w14:textId="57E1408C" w:rsidR="13C4F8D4" w:rsidRPr="00AD5A9E" w:rsidRDefault="13C4F8D4" w:rsidP="13C4F8D4">
      <w:pPr>
        <w:pStyle w:val="Voetnoottekst"/>
        <w:rPr>
          <w:rFonts w:ascii="Verdana" w:hAnsi="Verdana"/>
          <w:lang w:val="nl-NL"/>
        </w:rPr>
      </w:pPr>
      <w:r w:rsidRPr="00AD5A9E">
        <w:rPr>
          <w:rStyle w:val="Voetnootmarkering"/>
          <w:rFonts w:ascii="Verdana" w:hAnsi="Verdana"/>
        </w:rPr>
        <w:footnoteRef/>
      </w:r>
      <w:r w:rsidR="4FBA5402" w:rsidRPr="00AD5A9E">
        <w:rPr>
          <w:rFonts w:ascii="Verdana" w:hAnsi="Verdana"/>
          <w:lang w:val="nl-NL"/>
        </w:rPr>
        <w:t xml:space="preserve"> Aanhangsel van de Handelingen, vergaderjaar 2025-2026, nr. 1517.</w:t>
      </w:r>
    </w:p>
  </w:footnote>
  <w:footnote w:id="10">
    <w:p w14:paraId="3430853A" w14:textId="338565FE" w:rsidR="13C4F8D4" w:rsidRPr="00AD5A9E" w:rsidRDefault="13C4F8D4" w:rsidP="13C4F8D4">
      <w:pPr>
        <w:pStyle w:val="Voetnoottekst"/>
        <w:rPr>
          <w:rFonts w:ascii="Verdana" w:hAnsi="Verdana"/>
        </w:rPr>
      </w:pPr>
      <w:r w:rsidRPr="00AD5A9E">
        <w:rPr>
          <w:rStyle w:val="Voetnootmarkering"/>
          <w:rFonts w:ascii="Verdana" w:hAnsi="Verdana"/>
        </w:rPr>
        <w:footnoteRef/>
      </w:r>
      <w:r w:rsidRPr="00AD5A9E">
        <w:rPr>
          <w:rFonts w:ascii="Verdana" w:hAnsi="Verdana"/>
        </w:rPr>
        <w:t xml:space="preserve"> </w:t>
      </w:r>
      <w:proofErr w:type="spellStart"/>
      <w:r w:rsidRPr="00AD5A9E">
        <w:rPr>
          <w:rFonts w:ascii="Verdana" w:hAnsi="Verdana"/>
        </w:rPr>
        <w:t>Kamerstuk</w:t>
      </w:r>
      <w:proofErr w:type="spellEnd"/>
      <w:r w:rsidRPr="00AD5A9E">
        <w:rPr>
          <w:rFonts w:ascii="Verdana" w:hAnsi="Verdana"/>
        </w:rPr>
        <w:t xml:space="preserve"> 29826, nr. 283.</w:t>
      </w:r>
    </w:p>
  </w:footnote>
  <w:footnote w:id="11">
    <w:p w14:paraId="46E34ACD" w14:textId="2CD7764C" w:rsidR="6BD79A29" w:rsidRPr="00AD5A9E" w:rsidRDefault="6BD79A29" w:rsidP="6BD79A29">
      <w:pPr>
        <w:pStyle w:val="Voetnoottekst"/>
        <w:rPr>
          <w:rFonts w:ascii="Verdana" w:hAnsi="Verdana"/>
        </w:rPr>
      </w:pPr>
      <w:r w:rsidRPr="00AD5A9E">
        <w:rPr>
          <w:rStyle w:val="Voetnootmarkering"/>
          <w:rFonts w:ascii="Verdana" w:hAnsi="Verdana"/>
        </w:rPr>
        <w:footnoteRef/>
      </w:r>
      <w:r w:rsidRPr="00AD5A9E">
        <w:rPr>
          <w:rFonts w:ascii="Verdana" w:hAnsi="Verdana"/>
        </w:rPr>
        <w:t xml:space="preserve"> </w:t>
      </w:r>
      <w:proofErr w:type="spellStart"/>
      <w:r w:rsidRPr="00AD5A9E">
        <w:rPr>
          <w:rFonts w:ascii="Verdana" w:hAnsi="Verdana"/>
        </w:rPr>
        <w:t>Kamerstuk</w:t>
      </w:r>
      <w:proofErr w:type="spellEnd"/>
      <w:r w:rsidRPr="00AD5A9E">
        <w:rPr>
          <w:rFonts w:ascii="Verdana" w:hAnsi="Verdana"/>
        </w:rPr>
        <w:t xml:space="preserve"> 28089, nr. 349.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05CDF" w:rsidRPr="00AD5A9E" w14:paraId="3BA099C8" w14:textId="77777777" w:rsidTr="1F501DBB">
      <w:tc>
        <w:tcPr>
          <w:tcW w:w="2156" w:type="dxa"/>
        </w:tcPr>
        <w:p w14:paraId="642A08CD" w14:textId="77777777" w:rsidR="00527BD4" w:rsidRPr="00AD5A9E" w:rsidRDefault="1F501DBB" w:rsidP="1F501DBB">
          <w:pPr>
            <w:pStyle w:val="Huisstijl-Adres"/>
            <w:rPr>
              <w:rFonts w:ascii="Verdana" w:hAnsi="Verdana"/>
              <w:b/>
              <w:bCs/>
              <w:lang w:val="nl-NL"/>
            </w:rPr>
          </w:pPr>
          <w:r w:rsidRPr="00AD5A9E">
            <w:rPr>
              <w:rFonts w:ascii="Verdana" w:hAnsi="Verdana"/>
              <w:b/>
              <w:bCs/>
              <w:lang w:val="nl-NL"/>
            </w:rPr>
            <w:t>Directoraat-generaal Realisatie Groene Groei</w:t>
          </w:r>
          <w:r w:rsidR="002F06E5" w:rsidRPr="00AD5A9E">
            <w:rPr>
              <w:rFonts w:ascii="Verdana" w:hAnsi="Verdana"/>
              <w:lang w:val="nl-NL"/>
            </w:rPr>
            <w:br/>
          </w:r>
        </w:p>
      </w:tc>
    </w:tr>
    <w:tr w:rsidR="00C05CDF" w:rsidRPr="00AD5A9E" w14:paraId="5E575FC3" w14:textId="77777777" w:rsidTr="1F501DBB">
      <w:trPr>
        <w:trHeight w:hRule="exact" w:val="200"/>
      </w:trPr>
      <w:tc>
        <w:tcPr>
          <w:tcW w:w="2156" w:type="dxa"/>
        </w:tcPr>
        <w:p w14:paraId="1B386A6C" w14:textId="77777777" w:rsidR="00527BD4" w:rsidRPr="00AD5A9E" w:rsidRDefault="00527BD4" w:rsidP="00A50CF6"/>
      </w:tc>
    </w:tr>
    <w:tr w:rsidR="00C05CDF" w:rsidRPr="00AD5A9E" w14:paraId="1B7B3AEF" w14:textId="77777777" w:rsidTr="1F501DBB">
      <w:trPr>
        <w:trHeight w:hRule="exact" w:val="774"/>
      </w:trPr>
      <w:tc>
        <w:tcPr>
          <w:tcW w:w="2156" w:type="dxa"/>
        </w:tcPr>
        <w:p w14:paraId="5901B453" w14:textId="77777777" w:rsidR="00527BD4" w:rsidRPr="00AD5A9E" w:rsidRDefault="002F06E5" w:rsidP="003A5290">
          <w:pPr>
            <w:pStyle w:val="Huisstijl-Kopje"/>
            <w:rPr>
              <w:rFonts w:ascii="Verdana" w:hAnsi="Verdana"/>
            </w:rPr>
          </w:pPr>
          <w:r w:rsidRPr="00AD5A9E">
            <w:rPr>
              <w:rFonts w:ascii="Verdana" w:hAnsi="Verdana"/>
            </w:rPr>
            <w:t>Ons kenmerk</w:t>
          </w:r>
        </w:p>
        <w:p w14:paraId="316FB0FD" w14:textId="64C18136" w:rsidR="00502512" w:rsidRPr="00AD5A9E" w:rsidRDefault="6EF8318E" w:rsidP="6EF8318E">
          <w:pPr>
            <w:pStyle w:val="Huisstijl-Kopje"/>
            <w:rPr>
              <w:rFonts w:ascii="Verdana" w:hAnsi="Verdana"/>
              <w:b w:val="0"/>
              <w:lang w:val="nl-NL"/>
            </w:rPr>
          </w:pPr>
          <w:r w:rsidRPr="00AD5A9E">
            <w:rPr>
              <w:rFonts w:ascii="Verdana" w:hAnsi="Verdana"/>
              <w:b w:val="0"/>
              <w:lang w:val="nl-NL"/>
            </w:rPr>
            <w:t>KGG_DGRGG / 107469510</w:t>
          </w:r>
        </w:p>
        <w:p w14:paraId="24E5B5C6" w14:textId="77777777" w:rsidR="00527BD4" w:rsidRPr="00AD5A9E" w:rsidRDefault="00527BD4" w:rsidP="00361A56">
          <w:pPr>
            <w:pStyle w:val="Huisstijl-Kopje"/>
            <w:rPr>
              <w:rFonts w:ascii="Verdana" w:hAnsi="Verdana"/>
            </w:rPr>
          </w:pPr>
        </w:p>
      </w:tc>
    </w:tr>
  </w:tbl>
  <w:p w14:paraId="619099AC" w14:textId="77777777" w:rsidR="00527BD4" w:rsidRPr="00AD5A9E" w:rsidRDefault="00527BD4" w:rsidP="008C356D">
    <w:pPr>
      <w:pStyle w:val="Koptekst"/>
      <w:rPr>
        <w:rFonts w:ascii="Verdana" w:hAnsi="Verdana" w:cs="Verdana-Bold"/>
        <w:b/>
        <w:bCs/>
        <w:smallCaps/>
        <w:szCs w:val="18"/>
      </w:rPr>
    </w:pPr>
  </w:p>
  <w:p w14:paraId="036433D4" w14:textId="77777777" w:rsidR="00527BD4" w:rsidRPr="00AD5A9E" w:rsidRDefault="00527BD4" w:rsidP="008C356D"/>
  <w:p w14:paraId="36250569" w14:textId="77777777" w:rsidR="00527BD4" w:rsidRPr="00AD5A9E" w:rsidRDefault="00527BD4" w:rsidP="008C356D"/>
  <w:p w14:paraId="454D6C3B" w14:textId="77777777" w:rsidR="00527BD4" w:rsidRPr="00AD5A9E" w:rsidRDefault="00527BD4" w:rsidP="008C356D">
    <w:pPr>
      <w:spacing w:line="0" w:lineRule="atLeast"/>
      <w:rPr>
        <w:sz w:val="2"/>
        <w:szCs w:val="2"/>
      </w:rPr>
    </w:pPr>
  </w:p>
  <w:p w14:paraId="463DDA2A" w14:textId="77777777" w:rsidR="00527BD4" w:rsidRPr="00AD5A9E" w:rsidRDefault="00527BD4" w:rsidP="004F44C2">
    <w:pPr>
      <w:pStyle w:val="Koptekst"/>
      <w:rPr>
        <w:rFonts w:ascii="Verdana" w:hAnsi="Verdana" w:cs="Verdana-Bold"/>
        <w:b/>
        <w:bCs/>
        <w:smallCaps/>
        <w:szCs w:val="18"/>
      </w:rPr>
    </w:pPr>
  </w:p>
  <w:p w14:paraId="4DE76914" w14:textId="77777777" w:rsidR="00527BD4" w:rsidRPr="00AD5A9E" w:rsidRDefault="00527BD4" w:rsidP="004F44C2"/>
  <w:p w14:paraId="41B70CB7" w14:textId="77777777" w:rsidR="00527BD4" w:rsidRPr="00AD5A9E" w:rsidRDefault="00527BD4" w:rsidP="004F44C2"/>
  <w:p w14:paraId="266FAA44" w14:textId="77777777" w:rsidR="00527BD4" w:rsidRPr="00AD5A9E"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05CDF" w14:paraId="59466AD5" w14:textId="77777777" w:rsidTr="00751A6A">
      <w:trPr>
        <w:trHeight w:val="2636"/>
      </w:trPr>
      <w:tc>
        <w:tcPr>
          <w:tcW w:w="737" w:type="dxa"/>
        </w:tcPr>
        <w:p w14:paraId="3E2E3091" w14:textId="77777777" w:rsidR="00527BD4" w:rsidRDefault="00527BD4" w:rsidP="00D0609E">
          <w:pPr>
            <w:framePr w:w="6340" w:h="2750" w:hRule="exact" w:hSpace="180" w:wrap="around" w:vAnchor="page" w:hAnchor="text" w:x="3873" w:y="-140"/>
            <w:spacing w:line="240" w:lineRule="auto"/>
          </w:pPr>
        </w:p>
      </w:tc>
      <w:tc>
        <w:tcPr>
          <w:tcW w:w="5156" w:type="dxa"/>
        </w:tcPr>
        <w:p w14:paraId="0D09F11D" w14:textId="77777777" w:rsidR="00527BD4" w:rsidRDefault="002F06E5"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33B47C5E" wp14:editId="2E13F76B">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51738F1F" w14:textId="77777777" w:rsidR="00F4553F" w:rsidRDefault="00F4553F" w:rsidP="00651CEE">
          <w:pPr>
            <w:framePr w:w="6340" w:h="2750" w:hRule="exact" w:hSpace="180" w:wrap="around" w:vAnchor="page" w:hAnchor="text" w:x="3873" w:y="-140"/>
            <w:spacing w:line="240" w:lineRule="auto"/>
          </w:pPr>
        </w:p>
      </w:tc>
    </w:tr>
  </w:tbl>
  <w:p w14:paraId="7D7D4DA9" w14:textId="77777777" w:rsidR="00527BD4" w:rsidRDefault="00527BD4" w:rsidP="00D0609E">
    <w:pPr>
      <w:framePr w:w="6340" w:h="2750" w:hRule="exact" w:hSpace="180" w:wrap="around" w:vAnchor="page" w:hAnchor="text" w:x="3873" w:y="-140"/>
    </w:pPr>
  </w:p>
  <w:p w14:paraId="4B1935E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05CDF" w:rsidRPr="00721F65" w14:paraId="421875CC" w14:textId="77777777" w:rsidTr="53426D77">
      <w:tc>
        <w:tcPr>
          <w:tcW w:w="2160" w:type="dxa"/>
        </w:tcPr>
        <w:p w14:paraId="21356271" w14:textId="77777777" w:rsidR="00527BD4" w:rsidRPr="00E41BF4" w:rsidRDefault="1F501DBB" w:rsidP="1F501DBB">
          <w:pPr>
            <w:pStyle w:val="Huisstijl-Adres"/>
            <w:rPr>
              <w:rFonts w:ascii="Verdana" w:hAnsi="Verdana"/>
              <w:b/>
              <w:bCs/>
              <w:lang w:val="nl-NL"/>
            </w:rPr>
          </w:pPr>
          <w:r w:rsidRPr="00E41BF4">
            <w:rPr>
              <w:rFonts w:ascii="Verdana" w:hAnsi="Verdana"/>
              <w:b/>
              <w:bCs/>
              <w:lang w:val="nl-NL"/>
            </w:rPr>
            <w:t>Directoraat-generaal Realisatie Groene Groei</w:t>
          </w:r>
          <w:r w:rsidR="002F06E5" w:rsidRPr="00E41BF4">
            <w:rPr>
              <w:rFonts w:ascii="Verdana" w:hAnsi="Verdana"/>
              <w:lang w:val="nl-NL"/>
            </w:rPr>
            <w:br/>
          </w:r>
        </w:p>
        <w:p w14:paraId="180E5122" w14:textId="77777777" w:rsidR="00527BD4" w:rsidRPr="00E41BF4" w:rsidRDefault="4FBA5402" w:rsidP="00A50CF6">
          <w:pPr>
            <w:pStyle w:val="Huisstijl-Adres"/>
            <w:rPr>
              <w:rFonts w:ascii="Verdana" w:hAnsi="Verdana"/>
              <w:lang w:val="nl-NL"/>
            </w:rPr>
          </w:pPr>
          <w:r w:rsidRPr="00E41BF4">
            <w:rPr>
              <w:rFonts w:ascii="Verdana" w:hAnsi="Verdana"/>
              <w:b/>
              <w:bCs/>
              <w:lang w:val="nl-NL"/>
            </w:rPr>
            <w:t>Bezoekadres</w:t>
          </w:r>
          <w:r w:rsidR="002F06E5" w:rsidRPr="00E41BF4">
            <w:rPr>
              <w:rFonts w:ascii="Verdana" w:hAnsi="Verdana"/>
              <w:lang w:val="nl-NL"/>
            </w:rPr>
            <w:br/>
          </w:r>
          <w:r w:rsidRPr="00E41BF4">
            <w:rPr>
              <w:rFonts w:ascii="Verdana" w:hAnsi="Verdana"/>
              <w:lang w:val="nl-NL"/>
            </w:rPr>
            <w:t>Bezuidenhoutseweg 73</w:t>
          </w:r>
          <w:r w:rsidR="002F06E5" w:rsidRPr="00E41BF4">
            <w:rPr>
              <w:rFonts w:ascii="Verdana" w:hAnsi="Verdana"/>
              <w:lang w:val="nl-NL"/>
            </w:rPr>
            <w:br/>
          </w:r>
          <w:r w:rsidRPr="00E41BF4">
            <w:rPr>
              <w:rFonts w:ascii="Verdana" w:hAnsi="Verdana"/>
              <w:lang w:val="nl-NL"/>
            </w:rPr>
            <w:t>2594 AC Den Haag</w:t>
          </w:r>
        </w:p>
        <w:p w14:paraId="784B5526" w14:textId="77777777" w:rsidR="00EF495B" w:rsidRPr="00E41BF4" w:rsidRDefault="4FBA5402" w:rsidP="0098788A">
          <w:pPr>
            <w:pStyle w:val="Huisstijl-Adres"/>
            <w:rPr>
              <w:rFonts w:ascii="Verdana" w:hAnsi="Verdana"/>
              <w:lang w:val="nl-NL"/>
            </w:rPr>
          </w:pPr>
          <w:r w:rsidRPr="00E41BF4">
            <w:rPr>
              <w:rFonts w:ascii="Verdana" w:hAnsi="Verdana"/>
              <w:b/>
              <w:bCs/>
              <w:lang w:val="nl-NL"/>
            </w:rPr>
            <w:t>Postadres</w:t>
          </w:r>
          <w:r w:rsidR="002F06E5" w:rsidRPr="00E41BF4">
            <w:rPr>
              <w:rFonts w:ascii="Verdana" w:hAnsi="Verdana"/>
              <w:lang w:val="nl-NL"/>
            </w:rPr>
            <w:br/>
          </w:r>
          <w:r w:rsidRPr="00E41BF4">
            <w:rPr>
              <w:rFonts w:ascii="Verdana" w:hAnsi="Verdana"/>
              <w:lang w:val="nl-NL"/>
            </w:rPr>
            <w:t>Postbus 20401</w:t>
          </w:r>
          <w:r w:rsidR="002F06E5" w:rsidRPr="00E41BF4">
            <w:rPr>
              <w:rFonts w:ascii="Verdana" w:hAnsi="Verdana"/>
              <w:lang w:val="nl-NL"/>
            </w:rPr>
            <w:br/>
          </w:r>
          <w:r w:rsidRPr="00E41BF4">
            <w:rPr>
              <w:rFonts w:ascii="Verdana" w:hAnsi="Verdana"/>
              <w:lang w:val="nl-NL"/>
            </w:rPr>
            <w:t>2500 EK Den Haag</w:t>
          </w:r>
        </w:p>
        <w:p w14:paraId="7D0E7DCD" w14:textId="77777777" w:rsidR="00EF495B" w:rsidRPr="00E41BF4" w:rsidRDefault="1F501DBB" w:rsidP="0098788A">
          <w:pPr>
            <w:pStyle w:val="Huisstijl-Adres"/>
            <w:rPr>
              <w:rFonts w:ascii="Verdana" w:hAnsi="Verdana"/>
              <w:lang w:val="nl-NL"/>
            </w:rPr>
          </w:pPr>
          <w:r w:rsidRPr="00E41BF4">
            <w:rPr>
              <w:rFonts w:ascii="Verdana" w:hAnsi="Verdana"/>
              <w:b/>
              <w:bCs/>
              <w:lang w:val="nl-NL"/>
            </w:rPr>
            <w:t>Overheidsidentificatienr</w:t>
          </w:r>
          <w:r w:rsidR="4FBA5402" w:rsidRPr="00E41BF4">
            <w:rPr>
              <w:rFonts w:ascii="Verdana" w:hAnsi="Verdana"/>
              <w:lang w:val="nl-NL"/>
            </w:rPr>
            <w:br/>
          </w:r>
          <w:r w:rsidRPr="00E41BF4">
            <w:rPr>
              <w:rFonts w:ascii="Verdana" w:hAnsi="Verdana"/>
              <w:lang w:val="nl-NL"/>
            </w:rPr>
            <w:t>00000001003214369000</w:t>
          </w:r>
        </w:p>
        <w:p w14:paraId="479BE120" w14:textId="41ECDB39" w:rsidR="00527BD4" w:rsidRPr="00E41BF4" w:rsidRDefault="53426D77" w:rsidP="00A50CF6">
          <w:pPr>
            <w:pStyle w:val="Huisstijl-Adres"/>
            <w:rPr>
              <w:rFonts w:ascii="Verdana" w:hAnsi="Verdana"/>
              <w:u w:val="single"/>
              <w:lang w:val="nl-NL"/>
            </w:rPr>
          </w:pPr>
          <w:r w:rsidRPr="00E41BF4">
            <w:rPr>
              <w:rFonts w:ascii="Verdana" w:hAnsi="Verdana"/>
              <w:lang w:val="nl-NL"/>
            </w:rPr>
            <w:t>T</w:t>
          </w:r>
          <w:r w:rsidR="1F501DBB" w:rsidRPr="00E41BF4">
            <w:rPr>
              <w:rFonts w:ascii="Verdana" w:hAnsi="Verdana"/>
              <w:lang w:val="nl-NL"/>
            </w:rPr>
            <w:tab/>
          </w:r>
          <w:r w:rsidRPr="00E41BF4">
            <w:rPr>
              <w:rFonts w:ascii="Verdana" w:hAnsi="Verdana"/>
              <w:lang w:val="nl-NL"/>
            </w:rPr>
            <w:t>070 379 8911 (algemeen)</w:t>
          </w:r>
          <w:r w:rsidR="1F501DBB" w:rsidRPr="00E41BF4">
            <w:rPr>
              <w:rFonts w:ascii="Verdana" w:hAnsi="Verdana"/>
              <w:lang w:val="nl-NL"/>
            </w:rPr>
            <w:br/>
          </w:r>
          <w:r w:rsidRPr="00E41BF4">
            <w:rPr>
              <w:rFonts w:ascii="Verdana" w:hAnsi="Verdana"/>
              <w:lang w:val="nl-NL"/>
            </w:rPr>
            <w:t>F</w:t>
          </w:r>
          <w:r w:rsidR="1F501DBB" w:rsidRPr="00E41BF4">
            <w:rPr>
              <w:rFonts w:ascii="Verdana" w:hAnsi="Verdana"/>
              <w:lang w:val="nl-NL"/>
            </w:rPr>
            <w:tab/>
          </w:r>
          <w:r w:rsidRPr="00E41BF4">
            <w:rPr>
              <w:rFonts w:ascii="Verdana" w:hAnsi="Verdana"/>
              <w:lang w:val="nl-NL"/>
            </w:rPr>
            <w:t>070 378 6100 (algemeen)</w:t>
          </w:r>
          <w:r w:rsidR="1F501DBB" w:rsidRPr="00E41BF4">
            <w:rPr>
              <w:rFonts w:ascii="Verdana" w:hAnsi="Verdana"/>
              <w:lang w:val="nl-NL"/>
            </w:rPr>
            <w:br/>
          </w:r>
          <w:r w:rsidRPr="00E41BF4">
            <w:rPr>
              <w:rFonts w:ascii="Verdana" w:hAnsi="Verdana"/>
              <w:lang w:val="nl-NL"/>
            </w:rPr>
            <w:t>www.rijksoverheid.nl/ezk</w:t>
          </w:r>
        </w:p>
      </w:tc>
    </w:tr>
    <w:tr w:rsidR="00C05CDF" w:rsidRPr="00721F65" w14:paraId="286B6F1A" w14:textId="77777777" w:rsidTr="53426D77">
      <w:trPr>
        <w:trHeight w:hRule="exact" w:val="200"/>
      </w:trPr>
      <w:tc>
        <w:tcPr>
          <w:tcW w:w="2160" w:type="dxa"/>
        </w:tcPr>
        <w:p w14:paraId="3F6BDF89" w14:textId="77777777" w:rsidR="00527BD4" w:rsidRPr="00E41BF4" w:rsidRDefault="00527BD4" w:rsidP="00A50CF6"/>
      </w:tc>
    </w:tr>
    <w:tr w:rsidR="00C05CDF" w14:paraId="2563E32E" w14:textId="77777777" w:rsidTr="53426D77">
      <w:tc>
        <w:tcPr>
          <w:tcW w:w="2160" w:type="dxa"/>
        </w:tcPr>
        <w:p w14:paraId="3C91F43D" w14:textId="77777777" w:rsidR="000C0163" w:rsidRPr="00E41BF4" w:rsidRDefault="002F06E5" w:rsidP="000C0163">
          <w:pPr>
            <w:pStyle w:val="Huisstijl-Kopje"/>
            <w:rPr>
              <w:rFonts w:ascii="Verdana" w:hAnsi="Verdana"/>
              <w:lang w:val="nl-NL"/>
            </w:rPr>
          </w:pPr>
          <w:r w:rsidRPr="00E41BF4">
            <w:rPr>
              <w:rFonts w:ascii="Verdana" w:hAnsi="Verdana"/>
              <w:lang w:val="nl-NL"/>
            </w:rPr>
            <w:t xml:space="preserve">Ons kenmerk </w:t>
          </w:r>
        </w:p>
        <w:p w14:paraId="4653A00D" w14:textId="77777777" w:rsidR="000C0163" w:rsidRPr="00E41BF4" w:rsidRDefault="002F06E5" w:rsidP="000C0163">
          <w:pPr>
            <w:pStyle w:val="Huisstijl-Gegeven"/>
            <w:rPr>
              <w:rFonts w:ascii="Verdana" w:hAnsi="Verdana"/>
              <w:lang w:val="nl-NL"/>
            </w:rPr>
          </w:pPr>
          <w:r w:rsidRPr="00E41BF4">
            <w:rPr>
              <w:rFonts w:ascii="Verdana" w:hAnsi="Verdana"/>
              <w:lang w:val="nl-NL"/>
            </w:rPr>
            <w:t>KGG_DGRGG</w:t>
          </w:r>
          <w:r w:rsidR="00926AE2" w:rsidRPr="00E41BF4">
            <w:rPr>
              <w:rFonts w:ascii="Verdana" w:hAnsi="Verdana"/>
              <w:lang w:val="nl-NL"/>
            </w:rPr>
            <w:t xml:space="preserve"> / </w:t>
          </w:r>
          <w:r w:rsidRPr="00E41BF4">
            <w:rPr>
              <w:rFonts w:ascii="Verdana" w:hAnsi="Verdana"/>
              <w:lang w:val="nl-NL"/>
            </w:rPr>
            <w:t>107469510</w:t>
          </w:r>
        </w:p>
        <w:p w14:paraId="112FEF0A" w14:textId="77777777" w:rsidR="00527BD4" w:rsidRPr="00E41BF4" w:rsidRDefault="002F06E5" w:rsidP="00A50CF6">
          <w:pPr>
            <w:pStyle w:val="Huisstijl-Kopje"/>
            <w:rPr>
              <w:rFonts w:ascii="Verdana" w:hAnsi="Verdana"/>
              <w:lang w:val="nl-NL"/>
            </w:rPr>
          </w:pPr>
          <w:r w:rsidRPr="00E41BF4">
            <w:rPr>
              <w:rFonts w:ascii="Verdana" w:hAnsi="Verdana"/>
              <w:lang w:val="nl-NL"/>
            </w:rPr>
            <w:t>Uw kenmerk</w:t>
          </w:r>
        </w:p>
        <w:p w14:paraId="76F1FDB7" w14:textId="77777777" w:rsidR="00527BD4" w:rsidRPr="00E41BF4" w:rsidRDefault="002F06E5" w:rsidP="00A50CF6">
          <w:pPr>
            <w:pStyle w:val="Huisstijl-Gegeven"/>
            <w:rPr>
              <w:rFonts w:ascii="Verdana" w:hAnsi="Verdana"/>
            </w:rPr>
          </w:pPr>
          <w:r w:rsidRPr="00E41BF4">
            <w:rPr>
              <w:rFonts w:ascii="Verdana" w:hAnsi="Verdana"/>
            </w:rPr>
            <w:t>2026Z16006</w:t>
          </w:r>
        </w:p>
        <w:p w14:paraId="4473B141" w14:textId="77777777" w:rsidR="00527BD4" w:rsidRPr="00E41BF4" w:rsidRDefault="00527BD4" w:rsidP="00E41BF4">
          <w:pPr>
            <w:pStyle w:val="Huisstijl-Kopje"/>
            <w:rPr>
              <w:rFonts w:ascii="Verdana" w:hAnsi="Verdana"/>
            </w:rPr>
          </w:pPr>
        </w:p>
      </w:tc>
    </w:tr>
  </w:tbl>
  <w:p w14:paraId="040F2A0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05CDF" w14:paraId="1F25FE6C" w14:textId="77777777" w:rsidTr="007610AA">
      <w:trPr>
        <w:trHeight w:val="400"/>
      </w:trPr>
      <w:tc>
        <w:tcPr>
          <w:tcW w:w="7520" w:type="dxa"/>
          <w:gridSpan w:val="2"/>
        </w:tcPr>
        <w:p w14:paraId="54CB87CF" w14:textId="77777777" w:rsidR="00527BD4" w:rsidRPr="00C47ED8" w:rsidRDefault="002F06E5" w:rsidP="00A50CF6">
          <w:pPr>
            <w:pStyle w:val="Huisstijl-Retouradres"/>
            <w:rPr>
              <w:lang w:val="nl-NL"/>
            </w:rPr>
          </w:pPr>
          <w:r w:rsidRPr="00C47ED8">
            <w:rPr>
              <w:lang w:val="nl-NL"/>
            </w:rPr>
            <w:t>&gt; Retouradres Postbus 20401 2500 EK Den Haag</w:t>
          </w:r>
        </w:p>
      </w:tc>
    </w:tr>
    <w:tr w:rsidR="00C05CDF" w14:paraId="42A932FC" w14:textId="77777777" w:rsidTr="007610AA">
      <w:tc>
        <w:tcPr>
          <w:tcW w:w="7520" w:type="dxa"/>
          <w:gridSpan w:val="2"/>
        </w:tcPr>
        <w:p w14:paraId="0F9E3022" w14:textId="77777777" w:rsidR="00527BD4" w:rsidRPr="00C47ED8" w:rsidRDefault="00527BD4" w:rsidP="00A50CF6">
          <w:pPr>
            <w:pStyle w:val="Huisstijl-Rubricering"/>
            <w:rPr>
              <w:lang w:val="nl-NL"/>
            </w:rPr>
          </w:pPr>
        </w:p>
      </w:tc>
    </w:tr>
    <w:tr w:rsidR="00C05CDF" w14:paraId="69339B33" w14:textId="77777777" w:rsidTr="007610AA">
      <w:trPr>
        <w:trHeight w:hRule="exact" w:val="2440"/>
      </w:trPr>
      <w:tc>
        <w:tcPr>
          <w:tcW w:w="7520" w:type="dxa"/>
          <w:gridSpan w:val="2"/>
        </w:tcPr>
        <w:p w14:paraId="7015D4F2" w14:textId="77777777" w:rsidR="00527BD4" w:rsidRPr="00C47ED8" w:rsidRDefault="002F06E5" w:rsidP="00A50CF6">
          <w:pPr>
            <w:pStyle w:val="Huisstijl-NAW"/>
            <w:rPr>
              <w:rFonts w:ascii="Verdana" w:hAnsi="Verdana"/>
              <w:sz w:val="18"/>
              <w:szCs w:val="18"/>
              <w:lang w:val="nl-NL"/>
            </w:rPr>
          </w:pPr>
          <w:r w:rsidRPr="00C47ED8">
            <w:rPr>
              <w:rFonts w:ascii="Verdana" w:hAnsi="Verdana"/>
              <w:sz w:val="18"/>
              <w:szCs w:val="18"/>
              <w:lang w:val="nl-NL"/>
            </w:rPr>
            <w:t xml:space="preserve">De Voorzitter van de Tweede Kamer </w:t>
          </w:r>
        </w:p>
        <w:p w14:paraId="10973B3B" w14:textId="77777777" w:rsidR="00D87195" w:rsidRPr="00C47ED8" w:rsidRDefault="002F06E5" w:rsidP="00D87195">
          <w:pPr>
            <w:pStyle w:val="Huisstijl-NAW"/>
            <w:rPr>
              <w:rFonts w:ascii="Verdana" w:hAnsi="Verdana"/>
              <w:sz w:val="18"/>
              <w:szCs w:val="18"/>
              <w:lang w:val="nl-NL"/>
            </w:rPr>
          </w:pPr>
          <w:r w:rsidRPr="00C47ED8">
            <w:rPr>
              <w:rFonts w:ascii="Verdana" w:hAnsi="Verdana"/>
              <w:sz w:val="18"/>
              <w:szCs w:val="18"/>
              <w:lang w:val="nl-NL"/>
            </w:rPr>
            <w:t>der Staten-Generaal</w:t>
          </w:r>
        </w:p>
        <w:p w14:paraId="14C80EE4" w14:textId="77777777" w:rsidR="00EA0F13" w:rsidRPr="00C47ED8" w:rsidRDefault="002F06E5" w:rsidP="00EA0F13">
          <w:pPr>
            <w:rPr>
              <w:szCs w:val="18"/>
            </w:rPr>
          </w:pPr>
          <w:r w:rsidRPr="00C47ED8">
            <w:rPr>
              <w:szCs w:val="18"/>
            </w:rPr>
            <w:t>Prinses Irenestraat 6</w:t>
          </w:r>
        </w:p>
        <w:p w14:paraId="59F00D1B" w14:textId="77777777" w:rsidR="00985E56" w:rsidRDefault="002F06E5" w:rsidP="00EA0F13">
          <w:r w:rsidRPr="00C47ED8">
            <w:rPr>
              <w:szCs w:val="18"/>
            </w:rPr>
            <w:t>2595 BD  DEN HAAG</w:t>
          </w:r>
        </w:p>
      </w:tc>
    </w:tr>
    <w:tr w:rsidR="00C05CDF" w14:paraId="56AFA43D" w14:textId="77777777" w:rsidTr="007610AA">
      <w:trPr>
        <w:trHeight w:hRule="exact" w:val="400"/>
      </w:trPr>
      <w:tc>
        <w:tcPr>
          <w:tcW w:w="7520" w:type="dxa"/>
          <w:gridSpan w:val="2"/>
        </w:tcPr>
        <w:p w14:paraId="7BD5DDE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05CDF" w14:paraId="116220E2" w14:textId="77777777" w:rsidTr="007610AA">
      <w:trPr>
        <w:trHeight w:val="240"/>
      </w:trPr>
      <w:tc>
        <w:tcPr>
          <w:tcW w:w="900" w:type="dxa"/>
        </w:tcPr>
        <w:p w14:paraId="2B3C9B97" w14:textId="77777777" w:rsidR="00527BD4" w:rsidRPr="007709EF" w:rsidRDefault="002F06E5" w:rsidP="00A50CF6">
          <w:pPr>
            <w:rPr>
              <w:szCs w:val="18"/>
            </w:rPr>
          </w:pPr>
          <w:r>
            <w:rPr>
              <w:szCs w:val="18"/>
            </w:rPr>
            <w:t>Datum</w:t>
          </w:r>
        </w:p>
      </w:tc>
      <w:tc>
        <w:tcPr>
          <w:tcW w:w="6620" w:type="dxa"/>
        </w:tcPr>
        <w:p w14:paraId="4F29CB1E" w14:textId="4AB3C5A1" w:rsidR="00527BD4" w:rsidRPr="007709EF" w:rsidRDefault="00213876" w:rsidP="00A50CF6">
          <w:r>
            <w:t>31 augustus 2026</w:t>
          </w:r>
        </w:p>
      </w:tc>
    </w:tr>
    <w:tr w:rsidR="00C05CDF" w14:paraId="4EC8931A" w14:textId="77777777" w:rsidTr="007610AA">
      <w:trPr>
        <w:trHeight w:val="240"/>
      </w:trPr>
      <w:tc>
        <w:tcPr>
          <w:tcW w:w="900" w:type="dxa"/>
        </w:tcPr>
        <w:p w14:paraId="7C942F8D" w14:textId="77777777" w:rsidR="00527BD4" w:rsidRPr="007709EF" w:rsidRDefault="002F06E5" w:rsidP="00A50CF6">
          <w:pPr>
            <w:rPr>
              <w:szCs w:val="18"/>
            </w:rPr>
          </w:pPr>
          <w:r>
            <w:rPr>
              <w:szCs w:val="18"/>
            </w:rPr>
            <w:t>Betreft</w:t>
          </w:r>
        </w:p>
      </w:tc>
      <w:tc>
        <w:tcPr>
          <w:tcW w:w="6620" w:type="dxa"/>
        </w:tcPr>
        <w:p w14:paraId="5BF12FEE" w14:textId="77777777" w:rsidR="00527BD4" w:rsidRPr="007709EF" w:rsidRDefault="002F06E5" w:rsidP="00A50CF6">
          <w:r>
            <w:t xml:space="preserve">Beantwoording Kamervragen over het bericht: 'OM vervolgt Tata Steel strafrechtelijk voor opzettelijk vervuilen' </w:t>
          </w:r>
        </w:p>
      </w:tc>
    </w:tr>
  </w:tbl>
  <w:p w14:paraId="7FC03DE2" w14:textId="77777777" w:rsidR="00527BD4" w:rsidRPr="00C47ED8" w:rsidRDefault="00527BD4" w:rsidP="00BC4AE3">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A1248E0">
      <w:start w:val="1"/>
      <w:numFmt w:val="bullet"/>
      <w:pStyle w:val="Lijstopsomteken"/>
      <w:lvlText w:val="•"/>
      <w:lvlJc w:val="left"/>
      <w:pPr>
        <w:tabs>
          <w:tab w:val="num" w:pos="227"/>
        </w:tabs>
        <w:ind w:left="227" w:hanging="227"/>
      </w:pPr>
      <w:rPr>
        <w:rFonts w:ascii="Verdana" w:hAnsi="Verdana" w:hint="default"/>
        <w:sz w:val="18"/>
        <w:szCs w:val="18"/>
      </w:rPr>
    </w:lvl>
    <w:lvl w:ilvl="1" w:tplc="1BC009FC" w:tentative="1">
      <w:start w:val="1"/>
      <w:numFmt w:val="bullet"/>
      <w:lvlText w:val="o"/>
      <w:lvlJc w:val="left"/>
      <w:pPr>
        <w:tabs>
          <w:tab w:val="num" w:pos="1440"/>
        </w:tabs>
        <w:ind w:left="1440" w:hanging="360"/>
      </w:pPr>
      <w:rPr>
        <w:rFonts w:ascii="Courier New" w:hAnsi="Courier New" w:cs="Courier New" w:hint="default"/>
      </w:rPr>
    </w:lvl>
    <w:lvl w:ilvl="2" w:tplc="6CD8FB2E" w:tentative="1">
      <w:start w:val="1"/>
      <w:numFmt w:val="bullet"/>
      <w:lvlText w:val=""/>
      <w:lvlJc w:val="left"/>
      <w:pPr>
        <w:tabs>
          <w:tab w:val="num" w:pos="2160"/>
        </w:tabs>
        <w:ind w:left="2160" w:hanging="360"/>
      </w:pPr>
      <w:rPr>
        <w:rFonts w:ascii="Wingdings" w:hAnsi="Wingdings" w:hint="default"/>
      </w:rPr>
    </w:lvl>
    <w:lvl w:ilvl="3" w:tplc="A75298A8" w:tentative="1">
      <w:start w:val="1"/>
      <w:numFmt w:val="bullet"/>
      <w:lvlText w:val=""/>
      <w:lvlJc w:val="left"/>
      <w:pPr>
        <w:tabs>
          <w:tab w:val="num" w:pos="2880"/>
        </w:tabs>
        <w:ind w:left="2880" w:hanging="360"/>
      </w:pPr>
      <w:rPr>
        <w:rFonts w:ascii="Symbol" w:hAnsi="Symbol" w:hint="default"/>
      </w:rPr>
    </w:lvl>
    <w:lvl w:ilvl="4" w:tplc="DAE62816" w:tentative="1">
      <w:start w:val="1"/>
      <w:numFmt w:val="bullet"/>
      <w:lvlText w:val="o"/>
      <w:lvlJc w:val="left"/>
      <w:pPr>
        <w:tabs>
          <w:tab w:val="num" w:pos="3600"/>
        </w:tabs>
        <w:ind w:left="3600" w:hanging="360"/>
      </w:pPr>
      <w:rPr>
        <w:rFonts w:ascii="Courier New" w:hAnsi="Courier New" w:cs="Courier New" w:hint="default"/>
      </w:rPr>
    </w:lvl>
    <w:lvl w:ilvl="5" w:tplc="5978C9D0" w:tentative="1">
      <w:start w:val="1"/>
      <w:numFmt w:val="bullet"/>
      <w:lvlText w:val=""/>
      <w:lvlJc w:val="left"/>
      <w:pPr>
        <w:tabs>
          <w:tab w:val="num" w:pos="4320"/>
        </w:tabs>
        <w:ind w:left="4320" w:hanging="360"/>
      </w:pPr>
      <w:rPr>
        <w:rFonts w:ascii="Wingdings" w:hAnsi="Wingdings" w:hint="default"/>
      </w:rPr>
    </w:lvl>
    <w:lvl w:ilvl="6" w:tplc="C5D4F17A" w:tentative="1">
      <w:start w:val="1"/>
      <w:numFmt w:val="bullet"/>
      <w:lvlText w:val=""/>
      <w:lvlJc w:val="left"/>
      <w:pPr>
        <w:tabs>
          <w:tab w:val="num" w:pos="5040"/>
        </w:tabs>
        <w:ind w:left="5040" w:hanging="360"/>
      </w:pPr>
      <w:rPr>
        <w:rFonts w:ascii="Symbol" w:hAnsi="Symbol" w:hint="default"/>
      </w:rPr>
    </w:lvl>
    <w:lvl w:ilvl="7" w:tplc="56E4C382" w:tentative="1">
      <w:start w:val="1"/>
      <w:numFmt w:val="bullet"/>
      <w:lvlText w:val="o"/>
      <w:lvlJc w:val="left"/>
      <w:pPr>
        <w:tabs>
          <w:tab w:val="num" w:pos="5760"/>
        </w:tabs>
        <w:ind w:left="5760" w:hanging="360"/>
      </w:pPr>
      <w:rPr>
        <w:rFonts w:ascii="Courier New" w:hAnsi="Courier New" w:cs="Courier New" w:hint="default"/>
      </w:rPr>
    </w:lvl>
    <w:lvl w:ilvl="8" w:tplc="F5AEAD7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42E71A4">
      <w:start w:val="1"/>
      <w:numFmt w:val="bullet"/>
      <w:pStyle w:val="Lijstopsomteken2"/>
      <w:lvlText w:val="–"/>
      <w:lvlJc w:val="left"/>
      <w:pPr>
        <w:tabs>
          <w:tab w:val="num" w:pos="227"/>
        </w:tabs>
        <w:ind w:left="227" w:firstLine="0"/>
      </w:pPr>
      <w:rPr>
        <w:rFonts w:ascii="Verdana" w:hAnsi="Verdana" w:hint="default"/>
      </w:rPr>
    </w:lvl>
    <w:lvl w:ilvl="1" w:tplc="0FA0AD4C" w:tentative="1">
      <w:start w:val="1"/>
      <w:numFmt w:val="bullet"/>
      <w:lvlText w:val="o"/>
      <w:lvlJc w:val="left"/>
      <w:pPr>
        <w:tabs>
          <w:tab w:val="num" w:pos="1440"/>
        </w:tabs>
        <w:ind w:left="1440" w:hanging="360"/>
      </w:pPr>
      <w:rPr>
        <w:rFonts w:ascii="Courier New" w:hAnsi="Courier New" w:cs="Courier New" w:hint="default"/>
      </w:rPr>
    </w:lvl>
    <w:lvl w:ilvl="2" w:tplc="B4688C18" w:tentative="1">
      <w:start w:val="1"/>
      <w:numFmt w:val="bullet"/>
      <w:lvlText w:val=""/>
      <w:lvlJc w:val="left"/>
      <w:pPr>
        <w:tabs>
          <w:tab w:val="num" w:pos="2160"/>
        </w:tabs>
        <w:ind w:left="2160" w:hanging="360"/>
      </w:pPr>
      <w:rPr>
        <w:rFonts w:ascii="Wingdings" w:hAnsi="Wingdings" w:hint="default"/>
      </w:rPr>
    </w:lvl>
    <w:lvl w:ilvl="3" w:tplc="DC369614" w:tentative="1">
      <w:start w:val="1"/>
      <w:numFmt w:val="bullet"/>
      <w:lvlText w:val=""/>
      <w:lvlJc w:val="left"/>
      <w:pPr>
        <w:tabs>
          <w:tab w:val="num" w:pos="2880"/>
        </w:tabs>
        <w:ind w:left="2880" w:hanging="360"/>
      </w:pPr>
      <w:rPr>
        <w:rFonts w:ascii="Symbol" w:hAnsi="Symbol" w:hint="default"/>
      </w:rPr>
    </w:lvl>
    <w:lvl w:ilvl="4" w:tplc="29B8DCA6" w:tentative="1">
      <w:start w:val="1"/>
      <w:numFmt w:val="bullet"/>
      <w:lvlText w:val="o"/>
      <w:lvlJc w:val="left"/>
      <w:pPr>
        <w:tabs>
          <w:tab w:val="num" w:pos="3600"/>
        </w:tabs>
        <w:ind w:left="3600" w:hanging="360"/>
      </w:pPr>
      <w:rPr>
        <w:rFonts w:ascii="Courier New" w:hAnsi="Courier New" w:cs="Courier New" w:hint="default"/>
      </w:rPr>
    </w:lvl>
    <w:lvl w:ilvl="5" w:tplc="4BFC8BB4" w:tentative="1">
      <w:start w:val="1"/>
      <w:numFmt w:val="bullet"/>
      <w:lvlText w:val=""/>
      <w:lvlJc w:val="left"/>
      <w:pPr>
        <w:tabs>
          <w:tab w:val="num" w:pos="4320"/>
        </w:tabs>
        <w:ind w:left="4320" w:hanging="360"/>
      </w:pPr>
      <w:rPr>
        <w:rFonts w:ascii="Wingdings" w:hAnsi="Wingdings" w:hint="default"/>
      </w:rPr>
    </w:lvl>
    <w:lvl w:ilvl="6" w:tplc="DA4897A2" w:tentative="1">
      <w:start w:val="1"/>
      <w:numFmt w:val="bullet"/>
      <w:lvlText w:val=""/>
      <w:lvlJc w:val="left"/>
      <w:pPr>
        <w:tabs>
          <w:tab w:val="num" w:pos="5040"/>
        </w:tabs>
        <w:ind w:left="5040" w:hanging="360"/>
      </w:pPr>
      <w:rPr>
        <w:rFonts w:ascii="Symbol" w:hAnsi="Symbol" w:hint="default"/>
      </w:rPr>
    </w:lvl>
    <w:lvl w:ilvl="7" w:tplc="CB4CA5AA" w:tentative="1">
      <w:start w:val="1"/>
      <w:numFmt w:val="bullet"/>
      <w:lvlText w:val="o"/>
      <w:lvlJc w:val="left"/>
      <w:pPr>
        <w:tabs>
          <w:tab w:val="num" w:pos="5760"/>
        </w:tabs>
        <w:ind w:left="5760" w:hanging="360"/>
      </w:pPr>
      <w:rPr>
        <w:rFonts w:ascii="Courier New" w:hAnsi="Courier New" w:cs="Courier New" w:hint="default"/>
      </w:rPr>
    </w:lvl>
    <w:lvl w:ilvl="8" w:tplc="0394C4C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7687F"/>
    <w:multiLevelType w:val="hybridMultilevel"/>
    <w:tmpl w:val="FFFFFFFF"/>
    <w:lvl w:ilvl="0" w:tplc="11540E84">
      <w:start w:val="1"/>
      <w:numFmt w:val="bullet"/>
      <w:lvlText w:val=""/>
      <w:lvlJc w:val="left"/>
      <w:pPr>
        <w:ind w:left="360" w:hanging="360"/>
      </w:pPr>
      <w:rPr>
        <w:rFonts w:ascii="Symbol" w:hAnsi="Symbol" w:hint="default"/>
      </w:rPr>
    </w:lvl>
    <w:lvl w:ilvl="1" w:tplc="45343606">
      <w:start w:val="1"/>
      <w:numFmt w:val="bullet"/>
      <w:lvlText w:val="o"/>
      <w:lvlJc w:val="left"/>
      <w:pPr>
        <w:ind w:left="1080" w:hanging="360"/>
      </w:pPr>
      <w:rPr>
        <w:rFonts w:ascii="Courier New" w:hAnsi="Courier New" w:hint="default"/>
      </w:rPr>
    </w:lvl>
    <w:lvl w:ilvl="2" w:tplc="15A01F4A">
      <w:start w:val="1"/>
      <w:numFmt w:val="bullet"/>
      <w:lvlText w:val=""/>
      <w:lvlJc w:val="left"/>
      <w:pPr>
        <w:ind w:left="1800" w:hanging="360"/>
      </w:pPr>
      <w:rPr>
        <w:rFonts w:ascii="Wingdings" w:hAnsi="Wingdings" w:hint="default"/>
      </w:rPr>
    </w:lvl>
    <w:lvl w:ilvl="3" w:tplc="D49ABB4A">
      <w:start w:val="1"/>
      <w:numFmt w:val="bullet"/>
      <w:lvlText w:val=""/>
      <w:lvlJc w:val="left"/>
      <w:pPr>
        <w:ind w:left="2520" w:hanging="360"/>
      </w:pPr>
      <w:rPr>
        <w:rFonts w:ascii="Symbol" w:hAnsi="Symbol" w:hint="default"/>
      </w:rPr>
    </w:lvl>
    <w:lvl w:ilvl="4" w:tplc="7E3AE904">
      <w:start w:val="1"/>
      <w:numFmt w:val="bullet"/>
      <w:lvlText w:val="o"/>
      <w:lvlJc w:val="left"/>
      <w:pPr>
        <w:ind w:left="3240" w:hanging="360"/>
      </w:pPr>
      <w:rPr>
        <w:rFonts w:ascii="Courier New" w:hAnsi="Courier New" w:hint="default"/>
      </w:rPr>
    </w:lvl>
    <w:lvl w:ilvl="5" w:tplc="E20C6B24">
      <w:start w:val="1"/>
      <w:numFmt w:val="bullet"/>
      <w:lvlText w:val=""/>
      <w:lvlJc w:val="left"/>
      <w:pPr>
        <w:ind w:left="3960" w:hanging="360"/>
      </w:pPr>
      <w:rPr>
        <w:rFonts w:ascii="Wingdings" w:hAnsi="Wingdings" w:hint="default"/>
      </w:rPr>
    </w:lvl>
    <w:lvl w:ilvl="6" w:tplc="AB9642E2">
      <w:start w:val="1"/>
      <w:numFmt w:val="bullet"/>
      <w:lvlText w:val=""/>
      <w:lvlJc w:val="left"/>
      <w:pPr>
        <w:ind w:left="4680" w:hanging="360"/>
      </w:pPr>
      <w:rPr>
        <w:rFonts w:ascii="Symbol" w:hAnsi="Symbol" w:hint="default"/>
      </w:rPr>
    </w:lvl>
    <w:lvl w:ilvl="7" w:tplc="4D7C27FC">
      <w:start w:val="1"/>
      <w:numFmt w:val="bullet"/>
      <w:lvlText w:val="o"/>
      <w:lvlJc w:val="left"/>
      <w:pPr>
        <w:ind w:left="5400" w:hanging="360"/>
      </w:pPr>
      <w:rPr>
        <w:rFonts w:ascii="Courier New" w:hAnsi="Courier New" w:hint="default"/>
      </w:rPr>
    </w:lvl>
    <w:lvl w:ilvl="8" w:tplc="4F387690">
      <w:start w:val="1"/>
      <w:numFmt w:val="bullet"/>
      <w:lvlText w:val=""/>
      <w:lvlJc w:val="left"/>
      <w:pPr>
        <w:ind w:left="612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B60DD2"/>
    <w:multiLevelType w:val="hybridMultilevel"/>
    <w:tmpl w:val="FFFFFFFF"/>
    <w:lvl w:ilvl="0" w:tplc="A30EF434">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16cid:durableId="1628391063">
    <w:abstractNumId w:val="13"/>
  </w:num>
  <w:num w:numId="2" w16cid:durableId="1701588674">
    <w:abstractNumId w:val="10"/>
  </w:num>
  <w:num w:numId="3" w16cid:durableId="1302999561">
    <w:abstractNumId w:val="7"/>
  </w:num>
  <w:num w:numId="4" w16cid:durableId="1585410840">
    <w:abstractNumId w:val="6"/>
  </w:num>
  <w:num w:numId="5" w16cid:durableId="388265723">
    <w:abstractNumId w:val="5"/>
  </w:num>
  <w:num w:numId="6" w16cid:durableId="1800685903">
    <w:abstractNumId w:val="4"/>
  </w:num>
  <w:num w:numId="7" w16cid:durableId="1155605767">
    <w:abstractNumId w:val="8"/>
  </w:num>
  <w:num w:numId="8" w16cid:durableId="763767574">
    <w:abstractNumId w:val="3"/>
  </w:num>
  <w:num w:numId="9" w16cid:durableId="1572932266">
    <w:abstractNumId w:val="2"/>
  </w:num>
  <w:num w:numId="10" w16cid:durableId="707342896">
    <w:abstractNumId w:val="1"/>
  </w:num>
  <w:num w:numId="11" w16cid:durableId="1905022232">
    <w:abstractNumId w:val="0"/>
  </w:num>
  <w:num w:numId="12" w16cid:durableId="581379696">
    <w:abstractNumId w:val="9"/>
  </w:num>
  <w:num w:numId="13" w16cid:durableId="834370943">
    <w:abstractNumId w:val="11"/>
  </w:num>
  <w:num w:numId="14" w16cid:durableId="1576088624">
    <w:abstractNumId w:val="14"/>
  </w:num>
  <w:num w:numId="15" w16cid:durableId="431633074">
    <w:abstractNumId w:val="12"/>
  </w:num>
  <w:num w:numId="16" w16cid:durableId="31688444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0821"/>
    <w:rsid w:val="00042A5B"/>
    <w:rsid w:val="000430B2"/>
    <w:rsid w:val="00052B08"/>
    <w:rsid w:val="00056704"/>
    <w:rsid w:val="0006024D"/>
    <w:rsid w:val="00071F28"/>
    <w:rsid w:val="00074079"/>
    <w:rsid w:val="00092799"/>
    <w:rsid w:val="00092C5F"/>
    <w:rsid w:val="00096680"/>
    <w:rsid w:val="000A0F36"/>
    <w:rsid w:val="000A174A"/>
    <w:rsid w:val="000A3E0A"/>
    <w:rsid w:val="000A65AC"/>
    <w:rsid w:val="000A7159"/>
    <w:rsid w:val="000AA3A0"/>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1373"/>
    <w:rsid w:val="00132540"/>
    <w:rsid w:val="00133933"/>
    <w:rsid w:val="00133F0F"/>
    <w:rsid w:val="001472B7"/>
    <w:rsid w:val="0014786A"/>
    <w:rsid w:val="001516A4"/>
    <w:rsid w:val="00151E5F"/>
    <w:rsid w:val="00153E28"/>
    <w:rsid w:val="001569AB"/>
    <w:rsid w:val="00164D63"/>
    <w:rsid w:val="0016725C"/>
    <w:rsid w:val="001726F3"/>
    <w:rsid w:val="00173C51"/>
    <w:rsid w:val="00174CC2"/>
    <w:rsid w:val="00176CC6"/>
    <w:rsid w:val="00181BE4"/>
    <w:rsid w:val="00182E46"/>
    <w:rsid w:val="00185576"/>
    <w:rsid w:val="00185951"/>
    <w:rsid w:val="00196B8B"/>
    <w:rsid w:val="001A2BEA"/>
    <w:rsid w:val="001A368F"/>
    <w:rsid w:val="001A6D93"/>
    <w:rsid w:val="001C32EC"/>
    <w:rsid w:val="001C38BD"/>
    <w:rsid w:val="001C4A1F"/>
    <w:rsid w:val="001C4D5A"/>
    <w:rsid w:val="001E34C6"/>
    <w:rsid w:val="001E5581"/>
    <w:rsid w:val="001F3C70"/>
    <w:rsid w:val="00200D88"/>
    <w:rsid w:val="002012D4"/>
    <w:rsid w:val="0020185E"/>
    <w:rsid w:val="00201F68"/>
    <w:rsid w:val="00206E40"/>
    <w:rsid w:val="00207982"/>
    <w:rsid w:val="00211479"/>
    <w:rsid w:val="00212F2A"/>
    <w:rsid w:val="00213876"/>
    <w:rsid w:val="00214F2B"/>
    <w:rsid w:val="00217880"/>
    <w:rsid w:val="00222D66"/>
    <w:rsid w:val="00224A8A"/>
    <w:rsid w:val="00225675"/>
    <w:rsid w:val="002309A8"/>
    <w:rsid w:val="00235DE3"/>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830"/>
    <w:rsid w:val="002C2F5D"/>
    <w:rsid w:val="002D001A"/>
    <w:rsid w:val="002D28E2"/>
    <w:rsid w:val="002D317B"/>
    <w:rsid w:val="002D3587"/>
    <w:rsid w:val="002D502D"/>
    <w:rsid w:val="002E0F69"/>
    <w:rsid w:val="002F06E5"/>
    <w:rsid w:val="002F5147"/>
    <w:rsid w:val="002F7ABD"/>
    <w:rsid w:val="00312597"/>
    <w:rsid w:val="00312A4C"/>
    <w:rsid w:val="0031776A"/>
    <w:rsid w:val="0032061B"/>
    <w:rsid w:val="00327BA5"/>
    <w:rsid w:val="0033326F"/>
    <w:rsid w:val="00334154"/>
    <w:rsid w:val="003372C4"/>
    <w:rsid w:val="00340ECA"/>
    <w:rsid w:val="00341FA0"/>
    <w:rsid w:val="00343EB6"/>
    <w:rsid w:val="00344F3D"/>
    <w:rsid w:val="00345299"/>
    <w:rsid w:val="00351A8D"/>
    <w:rsid w:val="003526BB"/>
    <w:rsid w:val="00352BCF"/>
    <w:rsid w:val="00352DFB"/>
    <w:rsid w:val="00353932"/>
    <w:rsid w:val="0035464B"/>
    <w:rsid w:val="00355FC7"/>
    <w:rsid w:val="00357994"/>
    <w:rsid w:val="00361A56"/>
    <w:rsid w:val="0036252A"/>
    <w:rsid w:val="00364D9D"/>
    <w:rsid w:val="00371048"/>
    <w:rsid w:val="0037396C"/>
    <w:rsid w:val="0037421D"/>
    <w:rsid w:val="00376093"/>
    <w:rsid w:val="00376128"/>
    <w:rsid w:val="00376D76"/>
    <w:rsid w:val="00383DA1"/>
    <w:rsid w:val="00385F30"/>
    <w:rsid w:val="00393696"/>
    <w:rsid w:val="00393963"/>
    <w:rsid w:val="00395575"/>
    <w:rsid w:val="00395672"/>
    <w:rsid w:val="003A06C8"/>
    <w:rsid w:val="003A0D7C"/>
    <w:rsid w:val="003A5290"/>
    <w:rsid w:val="003A6BC0"/>
    <w:rsid w:val="003A7F1D"/>
    <w:rsid w:val="003B0155"/>
    <w:rsid w:val="003B7C52"/>
    <w:rsid w:val="003B7EE7"/>
    <w:rsid w:val="003C2CCB"/>
    <w:rsid w:val="003D39EC"/>
    <w:rsid w:val="003D5DED"/>
    <w:rsid w:val="003E3DD5"/>
    <w:rsid w:val="003E7D09"/>
    <w:rsid w:val="003F07C6"/>
    <w:rsid w:val="003F1F6B"/>
    <w:rsid w:val="003F3306"/>
    <w:rsid w:val="003F3757"/>
    <w:rsid w:val="003F38BD"/>
    <w:rsid w:val="003F44B7"/>
    <w:rsid w:val="004008E9"/>
    <w:rsid w:val="00405C2A"/>
    <w:rsid w:val="00413D48"/>
    <w:rsid w:val="00423A19"/>
    <w:rsid w:val="00441132"/>
    <w:rsid w:val="00441AC2"/>
    <w:rsid w:val="0044249B"/>
    <w:rsid w:val="0045023C"/>
    <w:rsid w:val="00451A5B"/>
    <w:rsid w:val="00452BCD"/>
    <w:rsid w:val="00452CEA"/>
    <w:rsid w:val="00453A9C"/>
    <w:rsid w:val="00465B52"/>
    <w:rsid w:val="0046708E"/>
    <w:rsid w:val="00472A65"/>
    <w:rsid w:val="00474463"/>
    <w:rsid w:val="00474B75"/>
    <w:rsid w:val="00483CFB"/>
    <w:rsid w:val="00483F0B"/>
    <w:rsid w:val="0048529C"/>
    <w:rsid w:val="004868E1"/>
    <w:rsid w:val="00496319"/>
    <w:rsid w:val="00497279"/>
    <w:rsid w:val="004A163B"/>
    <w:rsid w:val="004A3AFA"/>
    <w:rsid w:val="004A670A"/>
    <w:rsid w:val="004B2F0C"/>
    <w:rsid w:val="004B5465"/>
    <w:rsid w:val="004B70F0"/>
    <w:rsid w:val="004C21A8"/>
    <w:rsid w:val="004D505E"/>
    <w:rsid w:val="004D72CA"/>
    <w:rsid w:val="004E2242"/>
    <w:rsid w:val="004E2EE1"/>
    <w:rsid w:val="004E406B"/>
    <w:rsid w:val="004E505E"/>
    <w:rsid w:val="004F42FF"/>
    <w:rsid w:val="004F44C2"/>
    <w:rsid w:val="004F4602"/>
    <w:rsid w:val="00502512"/>
    <w:rsid w:val="00503FD2"/>
    <w:rsid w:val="00505262"/>
    <w:rsid w:val="00516022"/>
    <w:rsid w:val="00521CEE"/>
    <w:rsid w:val="00524FB4"/>
    <w:rsid w:val="00527BD4"/>
    <w:rsid w:val="00537095"/>
    <w:rsid w:val="005403C8"/>
    <w:rsid w:val="005429DC"/>
    <w:rsid w:val="005461DA"/>
    <w:rsid w:val="005565F9"/>
    <w:rsid w:val="005575F4"/>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49CF"/>
    <w:rsid w:val="005C5BCF"/>
    <w:rsid w:val="005C740C"/>
    <w:rsid w:val="005D2652"/>
    <w:rsid w:val="005D625B"/>
    <w:rsid w:val="005E6FDA"/>
    <w:rsid w:val="005F0D54"/>
    <w:rsid w:val="005F62D3"/>
    <w:rsid w:val="005F6D11"/>
    <w:rsid w:val="00600CF0"/>
    <w:rsid w:val="006048F4"/>
    <w:rsid w:val="0060660A"/>
    <w:rsid w:val="006077D9"/>
    <w:rsid w:val="00613B1D"/>
    <w:rsid w:val="00616501"/>
    <w:rsid w:val="00617A44"/>
    <w:rsid w:val="006202B6"/>
    <w:rsid w:val="00622413"/>
    <w:rsid w:val="00625CD0"/>
    <w:rsid w:val="0062627D"/>
    <w:rsid w:val="00627432"/>
    <w:rsid w:val="0063572B"/>
    <w:rsid w:val="006448E4"/>
    <w:rsid w:val="00645414"/>
    <w:rsid w:val="00647E0E"/>
    <w:rsid w:val="00651CEE"/>
    <w:rsid w:val="00653606"/>
    <w:rsid w:val="006610E9"/>
    <w:rsid w:val="00661591"/>
    <w:rsid w:val="00664678"/>
    <w:rsid w:val="0066632F"/>
    <w:rsid w:val="00674A89"/>
    <w:rsid w:val="00674F3D"/>
    <w:rsid w:val="00685545"/>
    <w:rsid w:val="006864B3"/>
    <w:rsid w:val="00692D64"/>
    <w:rsid w:val="006959E2"/>
    <w:rsid w:val="006A10F8"/>
    <w:rsid w:val="006A2100"/>
    <w:rsid w:val="006A5C3B"/>
    <w:rsid w:val="006A72E0"/>
    <w:rsid w:val="006A73E7"/>
    <w:rsid w:val="006B0BF3"/>
    <w:rsid w:val="006B45BC"/>
    <w:rsid w:val="006B45CD"/>
    <w:rsid w:val="006B775E"/>
    <w:rsid w:val="006B7A36"/>
    <w:rsid w:val="006B7BC7"/>
    <w:rsid w:val="006C2535"/>
    <w:rsid w:val="006C441E"/>
    <w:rsid w:val="006C4B90"/>
    <w:rsid w:val="006D1016"/>
    <w:rsid w:val="006D10DA"/>
    <w:rsid w:val="006D17F2"/>
    <w:rsid w:val="006D1D29"/>
    <w:rsid w:val="006E3546"/>
    <w:rsid w:val="006E3FA9"/>
    <w:rsid w:val="006E7032"/>
    <w:rsid w:val="006E7D82"/>
    <w:rsid w:val="006F038F"/>
    <w:rsid w:val="006F0F93"/>
    <w:rsid w:val="006F2D9D"/>
    <w:rsid w:val="006F31F2"/>
    <w:rsid w:val="006F7494"/>
    <w:rsid w:val="006F751F"/>
    <w:rsid w:val="00714DC5"/>
    <w:rsid w:val="00715237"/>
    <w:rsid w:val="00721AE1"/>
    <w:rsid w:val="00721F65"/>
    <w:rsid w:val="007254A5"/>
    <w:rsid w:val="00725748"/>
    <w:rsid w:val="00733B09"/>
    <w:rsid w:val="00735D88"/>
    <w:rsid w:val="0073720D"/>
    <w:rsid w:val="00737507"/>
    <w:rsid w:val="00740712"/>
    <w:rsid w:val="0074072D"/>
    <w:rsid w:val="00742AB9"/>
    <w:rsid w:val="00747885"/>
    <w:rsid w:val="00747C50"/>
    <w:rsid w:val="00751A6A"/>
    <w:rsid w:val="00754FBF"/>
    <w:rsid w:val="007610AA"/>
    <w:rsid w:val="00763BF0"/>
    <w:rsid w:val="007709EF"/>
    <w:rsid w:val="007815A2"/>
    <w:rsid w:val="00782701"/>
    <w:rsid w:val="00783559"/>
    <w:rsid w:val="00784771"/>
    <w:rsid w:val="0079551B"/>
    <w:rsid w:val="00797AA5"/>
    <w:rsid w:val="007A26BD"/>
    <w:rsid w:val="007A4105"/>
    <w:rsid w:val="007B135A"/>
    <w:rsid w:val="007B4503"/>
    <w:rsid w:val="007C406E"/>
    <w:rsid w:val="007C5183"/>
    <w:rsid w:val="007C7573"/>
    <w:rsid w:val="007D77CB"/>
    <w:rsid w:val="007E2758"/>
    <w:rsid w:val="007E2B20"/>
    <w:rsid w:val="007E477B"/>
    <w:rsid w:val="007F043E"/>
    <w:rsid w:val="007F3645"/>
    <w:rsid w:val="007F439C"/>
    <w:rsid w:val="007F5331"/>
    <w:rsid w:val="00800CCA"/>
    <w:rsid w:val="00806120"/>
    <w:rsid w:val="0080649B"/>
    <w:rsid w:val="00806CA5"/>
    <w:rsid w:val="00806F63"/>
    <w:rsid w:val="00810C93"/>
    <w:rsid w:val="00812028"/>
    <w:rsid w:val="00812DD8"/>
    <w:rsid w:val="00813082"/>
    <w:rsid w:val="00814D03"/>
    <w:rsid w:val="00815726"/>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83E"/>
    <w:rsid w:val="00894A3B"/>
    <w:rsid w:val="008A1F5D"/>
    <w:rsid w:val="008A28F5"/>
    <w:rsid w:val="008A44DD"/>
    <w:rsid w:val="008A7D41"/>
    <w:rsid w:val="008B1198"/>
    <w:rsid w:val="008B3471"/>
    <w:rsid w:val="008B3929"/>
    <w:rsid w:val="008B4125"/>
    <w:rsid w:val="008B4CB3"/>
    <w:rsid w:val="008B567B"/>
    <w:rsid w:val="008B7B24"/>
    <w:rsid w:val="008C356D"/>
    <w:rsid w:val="008C4E14"/>
    <w:rsid w:val="008C7118"/>
    <w:rsid w:val="008D43B5"/>
    <w:rsid w:val="008E0B3F"/>
    <w:rsid w:val="008E49AD"/>
    <w:rsid w:val="008E698E"/>
    <w:rsid w:val="008F2584"/>
    <w:rsid w:val="008F3246"/>
    <w:rsid w:val="008F3C1B"/>
    <w:rsid w:val="008F4D11"/>
    <w:rsid w:val="008F508C"/>
    <w:rsid w:val="00901BE9"/>
    <w:rsid w:val="0090271B"/>
    <w:rsid w:val="00910642"/>
    <w:rsid w:val="00910DDF"/>
    <w:rsid w:val="0092316D"/>
    <w:rsid w:val="00923CBD"/>
    <w:rsid w:val="00926AE2"/>
    <w:rsid w:val="00930B13"/>
    <w:rsid w:val="009311C8"/>
    <w:rsid w:val="00933376"/>
    <w:rsid w:val="00933A2F"/>
    <w:rsid w:val="0093612D"/>
    <w:rsid w:val="0096133C"/>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1991"/>
    <w:rsid w:val="00A1247D"/>
    <w:rsid w:val="00A128AD"/>
    <w:rsid w:val="00A164D0"/>
    <w:rsid w:val="00A21E76"/>
    <w:rsid w:val="00A23BC8"/>
    <w:rsid w:val="00A245F8"/>
    <w:rsid w:val="00A30E68"/>
    <w:rsid w:val="00A31933"/>
    <w:rsid w:val="00A329D2"/>
    <w:rsid w:val="00A34AA0"/>
    <w:rsid w:val="00A3715C"/>
    <w:rsid w:val="00A413B4"/>
    <w:rsid w:val="00A41FE2"/>
    <w:rsid w:val="00A4551C"/>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5591"/>
    <w:rsid w:val="00AA7FC9"/>
    <w:rsid w:val="00AB0EED"/>
    <w:rsid w:val="00AB237D"/>
    <w:rsid w:val="00AB5933"/>
    <w:rsid w:val="00AD423E"/>
    <w:rsid w:val="00AD5A9E"/>
    <w:rsid w:val="00AE013D"/>
    <w:rsid w:val="00AE11B7"/>
    <w:rsid w:val="00AE7F68"/>
    <w:rsid w:val="00AF2321"/>
    <w:rsid w:val="00AF52F6"/>
    <w:rsid w:val="00AF52FD"/>
    <w:rsid w:val="00AF54A8"/>
    <w:rsid w:val="00AF7237"/>
    <w:rsid w:val="00B002F3"/>
    <w:rsid w:val="00B0043A"/>
    <w:rsid w:val="00B00D75"/>
    <w:rsid w:val="00B070CB"/>
    <w:rsid w:val="00B12456"/>
    <w:rsid w:val="00B145F0"/>
    <w:rsid w:val="00B259C8"/>
    <w:rsid w:val="00B26B20"/>
    <w:rsid w:val="00B26CCF"/>
    <w:rsid w:val="00B30FC2"/>
    <w:rsid w:val="00B331A2"/>
    <w:rsid w:val="00B35E73"/>
    <w:rsid w:val="00B41FB1"/>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2ADA"/>
    <w:rsid w:val="00BE3F88"/>
    <w:rsid w:val="00BE4756"/>
    <w:rsid w:val="00BE5ED9"/>
    <w:rsid w:val="00BE7B41"/>
    <w:rsid w:val="00C05CDF"/>
    <w:rsid w:val="00C15A91"/>
    <w:rsid w:val="00C206F1"/>
    <w:rsid w:val="00C217E1"/>
    <w:rsid w:val="00C219B1"/>
    <w:rsid w:val="00C2E6A6"/>
    <w:rsid w:val="00C4015B"/>
    <w:rsid w:val="00C40C60"/>
    <w:rsid w:val="00C435ED"/>
    <w:rsid w:val="00C47ED8"/>
    <w:rsid w:val="00C5258E"/>
    <w:rsid w:val="00C530C9"/>
    <w:rsid w:val="00C619A7"/>
    <w:rsid w:val="00C7263B"/>
    <w:rsid w:val="00C73D5F"/>
    <w:rsid w:val="00C82AFE"/>
    <w:rsid w:val="00C83DBC"/>
    <w:rsid w:val="00C97C80"/>
    <w:rsid w:val="00CA1035"/>
    <w:rsid w:val="00CA3C78"/>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894"/>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45E12"/>
    <w:rsid w:val="00D516BE"/>
    <w:rsid w:val="00D5423B"/>
    <w:rsid w:val="00D54E6A"/>
    <w:rsid w:val="00D54F4E"/>
    <w:rsid w:val="00D57A56"/>
    <w:rsid w:val="00D60487"/>
    <w:rsid w:val="00D604B3"/>
    <w:rsid w:val="00D60BA4"/>
    <w:rsid w:val="00D62419"/>
    <w:rsid w:val="00D6FF4A"/>
    <w:rsid w:val="00D76171"/>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10DC6"/>
    <w:rsid w:val="00E11F8E"/>
    <w:rsid w:val="00E1552F"/>
    <w:rsid w:val="00E15881"/>
    <w:rsid w:val="00E16A8F"/>
    <w:rsid w:val="00E21DE3"/>
    <w:rsid w:val="00E273C5"/>
    <w:rsid w:val="00E307D1"/>
    <w:rsid w:val="00E3731D"/>
    <w:rsid w:val="00E41BF4"/>
    <w:rsid w:val="00E51469"/>
    <w:rsid w:val="00E634E3"/>
    <w:rsid w:val="00E717C4"/>
    <w:rsid w:val="00E77E18"/>
    <w:rsid w:val="00E77F89"/>
    <w:rsid w:val="00E80330"/>
    <w:rsid w:val="00E806C5"/>
    <w:rsid w:val="00E80E71"/>
    <w:rsid w:val="00E84EE9"/>
    <w:rsid w:val="00E850D3"/>
    <w:rsid w:val="00E853D6"/>
    <w:rsid w:val="00E876B9"/>
    <w:rsid w:val="00EA0F13"/>
    <w:rsid w:val="00EB6907"/>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5A85"/>
    <w:rsid w:val="00EF60DC"/>
    <w:rsid w:val="00EF6D37"/>
    <w:rsid w:val="00F00F54"/>
    <w:rsid w:val="00F03963"/>
    <w:rsid w:val="00F11068"/>
    <w:rsid w:val="00F11E7C"/>
    <w:rsid w:val="00F1256D"/>
    <w:rsid w:val="00F13A4E"/>
    <w:rsid w:val="00F172BB"/>
    <w:rsid w:val="00F17B10"/>
    <w:rsid w:val="00F21BEF"/>
    <w:rsid w:val="00F2315B"/>
    <w:rsid w:val="00F41A6F"/>
    <w:rsid w:val="00F4314B"/>
    <w:rsid w:val="00F4553F"/>
    <w:rsid w:val="00F45A25"/>
    <w:rsid w:val="00F50F86"/>
    <w:rsid w:val="00F527E5"/>
    <w:rsid w:val="00F53F91"/>
    <w:rsid w:val="00F61569"/>
    <w:rsid w:val="00F61A72"/>
    <w:rsid w:val="00F62B67"/>
    <w:rsid w:val="00F66F13"/>
    <w:rsid w:val="00F74073"/>
    <w:rsid w:val="00F74566"/>
    <w:rsid w:val="00F75603"/>
    <w:rsid w:val="00F845B4"/>
    <w:rsid w:val="00F8713B"/>
    <w:rsid w:val="00F8719B"/>
    <w:rsid w:val="00F90040"/>
    <w:rsid w:val="00F93F9E"/>
    <w:rsid w:val="00FA2CD7"/>
    <w:rsid w:val="00FB06ED"/>
    <w:rsid w:val="00FC2311"/>
    <w:rsid w:val="00FC3165"/>
    <w:rsid w:val="00FC36AB"/>
    <w:rsid w:val="00FC4300"/>
    <w:rsid w:val="00FC7F66"/>
    <w:rsid w:val="00FD5776"/>
    <w:rsid w:val="00FE1CB6"/>
    <w:rsid w:val="00FE486B"/>
    <w:rsid w:val="00FE4F08"/>
    <w:rsid w:val="00FF192E"/>
    <w:rsid w:val="01C24C34"/>
    <w:rsid w:val="01D649FB"/>
    <w:rsid w:val="025EE19A"/>
    <w:rsid w:val="0276FE84"/>
    <w:rsid w:val="02783170"/>
    <w:rsid w:val="028FAC65"/>
    <w:rsid w:val="02C24794"/>
    <w:rsid w:val="02E6AE4A"/>
    <w:rsid w:val="031AC7BB"/>
    <w:rsid w:val="031B186A"/>
    <w:rsid w:val="0320A6F5"/>
    <w:rsid w:val="037B6119"/>
    <w:rsid w:val="03878D19"/>
    <w:rsid w:val="03DA5F00"/>
    <w:rsid w:val="03E4BCE6"/>
    <w:rsid w:val="03E94B7F"/>
    <w:rsid w:val="042D13F9"/>
    <w:rsid w:val="047DC269"/>
    <w:rsid w:val="0495F62D"/>
    <w:rsid w:val="04A8DCB7"/>
    <w:rsid w:val="04B24370"/>
    <w:rsid w:val="04F0C0A5"/>
    <w:rsid w:val="055A32BA"/>
    <w:rsid w:val="05AA6B25"/>
    <w:rsid w:val="062A8D0D"/>
    <w:rsid w:val="06A729C6"/>
    <w:rsid w:val="06C3BDFE"/>
    <w:rsid w:val="07AB02A6"/>
    <w:rsid w:val="0807EB93"/>
    <w:rsid w:val="0826FB39"/>
    <w:rsid w:val="08505127"/>
    <w:rsid w:val="0873DD49"/>
    <w:rsid w:val="087791BE"/>
    <w:rsid w:val="087EFE40"/>
    <w:rsid w:val="09BA2460"/>
    <w:rsid w:val="0A2CFE47"/>
    <w:rsid w:val="0A49A433"/>
    <w:rsid w:val="0A991740"/>
    <w:rsid w:val="0B1C0602"/>
    <w:rsid w:val="0BA1CCBE"/>
    <w:rsid w:val="0BC8ADB9"/>
    <w:rsid w:val="0C2CB1D6"/>
    <w:rsid w:val="0C7FAF1F"/>
    <w:rsid w:val="0CFE1A44"/>
    <w:rsid w:val="0D2A6912"/>
    <w:rsid w:val="0D74F9E8"/>
    <w:rsid w:val="0DA7CE3B"/>
    <w:rsid w:val="0DCAE871"/>
    <w:rsid w:val="0DEB1F39"/>
    <w:rsid w:val="0E71AC1F"/>
    <w:rsid w:val="0E994C77"/>
    <w:rsid w:val="0EA29A48"/>
    <w:rsid w:val="0EA653B8"/>
    <w:rsid w:val="0F10669A"/>
    <w:rsid w:val="0F3369CA"/>
    <w:rsid w:val="0F3F2550"/>
    <w:rsid w:val="0F4BBCF8"/>
    <w:rsid w:val="0F52557E"/>
    <w:rsid w:val="0F70D7D8"/>
    <w:rsid w:val="10FE1F96"/>
    <w:rsid w:val="11280F53"/>
    <w:rsid w:val="11BB26F9"/>
    <w:rsid w:val="1259FD79"/>
    <w:rsid w:val="12869A0B"/>
    <w:rsid w:val="1316CE10"/>
    <w:rsid w:val="135EC1A0"/>
    <w:rsid w:val="136A62A7"/>
    <w:rsid w:val="13C4F8D4"/>
    <w:rsid w:val="1429D9A0"/>
    <w:rsid w:val="1473E3C2"/>
    <w:rsid w:val="14C6CA89"/>
    <w:rsid w:val="1508EF29"/>
    <w:rsid w:val="15919476"/>
    <w:rsid w:val="15B66526"/>
    <w:rsid w:val="16172B79"/>
    <w:rsid w:val="161C61EB"/>
    <w:rsid w:val="1689BA57"/>
    <w:rsid w:val="16B39CDC"/>
    <w:rsid w:val="16C23088"/>
    <w:rsid w:val="17568952"/>
    <w:rsid w:val="1797AE52"/>
    <w:rsid w:val="182676E1"/>
    <w:rsid w:val="186BD740"/>
    <w:rsid w:val="1884E1E3"/>
    <w:rsid w:val="18AA91F0"/>
    <w:rsid w:val="193F4FF3"/>
    <w:rsid w:val="1999951E"/>
    <w:rsid w:val="19B6359C"/>
    <w:rsid w:val="19C77763"/>
    <w:rsid w:val="19D306E4"/>
    <w:rsid w:val="19DB88D0"/>
    <w:rsid w:val="1A2840AE"/>
    <w:rsid w:val="1A374181"/>
    <w:rsid w:val="1AED3F2A"/>
    <w:rsid w:val="1AFE16F5"/>
    <w:rsid w:val="1B3782CB"/>
    <w:rsid w:val="1B9D3A3B"/>
    <w:rsid w:val="1BA57984"/>
    <w:rsid w:val="1BFD4A22"/>
    <w:rsid w:val="1C5ED104"/>
    <w:rsid w:val="1D408D71"/>
    <w:rsid w:val="1D4566EF"/>
    <w:rsid w:val="1D8CD68F"/>
    <w:rsid w:val="1DB2010D"/>
    <w:rsid w:val="1DCF4250"/>
    <w:rsid w:val="1DE1EDB3"/>
    <w:rsid w:val="1DF3C296"/>
    <w:rsid w:val="1DFE9004"/>
    <w:rsid w:val="1E9B63ED"/>
    <w:rsid w:val="1EF82FB7"/>
    <w:rsid w:val="1F1DA392"/>
    <w:rsid w:val="1F2F71B8"/>
    <w:rsid w:val="1F501DBB"/>
    <w:rsid w:val="1FAE763B"/>
    <w:rsid w:val="1FB27438"/>
    <w:rsid w:val="1FC261F8"/>
    <w:rsid w:val="20740041"/>
    <w:rsid w:val="20EE92E1"/>
    <w:rsid w:val="210B30AF"/>
    <w:rsid w:val="21496FA4"/>
    <w:rsid w:val="22755DD8"/>
    <w:rsid w:val="22EC64A5"/>
    <w:rsid w:val="2300B71C"/>
    <w:rsid w:val="230BCF8A"/>
    <w:rsid w:val="233C35D6"/>
    <w:rsid w:val="23C271F7"/>
    <w:rsid w:val="242063F9"/>
    <w:rsid w:val="243066FD"/>
    <w:rsid w:val="2440CDD8"/>
    <w:rsid w:val="246B350B"/>
    <w:rsid w:val="24E10184"/>
    <w:rsid w:val="24E7D102"/>
    <w:rsid w:val="2541F8F5"/>
    <w:rsid w:val="2585B09C"/>
    <w:rsid w:val="2586A87A"/>
    <w:rsid w:val="2594D9C3"/>
    <w:rsid w:val="25B419CC"/>
    <w:rsid w:val="25E28DE0"/>
    <w:rsid w:val="261EA4B0"/>
    <w:rsid w:val="26235A9B"/>
    <w:rsid w:val="2671243C"/>
    <w:rsid w:val="26A53C5B"/>
    <w:rsid w:val="26F4045B"/>
    <w:rsid w:val="27C43E13"/>
    <w:rsid w:val="28151883"/>
    <w:rsid w:val="2863C951"/>
    <w:rsid w:val="286C16EC"/>
    <w:rsid w:val="28A304BC"/>
    <w:rsid w:val="28AF5D2B"/>
    <w:rsid w:val="28B79B2D"/>
    <w:rsid w:val="28B8C1DA"/>
    <w:rsid w:val="28D2D65D"/>
    <w:rsid w:val="28D41FD5"/>
    <w:rsid w:val="28F3FA6E"/>
    <w:rsid w:val="28F566A3"/>
    <w:rsid w:val="29A9CA79"/>
    <w:rsid w:val="2A2540C0"/>
    <w:rsid w:val="2A5CA29F"/>
    <w:rsid w:val="2A91465A"/>
    <w:rsid w:val="2ACDE526"/>
    <w:rsid w:val="2B02094A"/>
    <w:rsid w:val="2B1B54B7"/>
    <w:rsid w:val="2B1B576F"/>
    <w:rsid w:val="2B7700C4"/>
    <w:rsid w:val="2BA7338F"/>
    <w:rsid w:val="2BD4002F"/>
    <w:rsid w:val="2C89E205"/>
    <w:rsid w:val="2CEF3AC3"/>
    <w:rsid w:val="2D64136D"/>
    <w:rsid w:val="2E10267A"/>
    <w:rsid w:val="2EA72078"/>
    <w:rsid w:val="2ED2988E"/>
    <w:rsid w:val="2FC562A9"/>
    <w:rsid w:val="2FD4B8BA"/>
    <w:rsid w:val="2FE356CD"/>
    <w:rsid w:val="2FE46283"/>
    <w:rsid w:val="2FEB4A7F"/>
    <w:rsid w:val="3000DA9C"/>
    <w:rsid w:val="308F8791"/>
    <w:rsid w:val="30A3180E"/>
    <w:rsid w:val="30E0868F"/>
    <w:rsid w:val="30E6FE14"/>
    <w:rsid w:val="31729A4E"/>
    <w:rsid w:val="319FB2A3"/>
    <w:rsid w:val="31F37B00"/>
    <w:rsid w:val="31FB4341"/>
    <w:rsid w:val="329BB487"/>
    <w:rsid w:val="32ACFCF3"/>
    <w:rsid w:val="32B471D4"/>
    <w:rsid w:val="32E0CBA3"/>
    <w:rsid w:val="333E551D"/>
    <w:rsid w:val="339EE693"/>
    <w:rsid w:val="33B1594A"/>
    <w:rsid w:val="33ECEF4E"/>
    <w:rsid w:val="33EF61AC"/>
    <w:rsid w:val="33F65784"/>
    <w:rsid w:val="3417EC35"/>
    <w:rsid w:val="345C5CBE"/>
    <w:rsid w:val="34A63F91"/>
    <w:rsid w:val="34AA83AA"/>
    <w:rsid w:val="35BDD101"/>
    <w:rsid w:val="36AD7542"/>
    <w:rsid w:val="36B0634F"/>
    <w:rsid w:val="36B904F2"/>
    <w:rsid w:val="374A090E"/>
    <w:rsid w:val="3792667A"/>
    <w:rsid w:val="379520CE"/>
    <w:rsid w:val="384DC9A1"/>
    <w:rsid w:val="38501A90"/>
    <w:rsid w:val="3958BE41"/>
    <w:rsid w:val="39BD3228"/>
    <w:rsid w:val="39CED90F"/>
    <w:rsid w:val="39DB7391"/>
    <w:rsid w:val="3A30A913"/>
    <w:rsid w:val="3A37BBC9"/>
    <w:rsid w:val="3A8453EE"/>
    <w:rsid w:val="3AC0B3A7"/>
    <w:rsid w:val="3AE00C19"/>
    <w:rsid w:val="3AE64CE6"/>
    <w:rsid w:val="3B1667AC"/>
    <w:rsid w:val="3B3D8DE5"/>
    <w:rsid w:val="3B4E1EC3"/>
    <w:rsid w:val="3B5B0962"/>
    <w:rsid w:val="3B5E929B"/>
    <w:rsid w:val="3B944017"/>
    <w:rsid w:val="3C33EA95"/>
    <w:rsid w:val="3C629908"/>
    <w:rsid w:val="3CCB8324"/>
    <w:rsid w:val="3D251EED"/>
    <w:rsid w:val="3D34234D"/>
    <w:rsid w:val="3DA45517"/>
    <w:rsid w:val="3DC043F6"/>
    <w:rsid w:val="3DD1DCD4"/>
    <w:rsid w:val="3DF3D0B5"/>
    <w:rsid w:val="3E12678D"/>
    <w:rsid w:val="3E245255"/>
    <w:rsid w:val="3F11FD2F"/>
    <w:rsid w:val="3F506C25"/>
    <w:rsid w:val="3FEF84B9"/>
    <w:rsid w:val="40089A95"/>
    <w:rsid w:val="40210124"/>
    <w:rsid w:val="403F77EC"/>
    <w:rsid w:val="40C3CD9C"/>
    <w:rsid w:val="419A06C3"/>
    <w:rsid w:val="4222B2A1"/>
    <w:rsid w:val="426AB945"/>
    <w:rsid w:val="427DCEE1"/>
    <w:rsid w:val="4281199F"/>
    <w:rsid w:val="429B7658"/>
    <w:rsid w:val="42AC67D7"/>
    <w:rsid w:val="4335BB6D"/>
    <w:rsid w:val="436CEDDB"/>
    <w:rsid w:val="438F94B4"/>
    <w:rsid w:val="43A0A15D"/>
    <w:rsid w:val="43E00A71"/>
    <w:rsid w:val="43E4DF7D"/>
    <w:rsid w:val="43E9FA2F"/>
    <w:rsid w:val="444ECAA6"/>
    <w:rsid w:val="445F2F91"/>
    <w:rsid w:val="4483E179"/>
    <w:rsid w:val="44AD7662"/>
    <w:rsid w:val="44CF5FD2"/>
    <w:rsid w:val="44EA9786"/>
    <w:rsid w:val="452A8696"/>
    <w:rsid w:val="454F98C4"/>
    <w:rsid w:val="45503136"/>
    <w:rsid w:val="45BD0007"/>
    <w:rsid w:val="45C37F13"/>
    <w:rsid w:val="45FE290C"/>
    <w:rsid w:val="46482B23"/>
    <w:rsid w:val="465AC540"/>
    <w:rsid w:val="4660F8E3"/>
    <w:rsid w:val="4679D2D3"/>
    <w:rsid w:val="46BDCE30"/>
    <w:rsid w:val="46DE1457"/>
    <w:rsid w:val="47A9C85B"/>
    <w:rsid w:val="47C42BBC"/>
    <w:rsid w:val="47F20BDA"/>
    <w:rsid w:val="48104845"/>
    <w:rsid w:val="483CFD7A"/>
    <w:rsid w:val="48624A13"/>
    <w:rsid w:val="489A73FD"/>
    <w:rsid w:val="48A0C384"/>
    <w:rsid w:val="48A6E7BA"/>
    <w:rsid w:val="48E2D19C"/>
    <w:rsid w:val="4934B8B5"/>
    <w:rsid w:val="493AAF94"/>
    <w:rsid w:val="49ADB15A"/>
    <w:rsid w:val="49D03C49"/>
    <w:rsid w:val="49F32837"/>
    <w:rsid w:val="4A7D119A"/>
    <w:rsid w:val="4A88D11D"/>
    <w:rsid w:val="4A9BB119"/>
    <w:rsid w:val="4A9C560B"/>
    <w:rsid w:val="4ACEEAC4"/>
    <w:rsid w:val="4B0E9F07"/>
    <w:rsid w:val="4B242A62"/>
    <w:rsid w:val="4B5A6ECA"/>
    <w:rsid w:val="4C9BE5AD"/>
    <w:rsid w:val="4CC6BC4C"/>
    <w:rsid w:val="4CEF05A5"/>
    <w:rsid w:val="4D5BB1DE"/>
    <w:rsid w:val="4D5E9948"/>
    <w:rsid w:val="4D63C972"/>
    <w:rsid w:val="4D8499C5"/>
    <w:rsid w:val="4D8FF4B9"/>
    <w:rsid w:val="4DE89DE3"/>
    <w:rsid w:val="4E11C645"/>
    <w:rsid w:val="4E298276"/>
    <w:rsid w:val="4E357C0D"/>
    <w:rsid w:val="4E8B761A"/>
    <w:rsid w:val="4F00F687"/>
    <w:rsid w:val="4F12D6DD"/>
    <w:rsid w:val="4F74ACE7"/>
    <w:rsid w:val="4FBA5402"/>
    <w:rsid w:val="4FDCFDF2"/>
    <w:rsid w:val="502A00AE"/>
    <w:rsid w:val="5084B081"/>
    <w:rsid w:val="50AAFD31"/>
    <w:rsid w:val="51499CA2"/>
    <w:rsid w:val="517E4F7A"/>
    <w:rsid w:val="52C05788"/>
    <w:rsid w:val="5323F8F3"/>
    <w:rsid w:val="53426D77"/>
    <w:rsid w:val="53A00795"/>
    <w:rsid w:val="53A1F0B0"/>
    <w:rsid w:val="53C98D0E"/>
    <w:rsid w:val="540836A0"/>
    <w:rsid w:val="54575E15"/>
    <w:rsid w:val="5465960E"/>
    <w:rsid w:val="54A8779D"/>
    <w:rsid w:val="54C85C99"/>
    <w:rsid w:val="5501DAB5"/>
    <w:rsid w:val="5520D69B"/>
    <w:rsid w:val="555A2F6C"/>
    <w:rsid w:val="557B69AE"/>
    <w:rsid w:val="55A5782C"/>
    <w:rsid w:val="55E92679"/>
    <w:rsid w:val="563CC57C"/>
    <w:rsid w:val="56F89146"/>
    <w:rsid w:val="570546E2"/>
    <w:rsid w:val="573FEE0A"/>
    <w:rsid w:val="57511C0D"/>
    <w:rsid w:val="5756122F"/>
    <w:rsid w:val="579BFAA5"/>
    <w:rsid w:val="57FC6A7D"/>
    <w:rsid w:val="5831915B"/>
    <w:rsid w:val="58320354"/>
    <w:rsid w:val="5862B78E"/>
    <w:rsid w:val="58FF4ED3"/>
    <w:rsid w:val="590AC2EF"/>
    <w:rsid w:val="5973DFE9"/>
    <w:rsid w:val="59BB929E"/>
    <w:rsid w:val="5A16A47C"/>
    <w:rsid w:val="5A193BB4"/>
    <w:rsid w:val="5A7495F1"/>
    <w:rsid w:val="5AD0EC3D"/>
    <w:rsid w:val="5AF4CE3D"/>
    <w:rsid w:val="5B797177"/>
    <w:rsid w:val="5C095164"/>
    <w:rsid w:val="5C6FB292"/>
    <w:rsid w:val="5C86727B"/>
    <w:rsid w:val="5C93F418"/>
    <w:rsid w:val="5C98712D"/>
    <w:rsid w:val="5CA0A9EA"/>
    <w:rsid w:val="5CAF7A0C"/>
    <w:rsid w:val="5D233DFE"/>
    <w:rsid w:val="5D9F2049"/>
    <w:rsid w:val="5DC48B89"/>
    <w:rsid w:val="5DD962BE"/>
    <w:rsid w:val="5DF01ED1"/>
    <w:rsid w:val="5E18FF8D"/>
    <w:rsid w:val="5E25D9DE"/>
    <w:rsid w:val="5E2C8186"/>
    <w:rsid w:val="5E4EA735"/>
    <w:rsid w:val="5E583CFD"/>
    <w:rsid w:val="5E6B8594"/>
    <w:rsid w:val="5ED57416"/>
    <w:rsid w:val="5EEEB735"/>
    <w:rsid w:val="5F212E74"/>
    <w:rsid w:val="5F57BF01"/>
    <w:rsid w:val="5F825CFF"/>
    <w:rsid w:val="5FA196EF"/>
    <w:rsid w:val="5FAB89A0"/>
    <w:rsid w:val="5FB411AD"/>
    <w:rsid w:val="6031696A"/>
    <w:rsid w:val="6037CCB4"/>
    <w:rsid w:val="60815FB9"/>
    <w:rsid w:val="60B8C3EC"/>
    <w:rsid w:val="6194EAD8"/>
    <w:rsid w:val="6196EDEC"/>
    <w:rsid w:val="61B14A29"/>
    <w:rsid w:val="61FF5B03"/>
    <w:rsid w:val="622E19FD"/>
    <w:rsid w:val="624DC16C"/>
    <w:rsid w:val="624F079B"/>
    <w:rsid w:val="6257E82B"/>
    <w:rsid w:val="630F4726"/>
    <w:rsid w:val="6325EB3B"/>
    <w:rsid w:val="63362E2E"/>
    <w:rsid w:val="6370E23E"/>
    <w:rsid w:val="637C5AFE"/>
    <w:rsid w:val="639F7B6D"/>
    <w:rsid w:val="63BA3B64"/>
    <w:rsid w:val="64196402"/>
    <w:rsid w:val="64282834"/>
    <w:rsid w:val="64372573"/>
    <w:rsid w:val="6498CFE4"/>
    <w:rsid w:val="64B0C2E4"/>
    <w:rsid w:val="650E9BDB"/>
    <w:rsid w:val="65835D73"/>
    <w:rsid w:val="6595EF65"/>
    <w:rsid w:val="66FE54C6"/>
    <w:rsid w:val="67103060"/>
    <w:rsid w:val="673ECDAC"/>
    <w:rsid w:val="67CDD7C0"/>
    <w:rsid w:val="67F468B1"/>
    <w:rsid w:val="68017258"/>
    <w:rsid w:val="6849C094"/>
    <w:rsid w:val="6871899A"/>
    <w:rsid w:val="6872467F"/>
    <w:rsid w:val="6882D884"/>
    <w:rsid w:val="6883566C"/>
    <w:rsid w:val="68A67B27"/>
    <w:rsid w:val="6904726E"/>
    <w:rsid w:val="6926E0F4"/>
    <w:rsid w:val="699AA45C"/>
    <w:rsid w:val="69F51216"/>
    <w:rsid w:val="69F7816F"/>
    <w:rsid w:val="6A11E13B"/>
    <w:rsid w:val="6A3657BE"/>
    <w:rsid w:val="6AA3C25B"/>
    <w:rsid w:val="6AD7BF98"/>
    <w:rsid w:val="6B0ED89A"/>
    <w:rsid w:val="6B14BBB1"/>
    <w:rsid w:val="6B64EF71"/>
    <w:rsid w:val="6BB69676"/>
    <w:rsid w:val="6BCD2AF5"/>
    <w:rsid w:val="6BD79A29"/>
    <w:rsid w:val="6BF5571A"/>
    <w:rsid w:val="6C122E35"/>
    <w:rsid w:val="6C323EA5"/>
    <w:rsid w:val="6C7D25D9"/>
    <w:rsid w:val="6CC0D8E1"/>
    <w:rsid w:val="6D4A7DD1"/>
    <w:rsid w:val="6E14D003"/>
    <w:rsid w:val="6E692CF1"/>
    <w:rsid w:val="6E99ECA1"/>
    <w:rsid w:val="6EDD9065"/>
    <w:rsid w:val="6EF8318E"/>
    <w:rsid w:val="6F0551A7"/>
    <w:rsid w:val="6F1DB1A2"/>
    <w:rsid w:val="6F34580D"/>
    <w:rsid w:val="6FBFBE58"/>
    <w:rsid w:val="6FCF1F1E"/>
    <w:rsid w:val="7016A92D"/>
    <w:rsid w:val="7029F222"/>
    <w:rsid w:val="7040C7B8"/>
    <w:rsid w:val="7088AF37"/>
    <w:rsid w:val="71C4A0EA"/>
    <w:rsid w:val="71D8887C"/>
    <w:rsid w:val="71DF8AD8"/>
    <w:rsid w:val="71FB2D28"/>
    <w:rsid w:val="7239304A"/>
    <w:rsid w:val="7239F350"/>
    <w:rsid w:val="72ADA259"/>
    <w:rsid w:val="72C5DCC9"/>
    <w:rsid w:val="72CCC6B3"/>
    <w:rsid w:val="72F2C1DA"/>
    <w:rsid w:val="73300ED8"/>
    <w:rsid w:val="7342CDDA"/>
    <w:rsid w:val="737C5AD2"/>
    <w:rsid w:val="7395643F"/>
    <w:rsid w:val="73D1078B"/>
    <w:rsid w:val="73E0D5C8"/>
    <w:rsid w:val="73EAC7EC"/>
    <w:rsid w:val="741F4B1A"/>
    <w:rsid w:val="744B70D9"/>
    <w:rsid w:val="747F982E"/>
    <w:rsid w:val="74EEAE39"/>
    <w:rsid w:val="74F4147D"/>
    <w:rsid w:val="7511C753"/>
    <w:rsid w:val="7529EBA5"/>
    <w:rsid w:val="7544DD2E"/>
    <w:rsid w:val="75558E39"/>
    <w:rsid w:val="75597ADE"/>
    <w:rsid w:val="75685CB7"/>
    <w:rsid w:val="765376DC"/>
    <w:rsid w:val="76760B2C"/>
    <w:rsid w:val="76BCAE46"/>
    <w:rsid w:val="76D9F35D"/>
    <w:rsid w:val="76FD4CED"/>
    <w:rsid w:val="7712E07E"/>
    <w:rsid w:val="77353D71"/>
    <w:rsid w:val="77860A89"/>
    <w:rsid w:val="77EAEE68"/>
    <w:rsid w:val="77EFC008"/>
    <w:rsid w:val="781EF176"/>
    <w:rsid w:val="78357FA3"/>
    <w:rsid w:val="7886FC03"/>
    <w:rsid w:val="78A5CC53"/>
    <w:rsid w:val="78FFA0F9"/>
    <w:rsid w:val="792C0E21"/>
    <w:rsid w:val="7950801B"/>
    <w:rsid w:val="797953F1"/>
    <w:rsid w:val="7A35F967"/>
    <w:rsid w:val="7A49976E"/>
    <w:rsid w:val="7ACDB14F"/>
    <w:rsid w:val="7AD1281B"/>
    <w:rsid w:val="7B82D9BC"/>
    <w:rsid w:val="7BF62ADF"/>
    <w:rsid w:val="7C4F2F49"/>
    <w:rsid w:val="7C5AE959"/>
    <w:rsid w:val="7D27389C"/>
    <w:rsid w:val="7D3554F9"/>
    <w:rsid w:val="7D3E925F"/>
    <w:rsid w:val="7D7E71D2"/>
    <w:rsid w:val="7E4929EC"/>
    <w:rsid w:val="7E92D8C8"/>
    <w:rsid w:val="7E9F0145"/>
    <w:rsid w:val="7F050D0B"/>
    <w:rsid w:val="7F172876"/>
    <w:rsid w:val="7F6A7EF0"/>
    <w:rsid w:val="7FB9C211"/>
    <w:rsid w:val="7FCFA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A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link w:val="Kop1Char"/>
    <w:uiPriority w:val="1"/>
    <w:qFormat/>
    <w:rsid w:val="13C4F8D4"/>
    <w:pPr>
      <w:keepNext/>
      <w:spacing w:before="240" w:after="60"/>
      <w:outlineLvl w:val="0"/>
    </w:pPr>
    <w:rPr>
      <w:rFonts w:cs="Arial"/>
      <w:b/>
      <w:bCs/>
      <w:sz w:val="32"/>
      <w:szCs w:val="32"/>
    </w:rPr>
  </w:style>
  <w:style w:type="paragraph" w:styleId="Kop2">
    <w:name w:val="heading 2"/>
    <w:link w:val="Kop2Char"/>
    <w:uiPriority w:val="1"/>
    <w:qFormat/>
    <w:rsid w:val="13C4F8D4"/>
    <w:pPr>
      <w:keepNext/>
      <w:spacing w:before="240" w:after="60"/>
      <w:outlineLvl w:val="1"/>
    </w:pPr>
    <w:rPr>
      <w:rFonts w:cs="Arial"/>
      <w:b/>
      <w:bCs/>
      <w:i/>
      <w:iCs/>
      <w:sz w:val="28"/>
      <w:szCs w:val="28"/>
    </w:rPr>
  </w:style>
  <w:style w:type="paragraph" w:styleId="Kop3">
    <w:name w:val="heading 3"/>
    <w:link w:val="Kop3Char"/>
    <w:uiPriority w:val="1"/>
    <w:qFormat/>
    <w:rsid w:val="13C4F8D4"/>
    <w:pPr>
      <w:keepNext/>
      <w:spacing w:before="240" w:after="60"/>
      <w:outlineLvl w:val="2"/>
    </w:pPr>
    <w:rPr>
      <w:rFonts w:cs="Arial"/>
      <w:b/>
      <w:bCs/>
      <w:sz w:val="26"/>
      <w:szCs w:val="26"/>
    </w:rPr>
  </w:style>
  <w:style w:type="paragraph" w:styleId="Kop4">
    <w:name w:val="heading 4"/>
    <w:link w:val="Kop4Char"/>
    <w:uiPriority w:val="9"/>
    <w:unhideWhenUsed/>
    <w:qFormat/>
    <w:rsid w:val="13C4F8D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uiPriority w:val="1"/>
    <w:rsid w:val="13C4F8D4"/>
    <w:pPr>
      <w:tabs>
        <w:tab w:val="center" w:pos="4536"/>
        <w:tab w:val="right" w:pos="9072"/>
      </w:tabs>
    </w:pPr>
  </w:style>
  <w:style w:type="paragraph" w:styleId="Voettekst">
    <w:name w:val="footer"/>
    <w:link w:val="VoettekstChar"/>
    <w:uiPriority w:val="1"/>
    <w:rsid w:val="13C4F8D4"/>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uiPriority w:val="1"/>
    <w:rsid w:val="13C4F8D4"/>
    <w:pPr>
      <w:spacing w:line="180" w:lineRule="exact"/>
    </w:pPr>
    <w:rPr>
      <w:rFonts w:cs="Verdana"/>
      <w:noProof/>
      <w:sz w:val="13"/>
      <w:szCs w:val="13"/>
    </w:rPr>
  </w:style>
  <w:style w:type="paragraph" w:customStyle="1" w:styleId="Huisstijl-Adres">
    <w:name w:val="Huisstijl-Adres"/>
    <w:link w:val="Huisstijl-AdresChar"/>
    <w:uiPriority w:val="1"/>
    <w:rsid w:val="13C4F8D4"/>
    <w:pPr>
      <w:tabs>
        <w:tab w:val="left" w:pos="192"/>
      </w:tabs>
      <w:spacing w:after="90" w:line="180" w:lineRule="exact"/>
    </w:pPr>
    <w:rPr>
      <w:rFonts w:cs="Verdana"/>
      <w:noProof/>
      <w:sz w:val="13"/>
      <w:szCs w:val="13"/>
    </w:rPr>
  </w:style>
  <w:style w:type="paragraph" w:styleId="Lijstopsomteken">
    <w:name w:val="List Bullet"/>
    <w:uiPriority w:val="1"/>
    <w:rsid w:val="13C4F8D4"/>
    <w:pPr>
      <w:numPr>
        <w:numId w:val="2"/>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link w:val="Huisstijl-GegevenCharChar"/>
    <w:uiPriority w:val="1"/>
    <w:rsid w:val="13C4F8D4"/>
    <w:pPr>
      <w:spacing w:after="92" w:line="180" w:lineRule="exact"/>
    </w:pPr>
    <w:rPr>
      <w:noProof/>
      <w:sz w:val="13"/>
      <w:szCs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uiPriority w:val="1"/>
    <w:rsid w:val="13C4F8D4"/>
    <w:pPr>
      <w:spacing w:line="180" w:lineRule="exact"/>
    </w:pPr>
    <w:rPr>
      <w:rFonts w:cs="Verdana-Bold"/>
      <w:b/>
      <w:bCs/>
      <w:smallCaps/>
      <w:noProof/>
      <w:sz w:val="13"/>
      <w:szCs w:val="13"/>
    </w:rPr>
  </w:style>
  <w:style w:type="paragraph" w:customStyle="1" w:styleId="Huisstijl-NAW">
    <w:name w:val="Huisstijl-NAW"/>
    <w:uiPriority w:val="1"/>
    <w:rsid w:val="13C4F8D4"/>
    <w:rPr>
      <w:rFonts w:cs="Verdana"/>
      <w:noProof/>
    </w:rPr>
  </w:style>
  <w:style w:type="character" w:styleId="Hyperlink">
    <w:name w:val="Hyperlink"/>
    <w:rsid w:val="00023E9A"/>
    <w:rPr>
      <w:color w:val="0000FF"/>
      <w:u w:val="single"/>
    </w:rPr>
  </w:style>
  <w:style w:type="paragraph" w:customStyle="1" w:styleId="Huisstijl-Retouradres">
    <w:name w:val="Huisstijl-Retouradres"/>
    <w:uiPriority w:val="1"/>
    <w:rsid w:val="13C4F8D4"/>
    <w:pPr>
      <w:spacing w:line="180" w:lineRule="exact"/>
    </w:pPr>
    <w:rPr>
      <w:noProof/>
      <w:sz w:val="13"/>
      <w:szCs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uiPriority w:val="1"/>
    <w:rsid w:val="13C4F8D4"/>
    <w:pPr>
      <w:spacing w:line="180" w:lineRule="exact"/>
    </w:pPr>
    <w:rPr>
      <w:i/>
      <w:iCs/>
      <w:noProof/>
      <w:sz w:val="13"/>
      <w:szCs w:val="13"/>
    </w:rPr>
  </w:style>
  <w:style w:type="paragraph" w:customStyle="1" w:styleId="Huisstijl-KixCode">
    <w:name w:val="Huisstijl-KixCode"/>
    <w:uiPriority w:val="1"/>
    <w:rsid w:val="13C4F8D4"/>
    <w:pPr>
      <w:spacing w:before="60"/>
    </w:pPr>
    <w:rPr>
      <w:rFonts w:ascii="KIX Barcode" w:hAnsi="KIX Barcode"/>
      <w:b/>
      <w:bCs/>
      <w:smallCaps/>
      <w:noProof/>
      <w:sz w:val="24"/>
      <w:szCs w:val="24"/>
    </w:rPr>
  </w:style>
  <w:style w:type="paragraph" w:customStyle="1" w:styleId="Huisstijl-Paginanummering">
    <w:name w:val="Huisstijl-Paginanummering"/>
    <w:uiPriority w:val="1"/>
    <w:rsid w:val="13C4F8D4"/>
    <w:pPr>
      <w:spacing w:line="180" w:lineRule="exact"/>
    </w:pPr>
    <w:rPr>
      <w:noProof/>
      <w:sz w:val="13"/>
      <w:szCs w:val="13"/>
    </w:rPr>
  </w:style>
  <w:style w:type="character" w:styleId="GevolgdeHyperlink">
    <w:name w:val="FollowedHyperlink"/>
    <w:rsid w:val="006A2100"/>
    <w:rPr>
      <w:color w:val="800080"/>
      <w:u w:val="single"/>
    </w:rPr>
  </w:style>
  <w:style w:type="paragraph" w:styleId="Lijstopsomteken2">
    <w:name w:val="List Bullet 2"/>
    <w:uiPriority w:val="1"/>
    <w:rsid w:val="13C4F8D4"/>
    <w:pPr>
      <w:numPr>
        <w:numId w:val="15"/>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link w:val="VoetnoottekstChar"/>
    <w:uiPriority w:val="99"/>
    <w:unhideWhenUsed/>
    <w:rsid w:val="13C4F8D4"/>
    <w:pPr>
      <w:spacing w:line="180" w:lineRule="atLeast"/>
    </w:pPr>
    <w:rPr>
      <w:sz w:val="13"/>
      <w:szCs w:val="13"/>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link w:val="BallontekstChar"/>
    <w:uiPriority w:val="1"/>
    <w:rsid w:val="13C4F8D4"/>
    <w:rPr>
      <w:rFonts w:ascii="Segoe UI" w:hAnsi="Segoe UI" w:cs="Segoe UI"/>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uiPriority w:val="99"/>
    <w:unhideWhenUsed/>
    <w:rsid w:val="13C4F8D4"/>
    <w:pPr>
      <w:ind w:left="720"/>
    </w:pPr>
  </w:style>
  <w:style w:type="paragraph" w:styleId="Ondertitel">
    <w:name w:val="Subtitle"/>
    <w:link w:val="OndertitelChar"/>
    <w:uiPriority w:val="11"/>
    <w:qFormat/>
    <w:rsid w:val="13C4F8D4"/>
    <w:pPr>
      <w:ind w:left="86"/>
    </w:pPr>
    <w:rPr>
      <w:rFonts w:asciiTheme="majorHAnsi" w:eastAsiaTheme="majorEastAsia" w:hAnsiTheme="majorHAnsi" w:cstheme="majorBidi"/>
      <w:i/>
      <w:iCs/>
      <w:color w:val="4F81BD" w:themeColor="accent1"/>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link w:val="TitelChar"/>
    <w:uiPriority w:val="10"/>
    <w:qFormat/>
    <w:rsid w:val="13C4F8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Geenafstand">
    <w:name w:val="No Spacing"/>
    <w:uiPriority w:val="1"/>
    <w:qFormat/>
    <w:rsid w:val="00622413"/>
    <w:rPr>
      <w:rFonts w:ascii="Verdana" w:hAnsi="Verdana"/>
      <w:sz w:val="18"/>
      <w:szCs w:val="24"/>
      <w:lang w:val="nl-NL" w:eastAsia="nl-NL"/>
    </w:rPr>
  </w:style>
  <w:style w:type="character" w:styleId="Voetnootmarkering">
    <w:name w:val="footnote reference"/>
    <w:basedOn w:val="Standaardalinea-lettertype"/>
    <w:uiPriority w:val="99"/>
    <w:semiHidden/>
    <w:unhideWhenUsed/>
    <w:rsid w:val="006959E2"/>
    <w:rPr>
      <w:vertAlign w:val="superscript"/>
    </w:rPr>
  </w:style>
  <w:style w:type="paragraph" w:styleId="Lijstalinea">
    <w:name w:val="List Paragraph"/>
    <w:uiPriority w:val="34"/>
    <w:qFormat/>
    <w:rsid w:val="13C4F8D4"/>
    <w:pPr>
      <w:ind w:left="720"/>
      <w:contextualSpacing/>
    </w:pPr>
  </w:style>
  <w:style w:type="paragraph" w:customStyle="1" w:styleId="CommentText">
    <w:name w:val="Comment Text"/>
    <w:basedOn w:val="Standaard"/>
    <w:link w:val="CommentTextChar"/>
    <w:unhideWhenUsed/>
    <w:pPr>
      <w:spacing w:line="240" w:lineRule="auto"/>
    </w:pPr>
    <w:rPr>
      <w:sz w:val="20"/>
      <w:szCs w:val="20"/>
    </w:rPr>
  </w:style>
  <w:style w:type="character" w:customStyle="1" w:styleId="CommentTextChar">
    <w:name w:val="Comment Text Char"/>
    <w:basedOn w:val="Standaardalinea-lettertype"/>
    <w:link w:val="CommentText"/>
    <w:rPr>
      <w:rFonts w:ascii="Verdana" w:hAnsi="Verdana"/>
      <w:lang w:val="nl-NL" w:eastAsia="nl-NL"/>
    </w:rPr>
  </w:style>
  <w:style w:type="character" w:customStyle="1" w:styleId="CommentReference">
    <w:name w:val="Comment Reference"/>
    <w:basedOn w:val="Standaardalinea-lettertype"/>
    <w:semiHidden/>
    <w:unhideWhenUsed/>
    <w:rPr>
      <w:sz w:val="16"/>
      <w:szCs w:val="16"/>
    </w:rPr>
  </w:style>
  <w:style w:type="paragraph" w:customStyle="1" w:styleId="CommentSubject">
    <w:name w:val="Comment Subject"/>
    <w:basedOn w:val="CommentText"/>
    <w:next w:val="CommentText"/>
    <w:link w:val="CommentSubjectChar"/>
    <w:semiHidden/>
    <w:unhideWhenUsed/>
    <w:rsid w:val="00131373"/>
    <w:rPr>
      <w:b/>
      <w:bCs/>
    </w:rPr>
  </w:style>
  <w:style w:type="character" w:customStyle="1" w:styleId="CommentSubjectChar">
    <w:name w:val="Comment Subject Char"/>
    <w:basedOn w:val="CommentTextChar"/>
    <w:link w:val="CommentSubject"/>
    <w:semiHidden/>
    <w:rsid w:val="00131373"/>
    <w:rPr>
      <w:rFonts w:ascii="Verdana" w:hAnsi="Verdana"/>
      <w:b/>
      <w:bCs/>
      <w:lang w:val="nl-NL" w:eastAsia="nl-NL"/>
    </w:rPr>
  </w:style>
  <w:style w:type="paragraph" w:styleId="Revisie">
    <w:name w:val="Revision"/>
    <w:hidden/>
    <w:uiPriority w:val="99"/>
    <w:semiHidden/>
    <w:rsid w:val="00EB6907"/>
    <w:rPr>
      <w:rFonts w:ascii="Verdana" w:hAnsi="Verdana"/>
      <w:sz w:val="18"/>
      <w:szCs w:val="24"/>
      <w:lang w:val="nl-NL" w:eastAsia="nl-NL"/>
    </w:rPr>
  </w:style>
  <w:style w:type="character" w:styleId="Verwijzingopmerking">
    <w:name w:val="annotation reference"/>
    <w:basedOn w:val="Standaardalinea-lettertype"/>
    <w:semiHidden/>
    <w:unhideWhenUsed/>
    <w:rsid w:val="00B35E73"/>
    <w:rPr>
      <w:sz w:val="16"/>
      <w:szCs w:val="16"/>
    </w:rPr>
  </w:style>
  <w:style w:type="paragraph" w:styleId="Tekstopmerking">
    <w:name w:val="annotation text"/>
    <w:basedOn w:val="Standaard"/>
    <w:link w:val="TekstopmerkingChar"/>
    <w:unhideWhenUsed/>
    <w:rsid w:val="00B35E73"/>
    <w:pPr>
      <w:spacing w:line="240" w:lineRule="auto"/>
    </w:pPr>
    <w:rPr>
      <w:sz w:val="20"/>
      <w:szCs w:val="20"/>
    </w:rPr>
  </w:style>
  <w:style w:type="character" w:customStyle="1" w:styleId="TekstopmerkingChar">
    <w:name w:val="Tekst opmerking Char"/>
    <w:basedOn w:val="Standaardalinea-lettertype"/>
    <w:link w:val="Tekstopmerking"/>
    <w:rsid w:val="00B35E73"/>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35E73"/>
    <w:rPr>
      <w:b/>
      <w:bCs/>
    </w:rPr>
  </w:style>
  <w:style w:type="character" w:customStyle="1" w:styleId="OnderwerpvanopmerkingChar">
    <w:name w:val="Onderwerp van opmerking Char"/>
    <w:basedOn w:val="TekstopmerkingChar"/>
    <w:link w:val="Onderwerpvanopmerking"/>
    <w:semiHidden/>
    <w:rsid w:val="00B35E73"/>
    <w:rPr>
      <w:rFonts w:ascii="Verdana" w:hAnsi="Verdana"/>
      <w:b/>
      <w:bCs/>
      <w:lang w:val="nl-NL" w:eastAsia="nl-NL"/>
    </w:rPr>
  </w:style>
  <w:style w:type="character" w:styleId="Onopgelostemelding">
    <w:name w:val="Unresolved Mention"/>
    <w:basedOn w:val="Standaardalinea-lettertype"/>
    <w:uiPriority w:val="99"/>
    <w:semiHidden/>
    <w:unhideWhenUsed/>
    <w:rsid w:val="00557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noord-holland.nl/Actueel/Archief/2026/Juni_2026/Procedure_intrekken_Kooksgasfabrieken_1_en_2_Tata_Steel" TargetMode="External"/><Relationship Id="rId1" Type="http://schemas.openxmlformats.org/officeDocument/2006/relationships/hyperlink" Target="https://www.ilent.nl/ilt-iod/het-werk-van-de-ilt-iod/strafrechtelijk-onderzoek-naar-tata-steel"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7</ap:Pages>
  <ap:Words>2227</ap:Words>
  <ap:Characters>12254</ap:Characters>
  <ap:DocSecurity>0</ap:DocSecurity>
  <ap:Lines>102</ap:Lines>
  <ap:Paragraphs>28</ap:Paragraphs>
  <ap:ScaleCrop>false</ap:ScaleCrop>
  <ap:LinksUpToDate>false</ap:LinksUpToDate>
  <ap:CharactersWithSpaces>14453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2026-08-31T13:49:00.0000000Z</dcterms:created>
  <dcterms:modified xsi:type="dcterms:W3CDTF">2026-08-31T13:50:00.0000000Z</dcterms:modified>
  <dc:description>------------------------</dc:description>
  <version/>
  <category/>
</coreProperties>
</file>