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772368" w14:paraId="6C2ECD27" w14:textId="7CB9041E">
            <w:pPr>
              <w:pStyle w:val="datumonderwerp"/>
              <w:tabs>
                <w:tab w:val="clear" w:pos="794"/>
                <w:tab w:val="left" w:pos="1092"/>
              </w:tabs>
            </w:pPr>
            <w:r>
              <w:t>31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7092886B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="00772368">
              <w:t>het imago van Nederland als asielland in het buitenland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_bk" w:id="2"/>
            <w:bookmarkStart w:name="referentiegegevens" w:id="3"/>
            <w:bookmarkEnd w:id="3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772368" w14:paraId="2A2BBFB1" w14:textId="074C0B8C">
            <w:pPr>
              <w:pStyle w:val="referentiegegevens"/>
            </w:pPr>
            <w:r w:rsidRPr="00772368">
              <w:t xml:space="preserve">7866787 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772368" w:rsidR="00C6487D" w:rsidP="00133AE9" w:rsidRDefault="00772368" w14:paraId="7E785020" w14:textId="72B50085">
            <w:pPr>
              <w:pStyle w:val="referentiegegevens"/>
            </w:pPr>
            <w:r w:rsidRPr="00772368">
              <w:t>2026Z16798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2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4925597D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772368">
        <w:rPr>
          <w:rFonts w:cs="Utopia"/>
          <w:color w:val="000000"/>
        </w:rPr>
        <w:t>de leden</w:t>
      </w:r>
      <w:r w:rsidR="00F64F6A">
        <w:t xml:space="preserve"> </w:t>
      </w:r>
      <w:r w:rsidR="00772368">
        <w:t>Ceulemans, Eerdmans en Boomsma (allen JA21)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772368">
        <w:rPr>
          <w:rFonts w:cs="Utopia"/>
          <w:color w:val="000000"/>
        </w:rPr>
        <w:t>minister van Asiel en Migratie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</w:t>
      </w:r>
      <w:r w:rsidR="00772368">
        <w:t>het imago van Nederland als asielland in het buitenland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772368">
        <w:t>10 augustus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6070BE02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772368">
        <w:rPr>
          <w:rFonts w:cs="Utopia"/>
          <w:color w:val="000000"/>
        </w:rPr>
        <w:t>Minister van Asiel en Migratie,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772368" w14:paraId="514717E7" w14:textId="4F9A1E60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Bart van den Brink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E2FCE" w14:textId="77777777" w:rsidR="00850347" w:rsidRDefault="00850347">
      <w:r>
        <w:separator/>
      </w:r>
    </w:p>
    <w:p w14:paraId="2BACD292" w14:textId="77777777" w:rsidR="00850347" w:rsidRDefault="00850347"/>
    <w:p w14:paraId="2016F1B3" w14:textId="77777777" w:rsidR="00850347" w:rsidRDefault="00850347"/>
    <w:p w14:paraId="2B431E85" w14:textId="77777777" w:rsidR="00850347" w:rsidRDefault="00850347"/>
  </w:endnote>
  <w:endnote w:type="continuationSeparator" w:id="0">
    <w:p w14:paraId="3792E816" w14:textId="77777777" w:rsidR="00850347" w:rsidRDefault="00850347">
      <w:r>
        <w:continuationSeparator/>
      </w:r>
    </w:p>
    <w:p w14:paraId="19DE72EE" w14:textId="77777777" w:rsidR="00850347" w:rsidRDefault="00850347"/>
    <w:p w14:paraId="05EBCD43" w14:textId="77777777" w:rsidR="00850347" w:rsidRDefault="00850347"/>
    <w:p w14:paraId="422E2AAD" w14:textId="77777777" w:rsidR="00850347" w:rsidRDefault="00850347"/>
  </w:endnote>
  <w:endnote w:type="continuationNotice" w:id="1">
    <w:p w14:paraId="1CF5E1B0" w14:textId="77777777" w:rsidR="00850347" w:rsidRDefault="008503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A1DEF" w14:textId="77777777" w:rsidR="00850347" w:rsidRDefault="00850347">
      <w:r>
        <w:separator/>
      </w:r>
    </w:p>
  </w:footnote>
  <w:footnote w:type="continuationSeparator" w:id="0">
    <w:p w14:paraId="4E0AEC98" w14:textId="77777777" w:rsidR="00850347" w:rsidRDefault="00850347">
      <w:r>
        <w:continuationSeparator/>
      </w:r>
    </w:p>
  </w:footnote>
  <w:footnote w:type="continuationNotice" w:id="1">
    <w:p w14:paraId="2A8AE793" w14:textId="77777777" w:rsidR="00850347" w:rsidRDefault="0085034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3C9759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37E25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2368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0347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1EC6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4C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  <w15:docId w15:val="{BB3C2BB9-3E10-4B5B-938E-6FE5F2258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204</ap:Words>
  <ap:Characters>1124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2026-08-31T14:14:00.0000000Z</dcterms:created>
  <dcterms:modified xsi:type="dcterms:W3CDTF">2026-08-31T14:14:00.0000000Z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