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Pr="004A282F" w:rsidR="008A3AAF" w:rsidTr="00D9561B" w14:paraId="04D08590" w14:textId="77777777">
        <w:trPr>
          <w:trHeight w:val="1514"/>
        </w:trPr>
        <w:tc>
          <w:tcPr>
            <w:tcW w:w="7522" w:type="dxa"/>
            <w:tcBorders>
              <w:top w:val="nil"/>
              <w:left w:val="nil"/>
              <w:bottom w:val="nil"/>
              <w:right w:val="nil"/>
            </w:tcBorders>
            <w:tcMar>
              <w:left w:w="0" w:type="dxa"/>
              <w:right w:w="0" w:type="dxa"/>
            </w:tcMar>
          </w:tcPr>
          <w:p w:rsidRPr="004A282F" w:rsidR="00374412" w:rsidP="00C47765" w:rsidRDefault="0007209A" w14:paraId="0230D29A" w14:textId="77777777">
            <w:pPr>
              <w:rPr>
                <w:szCs w:val="18"/>
              </w:rPr>
            </w:pPr>
            <w:r w:rsidRPr="004A282F">
              <w:rPr>
                <w:szCs w:val="18"/>
              </w:rPr>
              <w:t>De v</w:t>
            </w:r>
            <w:r w:rsidRPr="004A282F" w:rsidR="008E3932">
              <w:rPr>
                <w:szCs w:val="18"/>
              </w:rPr>
              <w:t>oorzitter van de Tweede Kamer der Staten-Generaal</w:t>
            </w:r>
          </w:p>
          <w:p w:rsidRPr="004A282F" w:rsidR="00374412" w:rsidP="00C47765" w:rsidRDefault="0007209A" w14:paraId="260C07E8" w14:textId="77777777">
            <w:pPr>
              <w:rPr>
                <w:szCs w:val="18"/>
              </w:rPr>
            </w:pPr>
            <w:r w:rsidRPr="004A282F">
              <w:rPr>
                <w:szCs w:val="18"/>
              </w:rPr>
              <w:t>Postbus 20018</w:t>
            </w:r>
          </w:p>
          <w:p w:rsidRPr="004A282F" w:rsidR="008E3932" w:rsidP="00C47765" w:rsidRDefault="0007209A" w14:paraId="36981E55" w14:textId="77777777">
            <w:pPr>
              <w:rPr>
                <w:szCs w:val="18"/>
              </w:rPr>
            </w:pPr>
            <w:r w:rsidRPr="004A282F">
              <w:rPr>
                <w:szCs w:val="18"/>
              </w:rP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Pr="004A282F" w:rsidR="008A3AAF" w:rsidTr="00FF66F9" w14:paraId="4084631F" w14:textId="77777777">
        <w:trPr>
          <w:trHeight w:val="289" w:hRule="exact"/>
        </w:trPr>
        <w:tc>
          <w:tcPr>
            <w:tcW w:w="929" w:type="dxa"/>
          </w:tcPr>
          <w:p w:rsidRPr="004A282F" w:rsidR="0005404B" w:rsidP="00C47765" w:rsidRDefault="0007209A" w14:paraId="4EA0A141" w14:textId="77777777">
            <w:pPr>
              <w:rPr>
                <w:szCs w:val="18"/>
                <w:lang w:eastAsia="en-US"/>
              </w:rPr>
            </w:pPr>
            <w:r w:rsidRPr="004A282F">
              <w:rPr>
                <w:szCs w:val="18"/>
                <w:lang w:eastAsia="en-US"/>
              </w:rPr>
              <w:t>Datum</w:t>
            </w:r>
          </w:p>
        </w:tc>
        <w:tc>
          <w:tcPr>
            <w:tcW w:w="6581" w:type="dxa"/>
          </w:tcPr>
          <w:p w:rsidRPr="004A282F" w:rsidR="0005404B" w:rsidP="00C47765" w:rsidRDefault="00307F7F" w14:paraId="03572072" w14:textId="59E57F8B">
            <w:pPr>
              <w:rPr>
                <w:szCs w:val="18"/>
                <w:lang w:eastAsia="en-US"/>
              </w:rPr>
            </w:pPr>
            <w:r>
              <w:rPr>
                <w:szCs w:val="18"/>
                <w:lang w:eastAsia="en-US"/>
              </w:rPr>
              <w:t>31 augustus 2026</w:t>
            </w:r>
          </w:p>
        </w:tc>
      </w:tr>
      <w:tr w:rsidRPr="004A282F" w:rsidR="008A3AAF" w:rsidTr="00FF66F9" w14:paraId="30AD4871" w14:textId="77777777">
        <w:trPr>
          <w:trHeight w:val="368"/>
        </w:trPr>
        <w:tc>
          <w:tcPr>
            <w:tcW w:w="929" w:type="dxa"/>
          </w:tcPr>
          <w:p w:rsidRPr="004A282F" w:rsidR="0005404B" w:rsidP="00C47765" w:rsidRDefault="0007209A" w14:paraId="31DB6E76" w14:textId="77777777">
            <w:pPr>
              <w:rPr>
                <w:szCs w:val="18"/>
                <w:lang w:eastAsia="en-US"/>
              </w:rPr>
            </w:pPr>
            <w:r w:rsidRPr="004A282F">
              <w:rPr>
                <w:szCs w:val="18"/>
                <w:lang w:eastAsia="en-US"/>
              </w:rPr>
              <w:t>Betreft</w:t>
            </w:r>
          </w:p>
        </w:tc>
        <w:tc>
          <w:tcPr>
            <w:tcW w:w="6581" w:type="dxa"/>
          </w:tcPr>
          <w:p w:rsidRPr="004A282F" w:rsidR="0005404B" w:rsidP="00C47765" w:rsidRDefault="0007209A" w14:paraId="4A29624F" w14:textId="77777777">
            <w:pPr>
              <w:rPr>
                <w:szCs w:val="18"/>
                <w:lang w:eastAsia="en-US"/>
              </w:rPr>
            </w:pPr>
            <w:r w:rsidRPr="004A282F">
              <w:rPr>
                <w:szCs w:val="18"/>
                <w:lang w:eastAsia="en-US"/>
              </w:rPr>
              <w:t>Antwoord op schriftelijke vragen van het lid Westerveld (PRO) over leerlingenvervoer als randvoorwaarde voor toegang tot onderwijs</w:t>
            </w:r>
          </w:p>
        </w:tc>
      </w:tr>
    </w:tbl>
    <w:p w:rsidRPr="004A282F" w:rsidR="008A3AAF" w:rsidP="00C47765" w:rsidRDefault="001C2C36" w14:paraId="02C0E56E" w14:textId="77777777">
      <w:pPr>
        <w:rPr>
          <w:szCs w:val="18"/>
        </w:rPr>
      </w:pPr>
      <w:r w:rsidRPr="004A282F">
        <w:rPr>
          <w:szCs w:val="18"/>
        </w:rPr>
        <w:t xml:space="preserve"> </w:t>
      </w:r>
      <w:r w:rsidRPr="004A282F" w:rsidR="00B20109">
        <w:rPr>
          <w:szCs w:val="18"/>
        </w:rP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4A282F" w:rsidR="008A3AAF" w:rsidTr="00A421A1" w14:paraId="3C4CAB1A" w14:textId="77777777">
        <w:tc>
          <w:tcPr>
            <w:tcW w:w="2160" w:type="dxa"/>
          </w:tcPr>
          <w:p w:rsidRPr="005B22B2" w:rsidR="006205C0" w:rsidP="00C47765" w:rsidRDefault="0007209A" w14:paraId="3D2E604A" w14:textId="77777777">
            <w:pPr>
              <w:pStyle w:val="Colofonkop"/>
              <w:framePr w:hSpace="0" w:wrap="auto" w:hAnchor="text" w:vAnchor="margin" w:xAlign="left" w:yAlign="inline"/>
              <w:rPr>
                <w:sz w:val="12"/>
                <w:szCs w:val="12"/>
              </w:rPr>
            </w:pPr>
            <w:r w:rsidRPr="005B22B2">
              <w:rPr>
                <w:sz w:val="12"/>
                <w:szCs w:val="12"/>
              </w:rPr>
              <w:t>Kansengelijkheid en Onderwijsondersteuning</w:t>
            </w:r>
          </w:p>
          <w:p w:rsidRPr="005B22B2" w:rsidR="006205C0" w:rsidP="00C47765" w:rsidRDefault="0007209A" w14:paraId="3730BA9F" w14:textId="77777777">
            <w:pPr>
              <w:pStyle w:val="Huisstijl-Gegeven"/>
              <w:spacing w:after="0"/>
              <w:rPr>
                <w:sz w:val="12"/>
                <w:szCs w:val="12"/>
              </w:rPr>
            </w:pPr>
            <w:r w:rsidRPr="005B22B2">
              <w:rPr>
                <w:sz w:val="12"/>
                <w:szCs w:val="12"/>
              </w:rPr>
              <w:t xml:space="preserve">Rijnstraat 50 </w:t>
            </w:r>
          </w:p>
          <w:p w:rsidRPr="005B22B2" w:rsidR="004425A7" w:rsidP="00C47765" w:rsidRDefault="0007209A" w14:paraId="63743808" w14:textId="77777777">
            <w:pPr>
              <w:pStyle w:val="Huisstijl-Gegeven"/>
              <w:spacing w:after="0"/>
              <w:rPr>
                <w:sz w:val="12"/>
                <w:szCs w:val="12"/>
              </w:rPr>
            </w:pPr>
            <w:r w:rsidRPr="005B22B2">
              <w:rPr>
                <w:sz w:val="12"/>
                <w:szCs w:val="12"/>
              </w:rPr>
              <w:t>Den Haag</w:t>
            </w:r>
          </w:p>
          <w:p w:rsidRPr="005B22B2" w:rsidR="004425A7" w:rsidP="00C47765" w:rsidRDefault="0007209A" w14:paraId="7C9675AD" w14:textId="77777777">
            <w:pPr>
              <w:pStyle w:val="Huisstijl-Gegeven"/>
              <w:spacing w:after="0"/>
              <w:rPr>
                <w:sz w:val="12"/>
                <w:szCs w:val="12"/>
              </w:rPr>
            </w:pPr>
            <w:r w:rsidRPr="005B22B2">
              <w:rPr>
                <w:sz w:val="12"/>
                <w:szCs w:val="12"/>
              </w:rPr>
              <w:t>Postbus 16375</w:t>
            </w:r>
          </w:p>
          <w:p w:rsidRPr="005B22B2" w:rsidR="004425A7" w:rsidP="00C47765" w:rsidRDefault="0007209A" w14:paraId="332D67D5" w14:textId="77777777">
            <w:pPr>
              <w:pStyle w:val="Huisstijl-Gegeven"/>
              <w:spacing w:after="0"/>
              <w:rPr>
                <w:sz w:val="12"/>
                <w:szCs w:val="12"/>
              </w:rPr>
            </w:pPr>
            <w:r w:rsidRPr="005B22B2">
              <w:rPr>
                <w:sz w:val="12"/>
                <w:szCs w:val="12"/>
              </w:rPr>
              <w:t>2500 BJ Den Haag</w:t>
            </w:r>
          </w:p>
          <w:p w:rsidRPr="005B22B2" w:rsidR="004425A7" w:rsidP="00C47765" w:rsidRDefault="0007209A" w14:paraId="6FF52520" w14:textId="77777777">
            <w:pPr>
              <w:pStyle w:val="Huisstijl-Gegeven"/>
              <w:spacing w:after="90"/>
              <w:rPr>
                <w:sz w:val="12"/>
                <w:szCs w:val="12"/>
              </w:rPr>
            </w:pPr>
            <w:r w:rsidRPr="005B22B2">
              <w:rPr>
                <w:sz w:val="12"/>
                <w:szCs w:val="12"/>
              </w:rPr>
              <w:t>www.rijksoverheid.nl</w:t>
            </w:r>
          </w:p>
          <w:p w:rsidRPr="005B22B2" w:rsidR="006205C0" w:rsidP="00C47765" w:rsidRDefault="0007209A" w14:paraId="2A9E3928" w14:textId="77777777">
            <w:pPr>
              <w:spacing w:line="180" w:lineRule="exact"/>
              <w:rPr>
                <w:b/>
                <w:sz w:val="12"/>
                <w:szCs w:val="12"/>
              </w:rPr>
            </w:pPr>
            <w:r w:rsidRPr="005B22B2">
              <w:rPr>
                <w:b/>
                <w:sz w:val="12"/>
                <w:szCs w:val="12"/>
              </w:rPr>
              <w:t>Contactpersoon</w:t>
            </w:r>
          </w:p>
          <w:p w:rsidR="006205C0" w:rsidP="00C47765" w:rsidRDefault="006205C0" w14:paraId="6F7EC78C" w14:textId="77777777">
            <w:pPr>
              <w:spacing w:line="180" w:lineRule="exact"/>
              <w:rPr>
                <w:sz w:val="12"/>
                <w:szCs w:val="12"/>
              </w:rPr>
            </w:pPr>
          </w:p>
          <w:p w:rsidR="00307F7F" w:rsidP="00C47765" w:rsidRDefault="00307F7F" w14:paraId="1D94DCED" w14:textId="77777777">
            <w:pPr>
              <w:spacing w:line="180" w:lineRule="exact"/>
              <w:rPr>
                <w:sz w:val="12"/>
                <w:szCs w:val="12"/>
              </w:rPr>
            </w:pPr>
          </w:p>
          <w:p w:rsidRPr="005B22B2" w:rsidR="00307F7F" w:rsidP="00C47765" w:rsidRDefault="00307F7F" w14:paraId="18778597" w14:textId="6EB17DBE">
            <w:pPr>
              <w:spacing w:line="180" w:lineRule="exact"/>
              <w:rPr>
                <w:sz w:val="12"/>
                <w:szCs w:val="12"/>
              </w:rPr>
            </w:pPr>
          </w:p>
        </w:tc>
      </w:tr>
      <w:tr w:rsidRPr="004A282F" w:rsidR="008A3AAF" w:rsidTr="00A421A1" w14:paraId="72AAF731" w14:textId="77777777">
        <w:trPr>
          <w:trHeight w:val="200" w:hRule="exact"/>
        </w:trPr>
        <w:tc>
          <w:tcPr>
            <w:tcW w:w="2160" w:type="dxa"/>
          </w:tcPr>
          <w:p w:rsidRPr="005B22B2" w:rsidR="006205C0" w:rsidP="00C47765" w:rsidRDefault="006205C0" w14:paraId="644CD597" w14:textId="77777777">
            <w:pPr>
              <w:spacing w:after="90" w:line="180" w:lineRule="exact"/>
              <w:rPr>
                <w:sz w:val="12"/>
                <w:szCs w:val="12"/>
              </w:rPr>
            </w:pPr>
          </w:p>
        </w:tc>
      </w:tr>
      <w:tr w:rsidRPr="004A282F" w:rsidR="008A3AAF" w:rsidTr="00A421A1" w14:paraId="3546705D" w14:textId="77777777">
        <w:trPr>
          <w:trHeight w:val="450"/>
        </w:trPr>
        <w:tc>
          <w:tcPr>
            <w:tcW w:w="2160" w:type="dxa"/>
          </w:tcPr>
          <w:p w:rsidRPr="005B22B2" w:rsidR="00F51A76" w:rsidP="00C47765" w:rsidRDefault="0007209A" w14:paraId="23D9FDE0" w14:textId="77777777">
            <w:pPr>
              <w:spacing w:line="180" w:lineRule="exact"/>
              <w:rPr>
                <w:b/>
                <w:sz w:val="12"/>
                <w:szCs w:val="12"/>
              </w:rPr>
            </w:pPr>
            <w:r w:rsidRPr="005B22B2">
              <w:rPr>
                <w:b/>
                <w:sz w:val="12"/>
                <w:szCs w:val="12"/>
              </w:rPr>
              <w:t>Onze referentie</w:t>
            </w:r>
          </w:p>
          <w:p w:rsidRPr="005B22B2" w:rsidR="006205C0" w:rsidP="00C47765" w:rsidRDefault="0007209A" w14:paraId="7CED4394" w14:textId="73EBF9D2">
            <w:pPr>
              <w:spacing w:line="180" w:lineRule="exact"/>
              <w:rPr>
                <w:sz w:val="12"/>
                <w:szCs w:val="12"/>
              </w:rPr>
            </w:pPr>
            <w:r w:rsidRPr="005B22B2">
              <w:rPr>
                <w:sz w:val="12"/>
                <w:szCs w:val="12"/>
              </w:rPr>
              <w:t>65</w:t>
            </w:r>
            <w:r w:rsidR="00A625B4">
              <w:rPr>
                <w:sz w:val="12"/>
                <w:szCs w:val="12"/>
              </w:rPr>
              <w:t>961321</w:t>
            </w:r>
          </w:p>
        </w:tc>
      </w:tr>
      <w:tr w:rsidRPr="004A282F" w:rsidR="008A3AAF" w:rsidTr="00A421A1" w14:paraId="25DD6CAF" w14:textId="77777777">
        <w:trPr>
          <w:trHeight w:val="136"/>
        </w:trPr>
        <w:tc>
          <w:tcPr>
            <w:tcW w:w="2160" w:type="dxa"/>
          </w:tcPr>
          <w:p w:rsidRPr="005B22B2" w:rsidR="006205C0" w:rsidP="00C47765" w:rsidRDefault="0007209A" w14:paraId="6A517354" w14:textId="77777777">
            <w:pPr>
              <w:tabs>
                <w:tab w:val="left" w:pos="1890"/>
              </w:tabs>
              <w:spacing w:line="180" w:lineRule="exact"/>
              <w:rPr>
                <w:b/>
                <w:sz w:val="12"/>
                <w:szCs w:val="12"/>
              </w:rPr>
            </w:pPr>
            <w:r w:rsidRPr="005B22B2">
              <w:rPr>
                <w:b/>
                <w:sz w:val="12"/>
                <w:szCs w:val="12"/>
              </w:rPr>
              <w:t>Uw brief</w:t>
            </w:r>
          </w:p>
          <w:p w:rsidRPr="005B22B2" w:rsidR="00E91674" w:rsidP="00C47765" w:rsidRDefault="006652BA" w14:paraId="51C24BA9" w14:textId="012FAC65">
            <w:pPr>
              <w:tabs>
                <w:tab w:val="left" w:pos="1890"/>
              </w:tabs>
              <w:spacing w:after="92" w:line="180" w:lineRule="exact"/>
              <w:rPr>
                <w:sz w:val="12"/>
                <w:szCs w:val="12"/>
              </w:rPr>
            </w:pPr>
            <w:r w:rsidRPr="005B22B2">
              <w:rPr>
                <w:sz w:val="12"/>
                <w:szCs w:val="12"/>
              </w:rPr>
              <w:t>9</w:t>
            </w:r>
            <w:r w:rsidRPr="005B22B2" w:rsidR="0007209A">
              <w:rPr>
                <w:sz w:val="12"/>
                <w:szCs w:val="12"/>
              </w:rPr>
              <w:t xml:space="preserve"> juli 2026</w:t>
            </w:r>
          </w:p>
        </w:tc>
      </w:tr>
      <w:tr w:rsidRPr="004A282F" w:rsidR="008A3AAF" w:rsidTr="00A421A1" w14:paraId="294D19FE" w14:textId="77777777">
        <w:trPr>
          <w:trHeight w:val="227"/>
        </w:trPr>
        <w:tc>
          <w:tcPr>
            <w:tcW w:w="2160" w:type="dxa"/>
          </w:tcPr>
          <w:p w:rsidRPr="005B22B2" w:rsidR="006205C0" w:rsidP="00C47765" w:rsidRDefault="0007209A" w14:paraId="3A9F4AB2" w14:textId="77777777">
            <w:pPr>
              <w:spacing w:line="180" w:lineRule="exact"/>
              <w:rPr>
                <w:b/>
                <w:sz w:val="12"/>
                <w:szCs w:val="12"/>
              </w:rPr>
            </w:pPr>
            <w:r w:rsidRPr="005B22B2">
              <w:rPr>
                <w:b/>
                <w:sz w:val="12"/>
                <w:szCs w:val="12"/>
              </w:rPr>
              <w:t>Uw referentie</w:t>
            </w:r>
          </w:p>
          <w:p w:rsidRPr="005B22B2" w:rsidR="006205C0" w:rsidP="00C47765" w:rsidRDefault="00095F4B" w14:paraId="0C014F55" w14:textId="562E9042">
            <w:pPr>
              <w:spacing w:after="90" w:line="180" w:lineRule="exact"/>
              <w:rPr>
                <w:sz w:val="12"/>
                <w:szCs w:val="12"/>
              </w:rPr>
            </w:pPr>
            <w:r w:rsidRPr="00095F4B">
              <w:rPr>
                <w:sz w:val="12"/>
                <w:szCs w:val="12"/>
              </w:rPr>
              <w:t>2026Z16003</w:t>
            </w:r>
          </w:p>
        </w:tc>
      </w:tr>
      <w:tr w:rsidRPr="004A282F" w:rsidR="008A3AAF" w:rsidTr="00A421A1" w14:paraId="340BDB08" w14:textId="77777777">
        <w:trPr>
          <w:trHeight w:val="113"/>
        </w:trPr>
        <w:tc>
          <w:tcPr>
            <w:tcW w:w="2160" w:type="dxa"/>
          </w:tcPr>
          <w:p w:rsidRPr="005B22B2" w:rsidR="006205C0" w:rsidP="00C47765" w:rsidRDefault="0007209A" w14:paraId="0DEADBE6" w14:textId="77777777">
            <w:pPr>
              <w:spacing w:line="180" w:lineRule="exact"/>
              <w:rPr>
                <w:b/>
                <w:sz w:val="12"/>
                <w:szCs w:val="12"/>
              </w:rPr>
            </w:pPr>
            <w:r w:rsidRPr="005B22B2">
              <w:rPr>
                <w:b/>
                <w:sz w:val="12"/>
                <w:szCs w:val="12"/>
              </w:rPr>
              <w:t>Bijlagen</w:t>
            </w:r>
          </w:p>
          <w:p w:rsidRPr="005B22B2" w:rsidR="006205C0" w:rsidP="00C47765" w:rsidRDefault="00D812D3" w14:paraId="0602C9FE" w14:textId="41FC6EEE">
            <w:pPr>
              <w:spacing w:after="90" w:line="180" w:lineRule="exact"/>
              <w:rPr>
                <w:sz w:val="12"/>
                <w:szCs w:val="12"/>
              </w:rPr>
            </w:pPr>
            <w:r w:rsidRPr="005B22B2">
              <w:rPr>
                <w:sz w:val="12"/>
                <w:szCs w:val="12"/>
              </w:rPr>
              <w:t>1</w:t>
            </w:r>
          </w:p>
        </w:tc>
      </w:tr>
    </w:tbl>
    <w:p w:rsidRPr="004A282F" w:rsidR="00215356" w:rsidP="00C47765" w:rsidRDefault="00215356" w14:paraId="45DE9FDE" w14:textId="77777777">
      <w:pPr>
        <w:rPr>
          <w:szCs w:val="18"/>
        </w:rPr>
      </w:pPr>
    </w:p>
    <w:p w:rsidRPr="004A282F" w:rsidR="006205C0" w:rsidP="00C47765" w:rsidRDefault="006205C0" w14:paraId="08A7D8F3" w14:textId="77777777">
      <w:pPr>
        <w:rPr>
          <w:szCs w:val="18"/>
        </w:rPr>
      </w:pPr>
    </w:p>
    <w:p w:rsidRPr="004A282F" w:rsidR="00CA35E4" w:rsidP="00C47765" w:rsidRDefault="00437472" w14:paraId="2A3A98D4" w14:textId="77777777">
      <w:pPr>
        <w:rPr>
          <w:szCs w:val="18"/>
        </w:rPr>
      </w:pPr>
      <w:r w:rsidRPr="004A282F">
        <w:rPr>
          <w:szCs w:val="18"/>
        </w:rPr>
        <w:t xml:space="preserve">Hierbij </w:t>
      </w:r>
      <w:r w:rsidRPr="004A282F" w:rsidR="0007209A">
        <w:rPr>
          <w:szCs w:val="18"/>
        </w:rPr>
        <w:t>stuur ik</w:t>
      </w:r>
      <w:r w:rsidRPr="004A282F" w:rsidR="00D45993">
        <w:rPr>
          <w:szCs w:val="18"/>
        </w:rPr>
        <w:t xml:space="preserve"> u</w:t>
      </w:r>
      <w:r w:rsidRPr="004A282F" w:rsidR="0007209A">
        <w:rPr>
          <w:szCs w:val="18"/>
        </w:rPr>
        <w:t xml:space="preserve"> de antwoorden</w:t>
      </w:r>
      <w:r w:rsidRPr="004A282F" w:rsidR="006B0A79">
        <w:rPr>
          <w:szCs w:val="18"/>
        </w:rPr>
        <w:t xml:space="preserve"> op</w:t>
      </w:r>
      <w:r w:rsidRPr="004A282F" w:rsidR="00C82662">
        <w:rPr>
          <w:szCs w:val="18"/>
        </w:rPr>
        <w:t xml:space="preserve"> </w:t>
      </w:r>
      <w:r w:rsidRPr="004A282F" w:rsidR="0007209A">
        <w:rPr>
          <w:szCs w:val="18"/>
        </w:rPr>
        <w:t>de vragen van het lid Westerveld</w:t>
      </w:r>
      <w:r w:rsidRPr="004A282F" w:rsidR="00AD7C7C">
        <w:rPr>
          <w:szCs w:val="18"/>
        </w:rPr>
        <w:t xml:space="preserve"> </w:t>
      </w:r>
      <w:r w:rsidRPr="004A282F" w:rsidR="00127580">
        <w:rPr>
          <w:szCs w:val="18"/>
        </w:rPr>
        <w:t>over</w:t>
      </w:r>
      <w:r w:rsidRPr="004A282F" w:rsidR="0007209A">
        <w:rPr>
          <w:szCs w:val="18"/>
        </w:rPr>
        <w:t> Leerlingenvervoer als randvoorwaarde voor toegang tot onderwijs</w:t>
      </w:r>
      <w:r w:rsidRPr="004A282F" w:rsidR="005E637C">
        <w:rPr>
          <w:szCs w:val="18"/>
        </w:rPr>
        <w:t>.</w:t>
      </w:r>
    </w:p>
    <w:p w:rsidRPr="004A282F" w:rsidR="00CA35E4" w:rsidP="00C47765" w:rsidRDefault="00CA35E4" w14:paraId="2505B97C" w14:textId="77777777">
      <w:pPr>
        <w:rPr>
          <w:szCs w:val="18"/>
        </w:rPr>
      </w:pPr>
    </w:p>
    <w:p w:rsidRPr="004A282F" w:rsidR="00463FBD" w:rsidP="00C47765" w:rsidRDefault="0007209A" w14:paraId="67A993ED" w14:textId="53E06C8D">
      <w:pPr>
        <w:rPr>
          <w:szCs w:val="18"/>
        </w:rPr>
      </w:pPr>
      <w:r w:rsidRPr="004A282F">
        <w:rPr>
          <w:szCs w:val="18"/>
        </w:rPr>
        <w:t>De vragen werden</w:t>
      </w:r>
      <w:r w:rsidRPr="004A282F" w:rsidR="00B11469">
        <w:rPr>
          <w:szCs w:val="18"/>
        </w:rPr>
        <w:t> </w:t>
      </w:r>
      <w:r w:rsidRPr="004A282F" w:rsidR="00BD7E81">
        <w:rPr>
          <w:szCs w:val="18"/>
        </w:rPr>
        <w:t>in</w:t>
      </w:r>
      <w:r w:rsidRPr="004A282F" w:rsidR="00CA35E4">
        <w:rPr>
          <w:szCs w:val="18"/>
        </w:rPr>
        <w:t xml:space="preserve">gezonden </w:t>
      </w:r>
      <w:r w:rsidRPr="004A282F" w:rsidR="00BD7E81">
        <w:rPr>
          <w:szCs w:val="18"/>
        </w:rPr>
        <w:t>op</w:t>
      </w:r>
      <w:r w:rsidRPr="004A282F" w:rsidR="006652BA">
        <w:rPr>
          <w:szCs w:val="18"/>
        </w:rPr>
        <w:t xml:space="preserve"> 9</w:t>
      </w:r>
      <w:r w:rsidRPr="004A282F">
        <w:rPr>
          <w:szCs w:val="18"/>
        </w:rPr>
        <w:t xml:space="preserve"> juli 2026</w:t>
      </w:r>
      <w:r w:rsidRPr="004A282F" w:rsidR="00E82C38">
        <w:rPr>
          <w:szCs w:val="18"/>
        </w:rPr>
        <w:t xml:space="preserve"> met kenmerk </w:t>
      </w:r>
      <w:r w:rsidRPr="00A1293C" w:rsidR="00A1293C">
        <w:rPr>
          <w:szCs w:val="18"/>
        </w:rPr>
        <w:t>2026Z16003</w:t>
      </w:r>
      <w:r w:rsidRPr="004A282F" w:rsidR="00E82C38">
        <w:rPr>
          <w:szCs w:val="18"/>
        </w:rPr>
        <w:t>.</w:t>
      </w:r>
    </w:p>
    <w:p w:rsidR="00930C09" w:rsidP="00C47765" w:rsidRDefault="00930C09" w14:paraId="6F9CC8AE" w14:textId="77777777">
      <w:pPr>
        <w:rPr>
          <w:szCs w:val="18"/>
        </w:rPr>
      </w:pPr>
    </w:p>
    <w:p w:rsidRPr="004A282F" w:rsidR="00A961E5" w:rsidP="00C47765" w:rsidRDefault="00A961E5" w14:paraId="53C75926" w14:textId="77777777">
      <w:pPr>
        <w:rPr>
          <w:szCs w:val="18"/>
        </w:rPr>
      </w:pPr>
    </w:p>
    <w:p w:rsidRPr="004A282F" w:rsidR="00105677" w:rsidP="00C47765" w:rsidRDefault="00A961E5" w14:paraId="6CCBB664" w14:textId="1B22301F">
      <w:pPr>
        <w:rPr>
          <w:szCs w:val="18"/>
        </w:rPr>
      </w:pPr>
      <w:r>
        <w:rPr>
          <w:szCs w:val="18"/>
        </w:rPr>
        <w:t>Hoogachtend,</w:t>
      </w:r>
    </w:p>
    <w:p w:rsidRPr="004A282F" w:rsidR="00820DDA" w:rsidP="00C47765" w:rsidRDefault="00820DDA" w14:paraId="5E210BD8" w14:textId="77777777">
      <w:pPr>
        <w:rPr>
          <w:szCs w:val="18"/>
        </w:rPr>
      </w:pPr>
    </w:p>
    <w:p w:rsidRPr="004A282F" w:rsidR="00820DDA" w:rsidP="00C47765" w:rsidRDefault="0007209A" w14:paraId="34D03E80" w14:textId="77777777">
      <w:pPr>
        <w:rPr>
          <w:szCs w:val="18"/>
        </w:rPr>
      </w:pPr>
      <w:r w:rsidRPr="004A282F">
        <w:rPr>
          <w:szCs w:val="18"/>
        </w:rPr>
        <w:t>d</w:t>
      </w:r>
      <w:r w:rsidRPr="004A282F" w:rsidR="00203BE7">
        <w:rPr>
          <w:szCs w:val="18"/>
        </w:rPr>
        <w:t xml:space="preserve">e staatssecretaris </w:t>
      </w:r>
      <w:r w:rsidRPr="004A282F" w:rsidR="00AA179E">
        <w:rPr>
          <w:szCs w:val="18"/>
        </w:rPr>
        <w:t>van Onderwijs</w:t>
      </w:r>
      <w:r w:rsidRPr="004A282F">
        <w:rPr>
          <w:szCs w:val="18"/>
        </w:rPr>
        <w:t xml:space="preserve"> en Emancipatie</w:t>
      </w:r>
      <w:r w:rsidRPr="004A282F" w:rsidR="00AA179E">
        <w:rPr>
          <w:szCs w:val="18"/>
        </w:rPr>
        <w:t>,</w:t>
      </w:r>
    </w:p>
    <w:p w:rsidRPr="004A282F" w:rsidR="00203BE7" w:rsidP="00C47765" w:rsidRDefault="00203BE7" w14:paraId="33FA96F5" w14:textId="77777777">
      <w:pPr>
        <w:rPr>
          <w:szCs w:val="18"/>
        </w:rPr>
      </w:pPr>
    </w:p>
    <w:p w:rsidRPr="004A282F" w:rsidR="00203BE7" w:rsidP="00C47765" w:rsidRDefault="00203BE7" w14:paraId="2F7E0268" w14:textId="77777777">
      <w:pPr>
        <w:rPr>
          <w:szCs w:val="18"/>
        </w:rPr>
      </w:pPr>
    </w:p>
    <w:p w:rsidRPr="004A282F" w:rsidR="00203BE7" w:rsidP="00C47765" w:rsidRDefault="00203BE7" w14:paraId="102F1B9D" w14:textId="77777777">
      <w:pPr>
        <w:rPr>
          <w:szCs w:val="18"/>
        </w:rPr>
      </w:pPr>
    </w:p>
    <w:p w:rsidRPr="004A282F" w:rsidR="00B75738" w:rsidP="00C47765" w:rsidRDefault="00B75738" w14:paraId="7A43029D" w14:textId="77777777">
      <w:pPr>
        <w:rPr>
          <w:szCs w:val="18"/>
        </w:rPr>
      </w:pPr>
    </w:p>
    <w:p w:rsidRPr="004A282F" w:rsidR="00E93891" w:rsidP="00C47765" w:rsidRDefault="00E93891" w14:paraId="77C84428" w14:textId="77777777">
      <w:pPr>
        <w:rPr>
          <w:szCs w:val="18"/>
        </w:rPr>
      </w:pPr>
    </w:p>
    <w:p w:rsidRPr="004A282F" w:rsidR="00697943" w:rsidP="00C47765" w:rsidRDefault="0007209A" w14:paraId="58EBADF0" w14:textId="77777777">
      <w:pPr>
        <w:rPr>
          <w:szCs w:val="18"/>
        </w:rPr>
      </w:pPr>
      <w:r w:rsidRPr="004A282F">
        <w:rPr>
          <w:szCs w:val="18"/>
        </w:rPr>
        <w:t xml:space="preserve">Judith </w:t>
      </w:r>
      <w:proofErr w:type="spellStart"/>
      <w:r w:rsidRPr="004A282F">
        <w:rPr>
          <w:szCs w:val="18"/>
        </w:rPr>
        <w:t>Zs.C.M</w:t>
      </w:r>
      <w:proofErr w:type="spellEnd"/>
      <w:r w:rsidRPr="004A282F">
        <w:rPr>
          <w:szCs w:val="18"/>
        </w:rPr>
        <w:t>. Tielen</w:t>
      </w:r>
    </w:p>
    <w:p w:rsidRPr="004A282F" w:rsidR="00930C09" w:rsidP="00C47765" w:rsidRDefault="0007209A" w14:paraId="647CB052" w14:textId="77777777">
      <w:pPr>
        <w:spacing w:line="240" w:lineRule="auto"/>
        <w:rPr>
          <w:szCs w:val="18"/>
        </w:rPr>
      </w:pPr>
      <w:r w:rsidRPr="004A282F">
        <w:rPr>
          <w:szCs w:val="18"/>
        </w:rPr>
        <w:br w:type="page"/>
      </w:r>
    </w:p>
    <w:p w:rsidRPr="004A282F" w:rsidR="000B253F" w:rsidP="00C47765" w:rsidRDefault="000B253F" w14:paraId="714DAFAA" w14:textId="7D645614">
      <w:pPr>
        <w:spacing w:line="276" w:lineRule="auto"/>
        <w:rPr>
          <w:b/>
          <w:bCs/>
          <w:szCs w:val="18"/>
        </w:rPr>
      </w:pPr>
      <w:r w:rsidRPr="004A282F">
        <w:rPr>
          <w:b/>
          <w:bCs/>
          <w:szCs w:val="18"/>
        </w:rPr>
        <w:lastRenderedPageBreak/>
        <w:t>Vraag 1</w:t>
      </w:r>
    </w:p>
    <w:p w:rsidRPr="004A282F" w:rsidR="000B253F" w:rsidP="00C47765" w:rsidRDefault="000B253F" w14:paraId="4C590F22" w14:textId="77777777">
      <w:pPr>
        <w:spacing w:line="276" w:lineRule="auto"/>
        <w:rPr>
          <w:rFonts w:eastAsia="Calibri"/>
          <w:szCs w:val="18"/>
        </w:rPr>
      </w:pPr>
      <w:r w:rsidRPr="004A282F">
        <w:rPr>
          <w:rFonts w:eastAsia="Calibri"/>
          <w:szCs w:val="18"/>
        </w:rPr>
        <w:t>Deelt u de mening dat leerlingenvervoer niet primair een logistiek vraagstuk is, maar in essentie een randvoorwaarde is voor toegang tot onderwijs? Zo nee, waarom niet? Zo ja, bent u bereid om de regie over het leerlingenvervoer naar u toe te trekken?</w:t>
      </w:r>
    </w:p>
    <w:p w:rsidR="000B253F" w:rsidP="00C47765" w:rsidRDefault="000B253F" w14:paraId="0FA6674B" w14:textId="77777777">
      <w:pPr>
        <w:spacing w:line="276" w:lineRule="auto"/>
        <w:rPr>
          <w:szCs w:val="18"/>
        </w:rPr>
      </w:pPr>
    </w:p>
    <w:p w:rsidRPr="000F31E7" w:rsidR="000F31E7" w:rsidP="00C47765" w:rsidRDefault="000F31E7" w14:paraId="40944FF6" w14:textId="07F87C51">
      <w:pPr>
        <w:spacing w:line="276" w:lineRule="auto"/>
        <w:rPr>
          <w:b/>
          <w:bCs/>
          <w:szCs w:val="18"/>
        </w:rPr>
      </w:pPr>
      <w:r>
        <w:rPr>
          <w:b/>
          <w:bCs/>
          <w:szCs w:val="18"/>
        </w:rPr>
        <w:t>Antwoord 1</w:t>
      </w:r>
    </w:p>
    <w:p w:rsidRPr="004A282F" w:rsidR="000B253F" w:rsidP="00C47765" w:rsidRDefault="000B253F" w14:paraId="7DD556D9" w14:textId="1FB2867D">
      <w:pPr>
        <w:spacing w:line="276" w:lineRule="auto"/>
        <w:rPr>
          <w:szCs w:val="18"/>
        </w:rPr>
      </w:pPr>
      <w:r w:rsidRPr="004A282F">
        <w:rPr>
          <w:szCs w:val="18"/>
        </w:rPr>
        <w:t xml:space="preserve">Leerlingenvervoer zorgt ervoor dat kinderen die niet zelfstandig naar school kunnen reizen, toch naar school kunnen. </w:t>
      </w:r>
      <w:r w:rsidR="009668CB">
        <w:rPr>
          <w:szCs w:val="18"/>
        </w:rPr>
        <w:t>I</w:t>
      </w:r>
      <w:r w:rsidRPr="004A282F">
        <w:rPr>
          <w:szCs w:val="18"/>
        </w:rPr>
        <w:t xml:space="preserve">edere gemeente </w:t>
      </w:r>
      <w:r w:rsidR="009668CB">
        <w:rPr>
          <w:szCs w:val="18"/>
        </w:rPr>
        <w:t xml:space="preserve">beslist </w:t>
      </w:r>
      <w:r w:rsidRPr="004A282F">
        <w:rPr>
          <w:szCs w:val="18"/>
        </w:rPr>
        <w:t xml:space="preserve">welke leerlingen recht hebben op </w:t>
      </w:r>
      <w:r w:rsidR="005B22B2">
        <w:rPr>
          <w:szCs w:val="18"/>
        </w:rPr>
        <w:t>een vervoersvoorziening</w:t>
      </w:r>
      <w:r w:rsidRPr="004A282F" w:rsidR="005B22B2">
        <w:rPr>
          <w:szCs w:val="18"/>
        </w:rPr>
        <w:t xml:space="preserve"> </w:t>
      </w:r>
      <w:r w:rsidRPr="004A282F">
        <w:rPr>
          <w:szCs w:val="18"/>
        </w:rPr>
        <w:t xml:space="preserve">en hoe dat kan worden georganiseerd. </w:t>
      </w:r>
      <w:r w:rsidR="005B22B2">
        <w:rPr>
          <w:szCs w:val="18"/>
        </w:rPr>
        <w:t xml:space="preserve">Dat kan zijn (begeleid) reizen via het openbaar vervoer, per fiets, een voorziening in de kosten die ouders zelf maken of aangepast vervoer. </w:t>
      </w:r>
      <w:r w:rsidRPr="004A282F">
        <w:rPr>
          <w:szCs w:val="18"/>
        </w:rPr>
        <w:t xml:space="preserve">We zijn van mening dat het passend is dat deze beslissingen op </w:t>
      </w:r>
      <w:r w:rsidR="005B22B2">
        <w:rPr>
          <w:szCs w:val="18"/>
        </w:rPr>
        <w:t>lokaal</w:t>
      </w:r>
      <w:r w:rsidRPr="004A282F" w:rsidR="005B22B2">
        <w:rPr>
          <w:szCs w:val="18"/>
        </w:rPr>
        <w:t xml:space="preserve"> </w:t>
      </w:r>
      <w:r w:rsidRPr="004A282F">
        <w:rPr>
          <w:szCs w:val="18"/>
        </w:rPr>
        <w:t>niveau genomen worden. Gemeenten zijn immers vertrouwd met de lokale situatie en hebben al contacten met plaatselijke samenwerkingsverbanden en scholen.</w:t>
      </w:r>
    </w:p>
    <w:p w:rsidRPr="004A282F" w:rsidR="000B253F" w:rsidP="00C47765" w:rsidRDefault="000B253F" w14:paraId="7C71C248" w14:textId="77777777">
      <w:pPr>
        <w:spacing w:line="276" w:lineRule="auto"/>
        <w:rPr>
          <w:szCs w:val="18"/>
        </w:rPr>
      </w:pPr>
    </w:p>
    <w:p w:rsidR="002231AD" w:rsidP="00C47765" w:rsidRDefault="00C03AD4" w14:paraId="197FA149" w14:textId="5259B749">
      <w:pPr>
        <w:spacing w:line="276" w:lineRule="auto"/>
        <w:rPr>
          <w:szCs w:val="18"/>
        </w:rPr>
      </w:pPr>
      <w:r>
        <w:rPr>
          <w:szCs w:val="18"/>
        </w:rPr>
        <w:t xml:space="preserve">Het ministerie van </w:t>
      </w:r>
      <w:r w:rsidRPr="004A282F" w:rsidR="000B253F">
        <w:rPr>
          <w:szCs w:val="18"/>
        </w:rPr>
        <w:t>OCW ontvangt verschillende signalen over knelpunten in de uitvoering van het leerlingenvervoer - vanuit het werkveld - en heeft daarom</w:t>
      </w:r>
      <w:r w:rsidR="005B22B2">
        <w:rPr>
          <w:szCs w:val="18"/>
        </w:rPr>
        <w:t xml:space="preserve"> </w:t>
      </w:r>
      <w:r w:rsidRPr="004A282F" w:rsidR="000B253F">
        <w:rPr>
          <w:szCs w:val="18"/>
        </w:rPr>
        <w:t xml:space="preserve">regie genomen om, samen met onder andere </w:t>
      </w:r>
      <w:r w:rsidR="00E17C7A">
        <w:rPr>
          <w:szCs w:val="18"/>
        </w:rPr>
        <w:t>Vereniging Nederlandse Gemeenten (</w:t>
      </w:r>
      <w:r w:rsidRPr="004A282F" w:rsidR="000B253F">
        <w:rPr>
          <w:szCs w:val="18"/>
        </w:rPr>
        <w:t>VNG</w:t>
      </w:r>
      <w:r w:rsidR="00E17C7A">
        <w:rPr>
          <w:szCs w:val="18"/>
        </w:rPr>
        <w:t>)</w:t>
      </w:r>
      <w:r w:rsidRPr="004A282F" w:rsidR="000B253F">
        <w:rPr>
          <w:szCs w:val="18"/>
        </w:rPr>
        <w:t xml:space="preserve">, Ouders en Onderwijs, LBVSO en sectorraad </w:t>
      </w:r>
      <w:r w:rsidR="00E17C7A">
        <w:rPr>
          <w:szCs w:val="18"/>
        </w:rPr>
        <w:t>Gespecialiseerd Onderwijs (</w:t>
      </w:r>
      <w:r w:rsidRPr="004A282F" w:rsidR="000B253F">
        <w:rPr>
          <w:szCs w:val="18"/>
        </w:rPr>
        <w:t>GO</w:t>
      </w:r>
      <w:r w:rsidR="00E17C7A">
        <w:rPr>
          <w:szCs w:val="18"/>
        </w:rPr>
        <w:t>)</w:t>
      </w:r>
      <w:r w:rsidRPr="004A282F" w:rsidR="000B253F">
        <w:rPr>
          <w:szCs w:val="18"/>
        </w:rPr>
        <w:t xml:space="preserve">, tot een werkagenda </w:t>
      </w:r>
      <w:r w:rsidR="000F31E7">
        <w:rPr>
          <w:szCs w:val="18"/>
        </w:rPr>
        <w:t>l</w:t>
      </w:r>
      <w:r w:rsidRPr="004A282F" w:rsidR="000B253F">
        <w:rPr>
          <w:szCs w:val="18"/>
        </w:rPr>
        <w:t>eerlingenvervoer te komen. Zie hiervoor ook het antwoord op vraag 2.</w:t>
      </w:r>
      <w:r w:rsidR="005B22B2">
        <w:rPr>
          <w:szCs w:val="18"/>
        </w:rPr>
        <w:t xml:space="preserve"> </w:t>
      </w:r>
      <w:r w:rsidR="004D1421">
        <w:rPr>
          <w:szCs w:val="18"/>
        </w:rPr>
        <w:t xml:space="preserve">OCW werkt </w:t>
      </w:r>
      <w:r w:rsidR="00BD764B">
        <w:rPr>
          <w:szCs w:val="18"/>
        </w:rPr>
        <w:t xml:space="preserve">daarnaast </w:t>
      </w:r>
      <w:r w:rsidR="004D1421">
        <w:rPr>
          <w:szCs w:val="18"/>
        </w:rPr>
        <w:t>samen met VWS aan het verbeteren van het doelgroepenvervoer, waar leerlingenvervoer onder valt. Zo nam OCW</w:t>
      </w:r>
      <w:r w:rsidR="002231AD">
        <w:rPr>
          <w:szCs w:val="18"/>
        </w:rPr>
        <w:t xml:space="preserve"> </w:t>
      </w:r>
      <w:r w:rsidR="004D1421">
        <w:rPr>
          <w:szCs w:val="18"/>
        </w:rPr>
        <w:t xml:space="preserve">deel aan de verbeteragenda doelgroepenvervoer en wordt er </w:t>
      </w:r>
      <w:r w:rsidR="00BD764B">
        <w:rPr>
          <w:szCs w:val="18"/>
        </w:rPr>
        <w:t>met VWS en I</w:t>
      </w:r>
      <w:r w:rsidR="00CC7045">
        <w:rPr>
          <w:szCs w:val="18"/>
        </w:rPr>
        <w:t>&amp;</w:t>
      </w:r>
      <w:r w:rsidR="00BD764B">
        <w:rPr>
          <w:szCs w:val="18"/>
        </w:rPr>
        <w:t>W samengewerkt op het gebied van publieke mobiliteit.</w:t>
      </w:r>
      <w:r w:rsidR="004D1421">
        <w:rPr>
          <w:szCs w:val="18"/>
        </w:rPr>
        <w:t xml:space="preserve"> </w:t>
      </w:r>
    </w:p>
    <w:p w:rsidR="00B347D9" w:rsidP="00C47765" w:rsidRDefault="00B347D9" w14:paraId="64835263" w14:textId="77777777">
      <w:pPr>
        <w:spacing w:line="276" w:lineRule="auto"/>
        <w:rPr>
          <w:szCs w:val="18"/>
        </w:rPr>
      </w:pPr>
    </w:p>
    <w:p w:rsidRPr="004A282F" w:rsidR="007624C5" w:rsidP="00C47765" w:rsidRDefault="007624C5" w14:paraId="0123D62B" w14:textId="0094FDB6">
      <w:pPr>
        <w:spacing w:line="276" w:lineRule="auto"/>
        <w:rPr>
          <w:b/>
          <w:bCs/>
          <w:szCs w:val="18"/>
        </w:rPr>
      </w:pPr>
      <w:r w:rsidRPr="004A282F">
        <w:rPr>
          <w:b/>
          <w:bCs/>
          <w:szCs w:val="18"/>
        </w:rPr>
        <w:t>Vraag 2</w:t>
      </w:r>
    </w:p>
    <w:p w:rsidRPr="004A282F" w:rsidR="000B253F" w:rsidP="00C47765" w:rsidRDefault="000B253F" w14:paraId="2CF4AAD8" w14:textId="77777777">
      <w:pPr>
        <w:spacing w:line="276" w:lineRule="auto"/>
        <w:rPr>
          <w:rFonts w:eastAsia="Calibri"/>
          <w:szCs w:val="18"/>
        </w:rPr>
      </w:pPr>
      <w:r w:rsidRPr="004A282F">
        <w:rPr>
          <w:rFonts w:eastAsia="Calibri"/>
          <w:szCs w:val="18"/>
        </w:rPr>
        <w:t>Kunt u schetsen wat er de afgelopen jaren is gedaan om de aanhoudende problemen in het leerlingenvervoer aan te pakken? Is het aanpassen van de normbedragen voldoende om de problemen te lijf te gaan, zeker in relatie tot de stijgende kosten voor brandstof?   </w:t>
      </w:r>
    </w:p>
    <w:p w:rsidR="000B253F" w:rsidP="00C47765" w:rsidRDefault="000B253F" w14:paraId="414AFD01" w14:textId="77777777">
      <w:pPr>
        <w:spacing w:line="276" w:lineRule="auto"/>
        <w:rPr>
          <w:rFonts w:eastAsia="Calibri"/>
          <w:szCs w:val="18"/>
        </w:rPr>
      </w:pPr>
    </w:p>
    <w:p w:rsidRPr="000F31E7" w:rsidR="000F31E7" w:rsidP="00C47765" w:rsidRDefault="000F31E7" w14:paraId="0D9C03E0" w14:textId="7B6F2865">
      <w:pPr>
        <w:spacing w:line="276" w:lineRule="auto"/>
        <w:rPr>
          <w:b/>
          <w:bCs/>
          <w:szCs w:val="18"/>
        </w:rPr>
      </w:pPr>
      <w:r>
        <w:rPr>
          <w:b/>
          <w:bCs/>
          <w:szCs w:val="18"/>
        </w:rPr>
        <w:t>Antwoord 2</w:t>
      </w:r>
    </w:p>
    <w:p w:rsidR="000B253F" w:rsidP="00C47765" w:rsidRDefault="000B253F" w14:paraId="74D8F5B6" w14:textId="60A0876F">
      <w:pPr>
        <w:spacing w:line="276" w:lineRule="auto"/>
        <w:rPr>
          <w:szCs w:val="18"/>
        </w:rPr>
      </w:pPr>
      <w:r w:rsidRPr="004A282F">
        <w:rPr>
          <w:rFonts w:eastAsia="Calibri"/>
          <w:szCs w:val="18"/>
        </w:rPr>
        <w:t xml:space="preserve">Op 19 november 2025 </w:t>
      </w:r>
      <w:r w:rsidR="009668CB">
        <w:rPr>
          <w:rFonts w:eastAsia="Calibri"/>
          <w:szCs w:val="18"/>
        </w:rPr>
        <w:t>is</w:t>
      </w:r>
      <w:r w:rsidR="00C03AD4">
        <w:rPr>
          <w:rFonts w:eastAsia="Calibri"/>
          <w:szCs w:val="18"/>
        </w:rPr>
        <w:t xml:space="preserve"> </w:t>
      </w:r>
      <w:r w:rsidRPr="004A282F">
        <w:rPr>
          <w:rFonts w:eastAsia="Calibri"/>
          <w:szCs w:val="18"/>
        </w:rPr>
        <w:t xml:space="preserve">overleg </w:t>
      </w:r>
      <w:r w:rsidR="00C03AD4">
        <w:rPr>
          <w:rFonts w:eastAsia="Calibri"/>
          <w:szCs w:val="18"/>
        </w:rPr>
        <w:t>gevoerd met</w:t>
      </w:r>
      <w:r w:rsidRPr="004A282F">
        <w:rPr>
          <w:rFonts w:eastAsia="Calibri"/>
          <w:szCs w:val="18"/>
        </w:rPr>
        <w:t xml:space="preserve"> Ouders &amp; Onderwijs, LBVSO, VGN en Sectorraad GO over het leerlingenvervoer. Het doel van dit gesprek was om samen te bezien wat er in het onderwijsdomein gedaan kan worden om </w:t>
      </w:r>
      <w:r w:rsidR="005B22B2">
        <w:rPr>
          <w:rFonts w:eastAsia="Calibri"/>
          <w:szCs w:val="18"/>
        </w:rPr>
        <w:t xml:space="preserve">de uitvoering van het </w:t>
      </w:r>
      <w:r w:rsidRPr="004A282F">
        <w:rPr>
          <w:rFonts w:eastAsia="Calibri"/>
          <w:szCs w:val="18"/>
        </w:rPr>
        <w:t>leerlingenvervoer te verbeteren</w:t>
      </w:r>
      <w:r w:rsidRPr="004A282F">
        <w:rPr>
          <w:szCs w:val="18"/>
        </w:rPr>
        <w:t xml:space="preserve">, in aanvulling op de verbeteraanpakken doelgroepenvervoer (onder regie van </w:t>
      </w:r>
      <w:r w:rsidR="00C03AD4">
        <w:rPr>
          <w:szCs w:val="18"/>
        </w:rPr>
        <w:t xml:space="preserve">het ministerie van </w:t>
      </w:r>
      <w:r w:rsidRPr="004A282F">
        <w:rPr>
          <w:szCs w:val="18"/>
        </w:rPr>
        <w:t xml:space="preserve">VWS) en Publieke Mobiliteit (onder regie van I&amp;W). In de komende maanden wordt de werkagenda verder uitgewerkt. Elk van de betrokken partijen zal een deel van de acties op zich nemen. </w:t>
      </w:r>
      <w:r w:rsidR="004A05BC">
        <w:rPr>
          <w:szCs w:val="18"/>
        </w:rPr>
        <w:t>Conform toezegging zal ik de Kamer voor het herfstreces informeren over de voortgang van de werkagenda en de thema’s waar deze zich op richt.</w:t>
      </w:r>
      <w:r w:rsidR="004A05BC">
        <w:rPr>
          <w:rStyle w:val="Voetnootmarkering"/>
          <w:szCs w:val="18"/>
        </w:rPr>
        <w:footnoteReference w:id="1"/>
      </w:r>
      <w:r w:rsidR="004A05BC">
        <w:rPr>
          <w:szCs w:val="18"/>
        </w:rPr>
        <w:t xml:space="preserve"> </w:t>
      </w:r>
    </w:p>
    <w:p w:rsidRPr="004A282F" w:rsidR="00BD764B" w:rsidP="00C47765" w:rsidRDefault="00BD764B" w14:paraId="0F742C20" w14:textId="77777777">
      <w:pPr>
        <w:spacing w:line="276" w:lineRule="auto"/>
        <w:rPr>
          <w:szCs w:val="18"/>
        </w:rPr>
      </w:pPr>
    </w:p>
    <w:p w:rsidR="00A625B4" w:rsidRDefault="00A625B4" w14:paraId="42574BF7" w14:textId="388B8A94">
      <w:pPr>
        <w:spacing w:line="240" w:lineRule="auto"/>
        <w:rPr>
          <w:rFonts w:eastAsia="Calibri"/>
          <w:szCs w:val="18"/>
        </w:rPr>
      </w:pPr>
      <w:r>
        <w:rPr>
          <w:rFonts w:eastAsia="Calibri"/>
          <w:szCs w:val="18"/>
        </w:rPr>
        <w:br w:type="page"/>
      </w:r>
    </w:p>
    <w:p w:rsidRPr="004A282F" w:rsidR="000B253F" w:rsidP="00C47765" w:rsidRDefault="007624C5" w14:paraId="2A0A1E85" w14:textId="20D29C03">
      <w:pPr>
        <w:spacing w:line="276" w:lineRule="auto"/>
        <w:rPr>
          <w:b/>
          <w:bCs/>
          <w:szCs w:val="18"/>
        </w:rPr>
      </w:pPr>
      <w:r w:rsidRPr="004A282F">
        <w:rPr>
          <w:b/>
          <w:bCs/>
          <w:szCs w:val="18"/>
        </w:rPr>
        <w:lastRenderedPageBreak/>
        <w:t>Vraag 3</w:t>
      </w:r>
    </w:p>
    <w:p w:rsidRPr="004A282F" w:rsidR="000B253F" w:rsidP="00C47765" w:rsidRDefault="000B253F" w14:paraId="61419B59" w14:textId="77777777">
      <w:pPr>
        <w:spacing w:after="160" w:line="276" w:lineRule="auto"/>
        <w:rPr>
          <w:rFonts w:eastAsia="Calibri"/>
          <w:szCs w:val="18"/>
        </w:rPr>
      </w:pPr>
      <w:r w:rsidRPr="004A282F">
        <w:rPr>
          <w:rFonts w:eastAsia="Calibri"/>
          <w:szCs w:val="18"/>
        </w:rPr>
        <w:t>Is uw verwachting dat bij de start van schooljaar 2026-2027 grote problemen zullen uitblijven? Zo nee, bent u hierover met gemeenten en scholen in gesprek?</w:t>
      </w:r>
    </w:p>
    <w:p w:rsidR="000F31E7" w:rsidP="00A069D9" w:rsidRDefault="000F31E7" w14:paraId="43223B46" w14:textId="2D6E0374">
      <w:pPr>
        <w:spacing w:line="240" w:lineRule="auto"/>
        <w:rPr>
          <w:szCs w:val="18"/>
        </w:rPr>
      </w:pPr>
      <w:r>
        <w:rPr>
          <w:b/>
          <w:bCs/>
          <w:szCs w:val="18"/>
        </w:rPr>
        <w:t>Antwoord 3</w:t>
      </w:r>
    </w:p>
    <w:p w:rsidR="00C03AD4" w:rsidP="00C47765" w:rsidRDefault="00072910" w14:paraId="0AB3E74C" w14:textId="060C8DE8">
      <w:pPr>
        <w:spacing w:line="276" w:lineRule="auto"/>
        <w:rPr>
          <w:szCs w:val="18"/>
        </w:rPr>
      </w:pPr>
      <w:r w:rsidRPr="004A282F">
        <w:rPr>
          <w:szCs w:val="18"/>
        </w:rPr>
        <w:t xml:space="preserve">Aan het begin van </w:t>
      </w:r>
      <w:r>
        <w:rPr>
          <w:szCs w:val="18"/>
        </w:rPr>
        <w:t>een</w:t>
      </w:r>
      <w:r w:rsidRPr="004A282F">
        <w:rPr>
          <w:szCs w:val="18"/>
        </w:rPr>
        <w:t xml:space="preserve"> nieuw schooljaar verandert er</w:t>
      </w:r>
      <w:r>
        <w:rPr>
          <w:szCs w:val="18"/>
        </w:rPr>
        <w:t xml:space="preserve"> vaak</w:t>
      </w:r>
      <w:r w:rsidRPr="004A282F">
        <w:rPr>
          <w:szCs w:val="18"/>
        </w:rPr>
        <w:t xml:space="preserve"> veel voor leerlingen, de scholen en de vervoerders. </w:t>
      </w:r>
      <w:r w:rsidR="00ED0C23">
        <w:rPr>
          <w:szCs w:val="18"/>
        </w:rPr>
        <w:t xml:space="preserve">Voor </w:t>
      </w:r>
      <w:r>
        <w:rPr>
          <w:szCs w:val="18"/>
        </w:rPr>
        <w:t xml:space="preserve">leerlingen en ouders </w:t>
      </w:r>
      <w:r w:rsidR="009668CB">
        <w:rPr>
          <w:szCs w:val="18"/>
        </w:rPr>
        <w:t xml:space="preserve">kunnen de school, het </w:t>
      </w:r>
      <w:r>
        <w:rPr>
          <w:szCs w:val="18"/>
        </w:rPr>
        <w:t>vervoer</w:t>
      </w:r>
      <w:r w:rsidR="00CC7045">
        <w:rPr>
          <w:szCs w:val="18"/>
        </w:rPr>
        <w:t xml:space="preserve"> </w:t>
      </w:r>
      <w:r w:rsidR="009668CB">
        <w:rPr>
          <w:szCs w:val="18"/>
        </w:rPr>
        <w:t>en ook</w:t>
      </w:r>
      <w:r>
        <w:rPr>
          <w:szCs w:val="18"/>
        </w:rPr>
        <w:t xml:space="preserve"> de route nieuw zijn. </w:t>
      </w:r>
      <w:r w:rsidR="00ED0C23">
        <w:rPr>
          <w:szCs w:val="18"/>
        </w:rPr>
        <w:t xml:space="preserve">Ook vervoerders kunnen te maken krijgen met nieuwe contracten en/of nieuwe routes. </w:t>
      </w:r>
      <w:r w:rsidR="009668CB">
        <w:rPr>
          <w:szCs w:val="18"/>
        </w:rPr>
        <w:t>D</w:t>
      </w:r>
      <w:r w:rsidRPr="004A282F" w:rsidR="000B253F">
        <w:rPr>
          <w:szCs w:val="18"/>
        </w:rPr>
        <w:t>at</w:t>
      </w:r>
      <w:r w:rsidR="009668CB">
        <w:rPr>
          <w:szCs w:val="18"/>
        </w:rPr>
        <w:t xml:space="preserve"> geeft soms</w:t>
      </w:r>
      <w:r w:rsidRPr="004A282F" w:rsidR="000B253F">
        <w:rPr>
          <w:szCs w:val="18"/>
        </w:rPr>
        <w:t xml:space="preserve"> opstartproblemen </w:t>
      </w:r>
      <w:r w:rsidR="009668CB">
        <w:rPr>
          <w:szCs w:val="18"/>
        </w:rPr>
        <w:t xml:space="preserve">en dat willen we allemaal </w:t>
      </w:r>
      <w:r w:rsidRPr="004A282F" w:rsidR="000B253F">
        <w:rPr>
          <w:szCs w:val="18"/>
        </w:rPr>
        <w:t xml:space="preserve">zo veel mogelijk voorkomen. Het is aan gemeenten, vervoerders en het onderwijs om daar samen goede afspraken over te maken. </w:t>
      </w:r>
    </w:p>
    <w:p w:rsidRPr="004A282F" w:rsidR="000B253F" w:rsidP="00C47765" w:rsidRDefault="00C03AD4" w14:paraId="2CF186AA" w14:textId="4F76247F">
      <w:pPr>
        <w:spacing w:line="276" w:lineRule="auto"/>
        <w:rPr>
          <w:szCs w:val="18"/>
        </w:rPr>
      </w:pPr>
      <w:r>
        <w:rPr>
          <w:szCs w:val="18"/>
        </w:rPr>
        <w:t xml:space="preserve">Het ministerie van </w:t>
      </w:r>
      <w:r w:rsidRPr="004A282F" w:rsidR="000B253F">
        <w:rPr>
          <w:szCs w:val="18"/>
        </w:rPr>
        <w:t xml:space="preserve">OCW heeft korte </w:t>
      </w:r>
      <w:r w:rsidRPr="004A282F" w:rsidR="005B22B2">
        <w:rPr>
          <w:szCs w:val="18"/>
        </w:rPr>
        <w:t>lij</w:t>
      </w:r>
      <w:r w:rsidR="005B22B2">
        <w:rPr>
          <w:szCs w:val="18"/>
        </w:rPr>
        <w:t>nen</w:t>
      </w:r>
      <w:r w:rsidRPr="004A282F" w:rsidR="005B22B2">
        <w:rPr>
          <w:szCs w:val="18"/>
        </w:rPr>
        <w:t xml:space="preserve"> </w:t>
      </w:r>
      <w:r w:rsidRPr="004A282F" w:rsidR="000B253F">
        <w:rPr>
          <w:szCs w:val="18"/>
        </w:rPr>
        <w:t xml:space="preserve">met gemeenten </w:t>
      </w:r>
      <w:r w:rsidR="005B22B2">
        <w:rPr>
          <w:szCs w:val="18"/>
        </w:rPr>
        <w:t>-</w:t>
      </w:r>
      <w:r w:rsidRPr="004A282F" w:rsidR="000B253F">
        <w:rPr>
          <w:szCs w:val="18"/>
        </w:rPr>
        <w:t xml:space="preserve"> </w:t>
      </w:r>
      <w:r w:rsidR="005B22B2">
        <w:rPr>
          <w:szCs w:val="18"/>
        </w:rPr>
        <w:t xml:space="preserve">ook </w:t>
      </w:r>
      <w:r w:rsidRPr="004A282F" w:rsidR="000B253F">
        <w:rPr>
          <w:szCs w:val="18"/>
        </w:rPr>
        <w:t>via de VNG - en vervoerders</w:t>
      </w:r>
      <w:r w:rsidR="00810497">
        <w:rPr>
          <w:szCs w:val="18"/>
        </w:rPr>
        <w:t>.</w:t>
      </w:r>
      <w:r w:rsidR="00072910">
        <w:rPr>
          <w:szCs w:val="18"/>
        </w:rPr>
        <w:t xml:space="preserve"> Op dit moment zijn de gesprekken die we met hen voeren voornamelijk in het kader van de werkagenda. Met de werkagenda hopen we samen stappen te zetten in het duurzaam verbeteren van het leerlingenvervoer. </w:t>
      </w:r>
      <w:r w:rsidR="009668CB">
        <w:rPr>
          <w:szCs w:val="18"/>
        </w:rPr>
        <w:t xml:space="preserve">Over de concrete invulling van de werkagenda wordt u voor het herfstreces geïnformeerd in de hierboven genoemde Kamerbrief. </w:t>
      </w:r>
    </w:p>
    <w:p w:rsidRPr="004A282F" w:rsidR="000B253F" w:rsidP="00C47765" w:rsidRDefault="000B253F" w14:paraId="48C7FFB9" w14:textId="77777777">
      <w:pPr>
        <w:spacing w:line="276" w:lineRule="auto"/>
        <w:rPr>
          <w:szCs w:val="18"/>
        </w:rPr>
      </w:pPr>
    </w:p>
    <w:p w:rsidRPr="004A282F" w:rsidR="007624C5" w:rsidP="00C47765" w:rsidRDefault="007624C5" w14:paraId="4734AC6A" w14:textId="25C779D4">
      <w:pPr>
        <w:spacing w:line="276" w:lineRule="auto"/>
        <w:rPr>
          <w:b/>
          <w:bCs/>
          <w:szCs w:val="18"/>
        </w:rPr>
      </w:pPr>
      <w:r w:rsidRPr="004A282F">
        <w:rPr>
          <w:b/>
          <w:bCs/>
          <w:szCs w:val="18"/>
        </w:rPr>
        <w:t>Vraag 4</w:t>
      </w:r>
    </w:p>
    <w:p w:rsidRPr="004A282F" w:rsidR="000B253F" w:rsidP="00C47765" w:rsidRDefault="000B253F" w14:paraId="0D526BBD" w14:textId="77777777">
      <w:pPr>
        <w:spacing w:line="276" w:lineRule="auto"/>
        <w:rPr>
          <w:rFonts w:eastAsia="Calibri"/>
          <w:szCs w:val="18"/>
        </w:rPr>
      </w:pPr>
      <w:r w:rsidRPr="004A282F">
        <w:rPr>
          <w:rFonts w:eastAsia="Calibri"/>
          <w:szCs w:val="18"/>
        </w:rPr>
        <w:t>Wat is er gedaan met de opmerkingen van uw ambtsvoorganger die in 2022 het 'onacceptabel' noemde dat veel gemeenten de reistijd niet bijhouden? Gebeurt dat inmiddels wel? Zo ja, is de reistijd inmiddels gehalveerd zoals uw ambtsvoorganger wilde bewerkstelligen? </w:t>
      </w:r>
    </w:p>
    <w:p w:rsidR="000B253F" w:rsidP="00C47765" w:rsidRDefault="000B253F" w14:paraId="2DFBF685" w14:textId="77777777">
      <w:pPr>
        <w:spacing w:line="276" w:lineRule="auto"/>
        <w:rPr>
          <w:rFonts w:eastAsia="Calibri"/>
          <w:szCs w:val="18"/>
        </w:rPr>
      </w:pPr>
    </w:p>
    <w:p w:rsidRPr="000F31E7" w:rsidR="000F31E7" w:rsidP="00C47765" w:rsidRDefault="000F31E7" w14:paraId="59FA1624" w14:textId="598AB1B9">
      <w:pPr>
        <w:spacing w:line="276" w:lineRule="auto"/>
        <w:rPr>
          <w:b/>
          <w:bCs/>
          <w:szCs w:val="18"/>
        </w:rPr>
      </w:pPr>
      <w:r>
        <w:rPr>
          <w:b/>
          <w:bCs/>
          <w:szCs w:val="18"/>
        </w:rPr>
        <w:t>Antwoord 4</w:t>
      </w:r>
    </w:p>
    <w:p w:rsidRPr="004A282F" w:rsidR="000B253F" w:rsidP="00C47765" w:rsidRDefault="005B37A9" w14:paraId="362D2362" w14:textId="0FB4CB09">
      <w:pPr>
        <w:spacing w:line="276" w:lineRule="auto"/>
        <w:rPr>
          <w:rFonts w:eastAsia="Calibri"/>
          <w:szCs w:val="18"/>
        </w:rPr>
      </w:pPr>
      <w:r>
        <w:rPr>
          <w:rFonts w:eastAsia="Calibri"/>
          <w:szCs w:val="18"/>
        </w:rPr>
        <w:t xml:space="preserve">Het is zorgelijk dat er momenteel geen goed inzicht is in de staat van het leerlingenvervoer. Daarom </w:t>
      </w:r>
      <w:r w:rsidR="003F62C5">
        <w:rPr>
          <w:rFonts w:eastAsia="Calibri"/>
          <w:szCs w:val="18"/>
        </w:rPr>
        <w:t>willen we met</w:t>
      </w:r>
      <w:r>
        <w:rPr>
          <w:rFonts w:eastAsia="Calibri"/>
          <w:szCs w:val="18"/>
        </w:rPr>
        <w:t xml:space="preserve"> de </w:t>
      </w:r>
      <w:r w:rsidR="003F62C5">
        <w:rPr>
          <w:rFonts w:eastAsia="Calibri"/>
          <w:szCs w:val="18"/>
        </w:rPr>
        <w:t xml:space="preserve">werkagenda </w:t>
      </w:r>
      <w:r w:rsidR="002231AD">
        <w:rPr>
          <w:rFonts w:eastAsia="Calibri"/>
          <w:szCs w:val="18"/>
        </w:rPr>
        <w:t xml:space="preserve">ook </w:t>
      </w:r>
      <w:r>
        <w:rPr>
          <w:rFonts w:eastAsia="Calibri"/>
          <w:szCs w:val="18"/>
        </w:rPr>
        <w:t xml:space="preserve">de monitoring van het leerlingenvervoer verbeteren. </w:t>
      </w:r>
      <w:r w:rsidR="009668CB">
        <w:rPr>
          <w:rFonts w:eastAsia="Calibri"/>
          <w:szCs w:val="18"/>
        </w:rPr>
        <w:t>Een</w:t>
      </w:r>
      <w:r w:rsidRPr="004A282F" w:rsidR="00B73B9B">
        <w:rPr>
          <w:rFonts w:eastAsia="Calibri"/>
          <w:szCs w:val="18"/>
        </w:rPr>
        <w:t xml:space="preserve"> van de doelstellingen </w:t>
      </w:r>
      <w:r>
        <w:rPr>
          <w:rFonts w:eastAsia="Calibri"/>
          <w:szCs w:val="18"/>
        </w:rPr>
        <w:t xml:space="preserve">van de </w:t>
      </w:r>
      <w:r w:rsidR="004A05BC">
        <w:rPr>
          <w:rFonts w:eastAsia="Calibri"/>
          <w:szCs w:val="18"/>
        </w:rPr>
        <w:t>werkagenda leerlingenvervoer</w:t>
      </w:r>
      <w:r w:rsidRPr="004A282F" w:rsidR="00C2326E">
        <w:rPr>
          <w:rFonts w:eastAsia="Calibri"/>
          <w:szCs w:val="18"/>
        </w:rPr>
        <w:t xml:space="preserve"> </w:t>
      </w:r>
      <w:r>
        <w:rPr>
          <w:rFonts w:eastAsia="Calibri"/>
          <w:szCs w:val="18"/>
        </w:rPr>
        <w:t>is</w:t>
      </w:r>
      <w:r w:rsidRPr="004A282F">
        <w:rPr>
          <w:rFonts w:eastAsia="Calibri"/>
          <w:szCs w:val="18"/>
        </w:rPr>
        <w:t xml:space="preserve"> </w:t>
      </w:r>
      <w:r w:rsidRPr="004A282F" w:rsidR="00B73B9B">
        <w:rPr>
          <w:rFonts w:eastAsia="Calibri"/>
          <w:szCs w:val="18"/>
        </w:rPr>
        <w:t xml:space="preserve">om </w:t>
      </w:r>
      <w:r w:rsidRPr="004A282F" w:rsidR="000B253F">
        <w:rPr>
          <w:rFonts w:eastAsia="Calibri"/>
          <w:szCs w:val="18"/>
        </w:rPr>
        <w:t>meer inzicht te krijgen in de gemiddelde reistijd van leerlingen</w:t>
      </w:r>
      <w:r w:rsidRPr="004A282F" w:rsidR="00B73B9B">
        <w:rPr>
          <w:rFonts w:eastAsia="Calibri"/>
          <w:szCs w:val="18"/>
        </w:rPr>
        <w:t xml:space="preserve">. We bereiken dit onder andere door </w:t>
      </w:r>
      <w:r w:rsidRPr="004A282F" w:rsidR="000B253F">
        <w:rPr>
          <w:rFonts w:eastAsia="Calibri"/>
          <w:szCs w:val="18"/>
        </w:rPr>
        <w:t xml:space="preserve">een inventarisatie van de beschikbare cijfers rondom het leerlingenvervoer. Daarnaast </w:t>
      </w:r>
      <w:r w:rsidR="00072910">
        <w:rPr>
          <w:rFonts w:eastAsia="Calibri"/>
          <w:szCs w:val="18"/>
        </w:rPr>
        <w:t xml:space="preserve">heeft OCW Oberon verzocht </w:t>
      </w:r>
      <w:r w:rsidR="00ED0C23">
        <w:rPr>
          <w:rFonts w:eastAsia="Calibri"/>
          <w:szCs w:val="18"/>
        </w:rPr>
        <w:t>om i</w:t>
      </w:r>
      <w:r w:rsidR="00072910">
        <w:rPr>
          <w:rFonts w:eastAsia="Calibri"/>
          <w:szCs w:val="18"/>
        </w:rPr>
        <w:t xml:space="preserve">n Q3 2026 bij gemeenten een landelijke monitor leerlingenvervoer uit te vragen </w:t>
      </w:r>
      <w:r w:rsidRPr="004A282F" w:rsidR="000B253F">
        <w:rPr>
          <w:rFonts w:eastAsia="Calibri"/>
          <w:szCs w:val="18"/>
        </w:rPr>
        <w:t xml:space="preserve">– deze meting is in 2022 en 2024 ook uitgevoerd. </w:t>
      </w:r>
      <w:r w:rsidR="00750845">
        <w:rPr>
          <w:rFonts w:eastAsia="Calibri"/>
          <w:szCs w:val="18"/>
        </w:rPr>
        <w:t>Uit de monitor van 2024 kwam naar voren dat 49% van de 210 gemeenten weet hoelang leerlingen gemiddeld onderweg zijn. Dit is gemiddeld 50 minuten.</w:t>
      </w:r>
      <w:r w:rsidR="00750845">
        <w:rPr>
          <w:rStyle w:val="Voetnootmarkering"/>
          <w:rFonts w:eastAsia="Calibri"/>
          <w:szCs w:val="18"/>
        </w:rPr>
        <w:footnoteReference w:id="2"/>
      </w:r>
      <w:r w:rsidR="00750845">
        <w:rPr>
          <w:rFonts w:eastAsia="Calibri"/>
          <w:szCs w:val="18"/>
        </w:rPr>
        <w:t xml:space="preserve"> </w:t>
      </w:r>
    </w:p>
    <w:p w:rsidRPr="004A282F" w:rsidR="00FD07D5" w:rsidP="00C47765" w:rsidRDefault="00FD07D5" w14:paraId="77B2790F" w14:textId="77777777">
      <w:pPr>
        <w:spacing w:line="276" w:lineRule="auto"/>
        <w:rPr>
          <w:rFonts w:eastAsia="Calibri"/>
          <w:szCs w:val="18"/>
        </w:rPr>
      </w:pPr>
    </w:p>
    <w:p w:rsidRPr="004A282F" w:rsidR="007624C5" w:rsidP="00C47765" w:rsidRDefault="007624C5" w14:paraId="055F08C0" w14:textId="7F572AFD">
      <w:pPr>
        <w:spacing w:line="276" w:lineRule="auto"/>
        <w:rPr>
          <w:b/>
          <w:bCs/>
          <w:szCs w:val="18"/>
        </w:rPr>
      </w:pPr>
      <w:r w:rsidRPr="004A282F">
        <w:rPr>
          <w:b/>
          <w:bCs/>
          <w:szCs w:val="18"/>
        </w:rPr>
        <w:t>Vraag 5</w:t>
      </w:r>
    </w:p>
    <w:p w:rsidR="000F31E7" w:rsidP="00C47765" w:rsidRDefault="000B253F" w14:paraId="4972EB76" w14:textId="72E69659">
      <w:pPr>
        <w:spacing w:after="160" w:line="276" w:lineRule="auto"/>
        <w:rPr>
          <w:rFonts w:eastAsia="Calibri"/>
          <w:szCs w:val="18"/>
        </w:rPr>
      </w:pPr>
      <w:r w:rsidRPr="004A282F">
        <w:rPr>
          <w:rFonts w:eastAsia="Calibri"/>
          <w:szCs w:val="18"/>
        </w:rPr>
        <w:t>Klopt het dat voor leerlingenvervoer niet dezelfde regels gelden als voor bijvoorbeeld lijnbussen en taxi’s, waardoor leerlingen die naar school moeten in de file terecht kunnen komen terwijl een taxi wél door kan rijden?</w:t>
      </w:r>
    </w:p>
    <w:p w:rsidRPr="000F31E7" w:rsidR="000F31E7" w:rsidP="000F31E7" w:rsidRDefault="000F31E7" w14:paraId="736C2327" w14:textId="4EE43486">
      <w:pPr>
        <w:spacing w:line="276" w:lineRule="auto"/>
        <w:rPr>
          <w:b/>
          <w:bCs/>
          <w:szCs w:val="18"/>
        </w:rPr>
      </w:pPr>
      <w:r>
        <w:rPr>
          <w:b/>
          <w:bCs/>
          <w:szCs w:val="18"/>
        </w:rPr>
        <w:t>Antwoord 5</w:t>
      </w:r>
    </w:p>
    <w:p w:rsidR="005A0D93" w:rsidP="00A961E5" w:rsidRDefault="00FE341E" w14:paraId="4D05318B" w14:textId="15F863F1">
      <w:pPr>
        <w:spacing w:after="160" w:line="276" w:lineRule="auto"/>
        <w:rPr>
          <w:rFonts w:eastAsia="Calibri"/>
          <w:szCs w:val="18"/>
        </w:rPr>
      </w:pPr>
      <w:r>
        <w:rPr>
          <w:rFonts w:eastAsia="Calibri"/>
          <w:szCs w:val="18"/>
        </w:rPr>
        <w:t>Reizigers die gebruik maken van gemotoriseerd vervoer kunnen door files langer onderweg zijn naar werk, afspraken of dagbesteding</w:t>
      </w:r>
      <w:r w:rsidR="005A0D93">
        <w:rPr>
          <w:rFonts w:eastAsia="Calibri"/>
          <w:szCs w:val="18"/>
        </w:rPr>
        <w:t xml:space="preserve">. </w:t>
      </w:r>
      <w:r>
        <w:rPr>
          <w:rFonts w:eastAsia="Calibri"/>
          <w:szCs w:val="18"/>
        </w:rPr>
        <w:t xml:space="preserve">Leerlingen die met het aangepaste vervoer naar school </w:t>
      </w:r>
      <w:r w:rsidR="005D0D03">
        <w:rPr>
          <w:rFonts w:eastAsia="Calibri"/>
          <w:szCs w:val="18"/>
        </w:rPr>
        <w:t>reizen</w:t>
      </w:r>
      <w:r>
        <w:rPr>
          <w:rFonts w:eastAsia="Calibri"/>
          <w:szCs w:val="18"/>
        </w:rPr>
        <w:t xml:space="preserve"> kunnen, net als andere reizigers, ook in deze files terecht komen.</w:t>
      </w:r>
    </w:p>
    <w:p w:rsidRPr="00A961E5" w:rsidR="00FD07D5" w:rsidP="00A961E5" w:rsidRDefault="000B253F" w14:paraId="027AFFA1" w14:textId="3792CD96">
      <w:pPr>
        <w:spacing w:after="160" w:line="276" w:lineRule="auto"/>
        <w:rPr>
          <w:rFonts w:eastAsia="Calibri"/>
          <w:szCs w:val="18"/>
        </w:rPr>
      </w:pPr>
      <w:r w:rsidRPr="004A282F">
        <w:rPr>
          <w:rFonts w:eastAsia="Calibri"/>
          <w:szCs w:val="18"/>
        </w:rPr>
        <w:lastRenderedPageBreak/>
        <w:t>Rijkswaterstaat geeft aan dat zowel taxi’s als vervoerders binnen het doelgroepenvervoer geen aparte wettelijke status voor de te gebruiken plek op de weg en te gebruiken wegdelen</w:t>
      </w:r>
      <w:r w:rsidR="0038645A">
        <w:rPr>
          <w:rFonts w:eastAsia="Calibri"/>
          <w:szCs w:val="18"/>
        </w:rPr>
        <w:t xml:space="preserve"> hebben</w:t>
      </w:r>
      <w:r w:rsidRPr="004A282F">
        <w:rPr>
          <w:rFonts w:eastAsia="Calibri"/>
          <w:szCs w:val="18"/>
        </w:rPr>
        <w:t xml:space="preserve">. </w:t>
      </w:r>
      <w:r w:rsidR="005A0D93">
        <w:rPr>
          <w:rFonts w:eastAsia="Calibri"/>
          <w:szCs w:val="18"/>
        </w:rPr>
        <w:t>Wel hebben w</w:t>
      </w:r>
      <w:r w:rsidRPr="004A282F">
        <w:rPr>
          <w:rFonts w:eastAsia="Calibri"/>
          <w:szCs w:val="18"/>
        </w:rPr>
        <w:t>egbeheerders</w:t>
      </w:r>
      <w:r w:rsidR="002231AD">
        <w:rPr>
          <w:rFonts w:eastAsia="Calibri"/>
          <w:szCs w:val="18"/>
        </w:rPr>
        <w:t xml:space="preserve"> </w:t>
      </w:r>
      <w:r w:rsidRPr="004A282F">
        <w:rPr>
          <w:rFonts w:eastAsia="Calibri"/>
          <w:szCs w:val="18"/>
        </w:rPr>
        <w:t xml:space="preserve">mogelijkheden om breder gebruik van busbanen en </w:t>
      </w:r>
      <w:proofErr w:type="spellStart"/>
      <w:r w:rsidRPr="004A282F">
        <w:rPr>
          <w:rFonts w:eastAsia="Calibri"/>
          <w:szCs w:val="18"/>
        </w:rPr>
        <w:t>busstroken</w:t>
      </w:r>
      <w:proofErr w:type="spellEnd"/>
      <w:r w:rsidRPr="004A282F">
        <w:rPr>
          <w:rFonts w:eastAsia="Calibri"/>
          <w:szCs w:val="18"/>
        </w:rPr>
        <w:t xml:space="preserve"> toe te staan indien zij dat nodig en verantwoord achte</w:t>
      </w:r>
      <w:r w:rsidR="00C2326E">
        <w:rPr>
          <w:rFonts w:eastAsia="Calibri"/>
          <w:szCs w:val="18"/>
        </w:rPr>
        <w:t>n</w:t>
      </w:r>
      <w:r w:rsidRPr="004A282F">
        <w:rPr>
          <w:rFonts w:eastAsia="Calibri"/>
          <w:szCs w:val="18"/>
        </w:rPr>
        <w:t xml:space="preserve"> in de specifieke situatie ter plekke</w:t>
      </w:r>
      <w:r w:rsidR="00C03AD4">
        <w:rPr>
          <w:rFonts w:eastAsia="Calibri"/>
          <w:szCs w:val="18"/>
        </w:rPr>
        <w:t>, zie ook het antwoord op vraag 6</w:t>
      </w:r>
      <w:r w:rsidR="005A0D93">
        <w:rPr>
          <w:rFonts w:eastAsia="Calibri"/>
          <w:szCs w:val="18"/>
        </w:rPr>
        <w:t>.</w:t>
      </w:r>
    </w:p>
    <w:p w:rsidR="00A961E5" w:rsidP="00C47765" w:rsidRDefault="00A961E5" w14:paraId="5B521FAE" w14:textId="77777777">
      <w:pPr>
        <w:spacing w:line="276" w:lineRule="auto"/>
        <w:rPr>
          <w:b/>
          <w:bCs/>
          <w:szCs w:val="18"/>
        </w:rPr>
      </w:pPr>
    </w:p>
    <w:p w:rsidRPr="004A282F" w:rsidR="007624C5" w:rsidP="00C47765" w:rsidRDefault="007624C5" w14:paraId="2C84E0EE" w14:textId="3A9E05D2">
      <w:pPr>
        <w:spacing w:line="276" w:lineRule="auto"/>
        <w:rPr>
          <w:b/>
          <w:bCs/>
          <w:szCs w:val="18"/>
        </w:rPr>
      </w:pPr>
      <w:r w:rsidRPr="004A282F">
        <w:rPr>
          <w:b/>
          <w:bCs/>
          <w:szCs w:val="18"/>
        </w:rPr>
        <w:t>Vraag 6</w:t>
      </w:r>
    </w:p>
    <w:p w:rsidR="000B253F" w:rsidP="00C47765" w:rsidRDefault="000B253F" w14:paraId="0E047C71" w14:textId="77777777">
      <w:pPr>
        <w:spacing w:after="160" w:line="276" w:lineRule="auto"/>
        <w:rPr>
          <w:rFonts w:eastAsia="Calibri"/>
          <w:szCs w:val="18"/>
        </w:rPr>
      </w:pPr>
      <w:r w:rsidRPr="004A282F">
        <w:rPr>
          <w:rFonts w:eastAsia="Calibri"/>
          <w:szCs w:val="18"/>
        </w:rPr>
        <w:t>Is het technisch en juridisch mogelijk om een vrijstelling te krijgen voor leerlingenvervoer, waardoor deze wel gebruik mogen maken van een lijnbusbaan, zodat zij zo kort mogelijk in het vervoersmiddel zitten? Zo ja, ligt de verantwoordelijkheid hiervoor dan bij de rijksoverheid, provincie of gemeenten? Zo nee, waarom niet?</w:t>
      </w:r>
    </w:p>
    <w:p w:rsidRPr="004A282F" w:rsidR="000F31E7" w:rsidP="000F31E7" w:rsidRDefault="000F31E7" w14:paraId="17D44956" w14:textId="397077F2">
      <w:pPr>
        <w:spacing w:line="276" w:lineRule="auto"/>
        <w:rPr>
          <w:rFonts w:eastAsia="Calibri"/>
          <w:szCs w:val="18"/>
        </w:rPr>
      </w:pPr>
      <w:r>
        <w:rPr>
          <w:b/>
          <w:bCs/>
          <w:szCs w:val="18"/>
        </w:rPr>
        <w:t>Antwoord 6</w:t>
      </w:r>
    </w:p>
    <w:p w:rsidR="005A0D93" w:rsidP="009F619B" w:rsidRDefault="005A0D93" w14:paraId="0087EBDD" w14:textId="2C452494">
      <w:pPr>
        <w:spacing w:after="160" w:line="276" w:lineRule="auto"/>
        <w:rPr>
          <w:rFonts w:eastAsia="Calibri"/>
          <w:szCs w:val="18"/>
        </w:rPr>
      </w:pPr>
      <w:r>
        <w:rPr>
          <w:rFonts w:eastAsia="Calibri"/>
          <w:szCs w:val="18"/>
        </w:rPr>
        <w:t xml:space="preserve">Het is juridisch en technisch mogelijk om een vrijstelling te krijgen voor leerlingenvervoer, maar het is onwenselijk om een situatie te </w:t>
      </w:r>
      <w:r w:rsidR="002231AD">
        <w:rPr>
          <w:rFonts w:eastAsia="Calibri"/>
          <w:szCs w:val="18"/>
        </w:rPr>
        <w:t>creëren</w:t>
      </w:r>
      <w:r>
        <w:rPr>
          <w:rFonts w:eastAsia="Calibri"/>
          <w:szCs w:val="18"/>
        </w:rPr>
        <w:t xml:space="preserve"> waarin te veel doelgroepen een voorrangspositie krijgen. Zie hiervoor ook het antwoord op vraag 5. Wel geeft </w:t>
      </w:r>
      <w:r w:rsidR="00874BC6">
        <w:rPr>
          <w:rFonts w:eastAsia="Calibri"/>
          <w:szCs w:val="18"/>
        </w:rPr>
        <w:t>Rijkswaterstaat aan dat w</w:t>
      </w:r>
      <w:r w:rsidR="0038645A">
        <w:rPr>
          <w:rFonts w:eastAsia="Calibri"/>
          <w:szCs w:val="18"/>
        </w:rPr>
        <w:t>egbeheerder</w:t>
      </w:r>
      <w:r w:rsidR="009F619B">
        <w:rPr>
          <w:rFonts w:eastAsia="Calibri"/>
          <w:szCs w:val="18"/>
        </w:rPr>
        <w:t xml:space="preserve">s </w:t>
      </w:r>
      <w:r w:rsidRPr="004A282F" w:rsidR="000B253F">
        <w:rPr>
          <w:rFonts w:eastAsia="Calibri"/>
          <w:szCs w:val="18"/>
        </w:rPr>
        <w:t xml:space="preserve">bepaalde ge- of verbodsborden specifiek wel of niet </w:t>
      </w:r>
      <w:r w:rsidR="00874BC6">
        <w:rPr>
          <w:rFonts w:eastAsia="Calibri"/>
          <w:szCs w:val="18"/>
        </w:rPr>
        <w:t xml:space="preserve">kunnen </w:t>
      </w:r>
      <w:r w:rsidR="009F619B">
        <w:rPr>
          <w:rFonts w:eastAsia="Calibri"/>
          <w:szCs w:val="18"/>
        </w:rPr>
        <w:t>l</w:t>
      </w:r>
      <w:r w:rsidRPr="004A282F" w:rsidR="000B253F">
        <w:rPr>
          <w:rFonts w:eastAsia="Calibri"/>
          <w:szCs w:val="18"/>
        </w:rPr>
        <w:t>aten gelden voor bepaalde soorten weggebruikers</w:t>
      </w:r>
      <w:r w:rsidRPr="00C03AD4" w:rsidR="00C03AD4">
        <w:rPr>
          <w:rFonts w:eastAsia="Calibri"/>
          <w:szCs w:val="18"/>
        </w:rPr>
        <w:t xml:space="preserve"> </w:t>
      </w:r>
      <w:r w:rsidR="00C03AD4">
        <w:rPr>
          <w:rFonts w:eastAsia="Calibri"/>
          <w:szCs w:val="18"/>
        </w:rPr>
        <w:t>(</w:t>
      </w:r>
      <w:r w:rsidRPr="004A282F" w:rsidR="00C03AD4">
        <w:rPr>
          <w:rFonts w:eastAsia="Calibri"/>
          <w:szCs w:val="18"/>
        </w:rPr>
        <w:t>door middel van een onderbord</w:t>
      </w:r>
      <w:r w:rsidR="00C03AD4">
        <w:rPr>
          <w:rFonts w:eastAsia="Calibri"/>
          <w:szCs w:val="18"/>
        </w:rPr>
        <w:t>)</w:t>
      </w:r>
      <w:r w:rsidRPr="004A282F" w:rsidR="000B253F">
        <w:rPr>
          <w:rFonts w:eastAsia="Calibri"/>
          <w:szCs w:val="18"/>
        </w:rPr>
        <w:t xml:space="preserve">. Ook kunnen wegbeheerders op grond van artikel 87 van het Reglement verkeersregels en verkeerstekens 1990 (RVV 1990) ontheffing verlenen aan bepaalde soorten weggebruikers voor bepaalde verkeerstekens en verkeersregels, waaronder die met betrekking tot gebruik van busbanen en </w:t>
      </w:r>
      <w:proofErr w:type="spellStart"/>
      <w:r w:rsidRPr="004A282F" w:rsidR="000B253F">
        <w:rPr>
          <w:rFonts w:eastAsia="Calibri"/>
          <w:szCs w:val="18"/>
        </w:rPr>
        <w:t>busstroken</w:t>
      </w:r>
      <w:proofErr w:type="spellEnd"/>
      <w:r w:rsidRPr="004A282F" w:rsidR="000B253F">
        <w:rPr>
          <w:rFonts w:eastAsia="Calibri"/>
          <w:szCs w:val="18"/>
        </w:rPr>
        <w:t xml:space="preserve"> (RVV 1990, artikel 81). Hierdoor kunnen wegbeheerders maatwerk leveren</w:t>
      </w:r>
      <w:r w:rsidR="00C03AD4">
        <w:rPr>
          <w:rFonts w:eastAsia="Calibri"/>
          <w:szCs w:val="18"/>
        </w:rPr>
        <w:t xml:space="preserve">, </w:t>
      </w:r>
      <w:r w:rsidRPr="004A282F" w:rsidR="000B253F">
        <w:rPr>
          <w:rFonts w:eastAsia="Calibri"/>
          <w:szCs w:val="18"/>
        </w:rPr>
        <w:t xml:space="preserve">rekening </w:t>
      </w:r>
      <w:r w:rsidR="00C03AD4">
        <w:rPr>
          <w:rFonts w:eastAsia="Calibri"/>
          <w:szCs w:val="18"/>
        </w:rPr>
        <w:t>houdend</w:t>
      </w:r>
      <w:r w:rsidRPr="004A282F" w:rsidR="000B253F">
        <w:rPr>
          <w:rFonts w:eastAsia="Calibri"/>
          <w:szCs w:val="18"/>
        </w:rPr>
        <w:t xml:space="preserve"> met de situatie ter plekke. </w:t>
      </w:r>
      <w:r w:rsidR="00072910">
        <w:rPr>
          <w:rFonts w:eastAsia="Calibri"/>
          <w:szCs w:val="18"/>
        </w:rPr>
        <w:t>De wegbeheerders kunnen hierbij verschillende belangen afwegen</w:t>
      </w:r>
      <w:r w:rsidR="009F619B">
        <w:rPr>
          <w:rFonts w:eastAsia="Calibri"/>
          <w:szCs w:val="18"/>
        </w:rPr>
        <w:t xml:space="preserve">, zoals de verkeersveiligheid en doorstroming van zowel het leerlingenvoer </w:t>
      </w:r>
      <w:r w:rsidR="00072910">
        <w:rPr>
          <w:rFonts w:eastAsia="Calibri"/>
          <w:szCs w:val="18"/>
        </w:rPr>
        <w:t>als</w:t>
      </w:r>
      <w:r w:rsidR="009F619B">
        <w:rPr>
          <w:rFonts w:eastAsia="Calibri"/>
          <w:szCs w:val="18"/>
        </w:rPr>
        <w:t xml:space="preserve"> het overige verkeer.</w:t>
      </w:r>
    </w:p>
    <w:p w:rsidRPr="004A282F" w:rsidR="000B253F" w:rsidP="009F619B" w:rsidRDefault="007624C5" w14:paraId="4923C378" w14:textId="3727FC6A">
      <w:pPr>
        <w:spacing w:after="160" w:line="276" w:lineRule="auto"/>
        <w:rPr>
          <w:b/>
          <w:bCs/>
          <w:szCs w:val="18"/>
        </w:rPr>
      </w:pPr>
      <w:r w:rsidRPr="004A282F">
        <w:rPr>
          <w:b/>
          <w:bCs/>
          <w:szCs w:val="18"/>
        </w:rPr>
        <w:t>Vraag 7</w:t>
      </w:r>
    </w:p>
    <w:p w:rsidR="000B253F" w:rsidP="00C47765" w:rsidRDefault="000B253F" w14:paraId="7C0EB712" w14:textId="0D6DFC5D">
      <w:pPr>
        <w:spacing w:after="160" w:line="276" w:lineRule="auto"/>
        <w:rPr>
          <w:rFonts w:eastAsia="Calibri"/>
          <w:szCs w:val="18"/>
        </w:rPr>
      </w:pPr>
      <w:r w:rsidRPr="004A282F">
        <w:rPr>
          <w:rFonts w:eastAsia="Calibri"/>
          <w:szCs w:val="18"/>
        </w:rPr>
        <w:t>Wat heeft de campagne "Sleur? Word chauffeur!" destijds opgeleverd? Zijn er momenteel campagnes of acties ingezet om meer chauffeurs te werven voor doelgroepenvervoer?</w:t>
      </w:r>
    </w:p>
    <w:p w:rsidRPr="000F31E7" w:rsidR="000F31E7" w:rsidP="000F31E7" w:rsidRDefault="000F31E7" w14:paraId="4CD9CC0C" w14:textId="2B745E90">
      <w:pPr>
        <w:spacing w:line="276" w:lineRule="auto"/>
        <w:rPr>
          <w:b/>
          <w:bCs/>
          <w:szCs w:val="18"/>
        </w:rPr>
      </w:pPr>
      <w:r>
        <w:rPr>
          <w:b/>
          <w:bCs/>
          <w:szCs w:val="18"/>
        </w:rPr>
        <w:t>Antwoord 7</w:t>
      </w:r>
    </w:p>
    <w:p w:rsidRPr="004A282F" w:rsidR="00820DDA" w:rsidP="00C47765" w:rsidRDefault="000B253F" w14:paraId="7168C12D" w14:textId="11CAB106">
      <w:pPr>
        <w:spacing w:line="276" w:lineRule="auto"/>
        <w:rPr>
          <w:szCs w:val="18"/>
        </w:rPr>
      </w:pPr>
      <w:r w:rsidRPr="004A282F">
        <w:rPr>
          <w:szCs w:val="18"/>
        </w:rPr>
        <w:t xml:space="preserve">De campagne “Sleur? Word chauffeur!” is een initiatief dat in september 2022 gestart is door het Sociaal Fonds Mobiliteit. Vanwege het succes van de campagne </w:t>
      </w:r>
      <w:r w:rsidR="005A0D93">
        <w:rPr>
          <w:szCs w:val="18"/>
        </w:rPr>
        <w:t xml:space="preserve">in het bereiken van potentiële sollicitanten </w:t>
      </w:r>
      <w:r w:rsidRPr="004A282F">
        <w:rPr>
          <w:szCs w:val="18"/>
        </w:rPr>
        <w:t xml:space="preserve">loopt deze nog door tot in ieder geval september 2027, onder </w:t>
      </w:r>
      <w:r w:rsidR="005A0D93">
        <w:rPr>
          <w:szCs w:val="18"/>
        </w:rPr>
        <w:t>de naam</w:t>
      </w:r>
      <w:r w:rsidRPr="004A282F">
        <w:rPr>
          <w:szCs w:val="18"/>
        </w:rPr>
        <w:t xml:space="preserve">: ‘Stuur met je hart’. Vanaf het begin van de campagne tot en met mei 2026 </w:t>
      </w:r>
      <w:r w:rsidR="00810497">
        <w:rPr>
          <w:szCs w:val="18"/>
        </w:rPr>
        <w:t xml:space="preserve">waren </w:t>
      </w:r>
      <w:r w:rsidRPr="004A282F">
        <w:rPr>
          <w:szCs w:val="18"/>
        </w:rPr>
        <w:t>er ruim 11.000 c</w:t>
      </w:r>
      <w:r w:rsidR="00810497">
        <w:rPr>
          <w:szCs w:val="18"/>
        </w:rPr>
        <w:t>ontactmomenten</w:t>
      </w:r>
      <w:r w:rsidRPr="004A282F">
        <w:rPr>
          <w:szCs w:val="18"/>
        </w:rPr>
        <w:t>.</w:t>
      </w:r>
      <w:r w:rsidR="00344DAD">
        <w:rPr>
          <w:rStyle w:val="Voetnootmarkering"/>
          <w:szCs w:val="18"/>
        </w:rPr>
        <w:footnoteReference w:id="3"/>
      </w:r>
      <w:r w:rsidRPr="004A282F">
        <w:rPr>
          <w:szCs w:val="18"/>
        </w:rPr>
        <w:t xml:space="preserve"> </w:t>
      </w:r>
      <w:r w:rsidR="002231AD">
        <w:rPr>
          <w:szCs w:val="18"/>
        </w:rPr>
        <w:br/>
      </w:r>
      <w:r w:rsidR="005B37A9">
        <w:rPr>
          <w:szCs w:val="18"/>
        </w:rPr>
        <w:t>Het doel v</w:t>
      </w:r>
      <w:r w:rsidR="009E3736">
        <w:rPr>
          <w:szCs w:val="18"/>
        </w:rPr>
        <w:t>oor</w:t>
      </w:r>
      <w:r w:rsidR="005B37A9">
        <w:rPr>
          <w:szCs w:val="18"/>
        </w:rPr>
        <w:t xml:space="preserve"> afgelopen schooljaar was </w:t>
      </w:r>
      <w:r w:rsidRPr="004A282F">
        <w:rPr>
          <w:szCs w:val="18"/>
        </w:rPr>
        <w:t>3000 sollicitanten</w:t>
      </w:r>
      <w:r w:rsidR="005B37A9">
        <w:rPr>
          <w:szCs w:val="18"/>
        </w:rPr>
        <w:t>. Dit w</w:t>
      </w:r>
      <w:r w:rsidR="005D0D03">
        <w:rPr>
          <w:szCs w:val="18"/>
        </w:rPr>
        <w:t>erd</w:t>
      </w:r>
      <w:r w:rsidR="005B37A9">
        <w:rPr>
          <w:szCs w:val="18"/>
        </w:rPr>
        <w:t xml:space="preserve"> ruim behaald.</w:t>
      </w:r>
      <w:r w:rsidR="00094F7A">
        <w:rPr>
          <w:szCs w:val="18"/>
        </w:rPr>
        <w:t xml:space="preserve"> V</w:t>
      </w:r>
      <w:r w:rsidRPr="004A282F">
        <w:rPr>
          <w:szCs w:val="18"/>
        </w:rPr>
        <w:t xml:space="preserve">oor </w:t>
      </w:r>
      <w:r w:rsidR="005B37A9">
        <w:rPr>
          <w:szCs w:val="18"/>
        </w:rPr>
        <w:t>dit nieuwe schooljaar</w:t>
      </w:r>
      <w:r w:rsidRPr="004A282F">
        <w:rPr>
          <w:szCs w:val="18"/>
        </w:rPr>
        <w:t xml:space="preserve"> (september 2026-september 2027) </w:t>
      </w:r>
      <w:r w:rsidR="00094F7A">
        <w:rPr>
          <w:szCs w:val="18"/>
        </w:rPr>
        <w:t xml:space="preserve">is het doel </w:t>
      </w:r>
      <w:r w:rsidRPr="004A282F">
        <w:rPr>
          <w:szCs w:val="18"/>
        </w:rPr>
        <w:t xml:space="preserve">3300 sollicitanten. Zover bij ons bekend lopen er daarnaast geen andere campagnes om meer chauffeurs te werven. </w:t>
      </w:r>
    </w:p>
    <w:sectPr w:rsidRPr="004A282F" w:rsidR="00820DDA" w:rsidSect="00A625B4">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5927A" w14:textId="77777777" w:rsidR="00D84FAF" w:rsidRDefault="00D84FAF">
      <w:r>
        <w:separator/>
      </w:r>
    </w:p>
    <w:p w14:paraId="38213AC5" w14:textId="77777777" w:rsidR="00D84FAF" w:rsidRDefault="00D84FAF"/>
  </w:endnote>
  <w:endnote w:type="continuationSeparator" w:id="0">
    <w:p w14:paraId="24B426BF" w14:textId="77777777" w:rsidR="00D84FAF" w:rsidRDefault="00D84FAF">
      <w:r>
        <w:continuationSeparator/>
      </w:r>
    </w:p>
    <w:p w14:paraId="2E3F37F1" w14:textId="77777777" w:rsidR="00D84FAF" w:rsidRDefault="00D84F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FF22"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8A3AAF" w14:paraId="48C3E341" w14:textId="77777777" w:rsidTr="004C7E1D">
      <w:trPr>
        <w:trHeight w:hRule="exact" w:val="357"/>
      </w:trPr>
      <w:tc>
        <w:tcPr>
          <w:tcW w:w="7603" w:type="dxa"/>
        </w:tcPr>
        <w:p w14:paraId="625379D7" w14:textId="77777777" w:rsidR="002F71BB" w:rsidRPr="004C7E1D" w:rsidRDefault="002F71BB" w:rsidP="004C7E1D">
          <w:pPr>
            <w:spacing w:line="180" w:lineRule="exact"/>
            <w:rPr>
              <w:sz w:val="13"/>
              <w:szCs w:val="13"/>
            </w:rPr>
          </w:pPr>
        </w:p>
      </w:tc>
      <w:tc>
        <w:tcPr>
          <w:tcW w:w="2172" w:type="dxa"/>
        </w:tcPr>
        <w:p w14:paraId="377619AD" w14:textId="59C76AED" w:rsidR="002F71BB" w:rsidRPr="004C7E1D" w:rsidRDefault="0007209A"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307F7F">
            <w:rPr>
              <w:szCs w:val="13"/>
            </w:rPr>
            <w:t>4</w:t>
          </w:r>
          <w:r w:rsidRPr="004C7E1D">
            <w:rPr>
              <w:szCs w:val="13"/>
            </w:rPr>
            <w:fldChar w:fldCharType="end"/>
          </w:r>
        </w:p>
      </w:tc>
    </w:tr>
  </w:tbl>
  <w:p w14:paraId="1DF2138D"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8A3AAF" w14:paraId="2E6E86A9" w14:textId="77777777" w:rsidTr="004C7E1D">
      <w:trPr>
        <w:trHeight w:hRule="exact" w:val="357"/>
      </w:trPr>
      <w:tc>
        <w:tcPr>
          <w:tcW w:w="7709" w:type="dxa"/>
        </w:tcPr>
        <w:p w14:paraId="0D3E1B2B" w14:textId="77777777" w:rsidR="00D17084" w:rsidRPr="004C7E1D" w:rsidRDefault="00D17084" w:rsidP="004C7E1D">
          <w:pPr>
            <w:spacing w:line="180" w:lineRule="exact"/>
            <w:rPr>
              <w:sz w:val="13"/>
              <w:szCs w:val="13"/>
            </w:rPr>
          </w:pPr>
        </w:p>
      </w:tc>
      <w:tc>
        <w:tcPr>
          <w:tcW w:w="2060" w:type="dxa"/>
        </w:tcPr>
        <w:p w14:paraId="22A4FC44" w14:textId="72A6D156" w:rsidR="00D17084" w:rsidRPr="004C7E1D" w:rsidRDefault="0007209A"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307F7F">
            <w:rPr>
              <w:szCs w:val="13"/>
            </w:rPr>
            <w:t>4</w:t>
          </w:r>
          <w:r w:rsidRPr="004C7E1D">
            <w:rPr>
              <w:szCs w:val="13"/>
            </w:rPr>
            <w:fldChar w:fldCharType="end"/>
          </w:r>
        </w:p>
      </w:tc>
    </w:tr>
  </w:tbl>
  <w:p w14:paraId="6130BF95"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BA445" w14:textId="77777777" w:rsidR="00D84FAF" w:rsidRDefault="00D84FAF">
      <w:r>
        <w:separator/>
      </w:r>
    </w:p>
    <w:p w14:paraId="1939A1EB" w14:textId="77777777" w:rsidR="00D84FAF" w:rsidRDefault="00D84FAF"/>
  </w:footnote>
  <w:footnote w:type="continuationSeparator" w:id="0">
    <w:p w14:paraId="11344418" w14:textId="77777777" w:rsidR="00D84FAF" w:rsidRDefault="00D84FAF">
      <w:r>
        <w:continuationSeparator/>
      </w:r>
    </w:p>
    <w:p w14:paraId="1D250571" w14:textId="77777777" w:rsidR="00D84FAF" w:rsidRDefault="00D84FAF"/>
  </w:footnote>
  <w:footnote w:id="1">
    <w:p w14:paraId="164DD653" w14:textId="256005A6" w:rsidR="004A05BC" w:rsidRPr="004A05BC" w:rsidRDefault="004A05BC" w:rsidP="00A069D9">
      <w:pPr>
        <w:pStyle w:val="Voetnoottekst"/>
      </w:pPr>
      <w:r>
        <w:rPr>
          <w:rStyle w:val="Voetnootmarkering"/>
        </w:rPr>
        <w:footnoteRef/>
      </w:r>
      <w:r>
        <w:t xml:space="preserve"> </w:t>
      </w:r>
      <w:r w:rsidRPr="004A05BC">
        <w:t>TZ202606-059</w:t>
      </w:r>
    </w:p>
    <w:p w14:paraId="5E8C7F19" w14:textId="4323EFB7" w:rsidR="004A05BC" w:rsidRDefault="004A05BC">
      <w:pPr>
        <w:pStyle w:val="Voetnoottekst"/>
      </w:pPr>
    </w:p>
  </w:footnote>
  <w:footnote w:id="2">
    <w:p w14:paraId="0E937976" w14:textId="127029B9" w:rsidR="00750845" w:rsidRDefault="00750845">
      <w:pPr>
        <w:pStyle w:val="Voetnoottekst"/>
      </w:pPr>
      <w:r>
        <w:rPr>
          <w:rStyle w:val="Voetnootmarkering"/>
        </w:rPr>
        <w:footnoteRef/>
      </w:r>
      <w:r>
        <w:t xml:space="preserve"> Het invullen van de Oberon-monitor is voor gemeenten niet verplicht.</w:t>
      </w:r>
    </w:p>
  </w:footnote>
  <w:footnote w:id="3">
    <w:p w14:paraId="7032C5D4" w14:textId="27F5F126" w:rsidR="00344DAD" w:rsidRDefault="00344DAD">
      <w:pPr>
        <w:pStyle w:val="Voetnoottekst"/>
      </w:pPr>
      <w:r>
        <w:rPr>
          <w:rStyle w:val="Voetnootmarkering"/>
        </w:rPr>
        <w:footnoteRef/>
      </w:r>
      <w:r>
        <w:t xml:space="preserve"> Bijvoorbeeld ingevulde sollicitaties</w:t>
      </w:r>
      <w:r w:rsidR="005B37A9">
        <w:t xml:space="preserve"> of andere contactmomenten.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8A3AAF" w14:paraId="7CC6A711" w14:textId="77777777" w:rsidTr="006D2D53">
      <w:trPr>
        <w:trHeight w:hRule="exact" w:val="400"/>
      </w:trPr>
      <w:tc>
        <w:tcPr>
          <w:tcW w:w="7518" w:type="dxa"/>
        </w:tcPr>
        <w:p w14:paraId="1A6A5835" w14:textId="77777777" w:rsidR="00527BD4" w:rsidRPr="00275984" w:rsidRDefault="00527BD4" w:rsidP="00BF4427">
          <w:pPr>
            <w:pStyle w:val="Huisstijl-Rubricering"/>
          </w:pPr>
        </w:p>
      </w:tc>
    </w:tr>
  </w:tbl>
  <w:p w14:paraId="6C0431C2"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8A3AAF" w14:paraId="29C49F50" w14:textId="77777777" w:rsidTr="003B528D">
      <w:tc>
        <w:tcPr>
          <w:tcW w:w="2160" w:type="dxa"/>
        </w:tcPr>
        <w:p w14:paraId="77F5BF9B" w14:textId="77777777" w:rsidR="002F71BB" w:rsidRPr="000407BB" w:rsidRDefault="0007209A" w:rsidP="005D283A">
          <w:pPr>
            <w:pStyle w:val="Colofonkop"/>
            <w:framePr w:hSpace="0" w:wrap="auto" w:vAnchor="margin" w:hAnchor="text" w:xAlign="left" w:yAlign="inline"/>
          </w:pPr>
          <w:r>
            <w:t>Onze referentie</w:t>
          </w:r>
        </w:p>
      </w:tc>
    </w:tr>
    <w:tr w:rsidR="008A3AAF" w14:paraId="33D7BCFA" w14:textId="77777777" w:rsidTr="002F71BB">
      <w:trPr>
        <w:trHeight w:val="259"/>
      </w:trPr>
      <w:tc>
        <w:tcPr>
          <w:tcW w:w="2160" w:type="dxa"/>
        </w:tcPr>
        <w:p w14:paraId="7720793B" w14:textId="6F99F0B7" w:rsidR="00E35CF4" w:rsidRPr="005D283A" w:rsidRDefault="0007209A" w:rsidP="0049501A">
          <w:pPr>
            <w:spacing w:line="180" w:lineRule="exact"/>
            <w:rPr>
              <w:sz w:val="13"/>
              <w:szCs w:val="13"/>
            </w:rPr>
          </w:pPr>
          <w:r>
            <w:rPr>
              <w:sz w:val="13"/>
              <w:szCs w:val="13"/>
            </w:rPr>
            <w:t>65</w:t>
          </w:r>
          <w:r w:rsidR="00A625B4">
            <w:rPr>
              <w:sz w:val="13"/>
              <w:szCs w:val="13"/>
            </w:rPr>
            <w:t>961321</w:t>
          </w:r>
        </w:p>
      </w:tc>
    </w:tr>
  </w:tbl>
  <w:p w14:paraId="76799610"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8A3AAF" w14:paraId="4958B5EC" w14:textId="77777777" w:rsidTr="001377D4">
      <w:trPr>
        <w:trHeight w:val="2636"/>
      </w:trPr>
      <w:tc>
        <w:tcPr>
          <w:tcW w:w="737" w:type="dxa"/>
        </w:tcPr>
        <w:p w14:paraId="64CDAA84" w14:textId="77777777" w:rsidR="00704845" w:rsidRDefault="00704845" w:rsidP="0047126E">
          <w:pPr>
            <w:framePr w:w="6339" w:h="2750" w:hRule="exact" w:hSpace="181" w:wrap="around" w:vAnchor="page" w:hAnchor="page" w:x="5586" w:y="1"/>
            <w:spacing w:line="240" w:lineRule="auto"/>
          </w:pPr>
        </w:p>
      </w:tc>
      <w:tc>
        <w:tcPr>
          <w:tcW w:w="5156" w:type="dxa"/>
        </w:tcPr>
        <w:p w14:paraId="411371BB" w14:textId="77777777" w:rsidR="00704845" w:rsidRDefault="0007209A" w:rsidP="0047126E">
          <w:pPr>
            <w:framePr w:w="3873" w:h="2625" w:hRule="exact" w:wrap="around" w:vAnchor="page" w:hAnchor="page" w:x="6323" w:y="1"/>
          </w:pPr>
          <w:r>
            <w:rPr>
              <w:noProof/>
              <w:lang w:val="en-US" w:eastAsia="en-US"/>
            </w:rPr>
            <w:drawing>
              <wp:inline distT="0" distB="0" distL="0" distR="0" wp14:anchorId="28DCC8F4" wp14:editId="3915FF86">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21FEDC5E" w14:textId="77777777" w:rsidR="00483ECA" w:rsidRDefault="00483ECA" w:rsidP="00D037A9"/>
      </w:tc>
    </w:tr>
  </w:tbl>
  <w:p w14:paraId="6B480C47"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8A3AAF" w14:paraId="52DF089C" w14:textId="77777777" w:rsidTr="0008539E">
      <w:trPr>
        <w:trHeight w:hRule="exact" w:val="572"/>
      </w:trPr>
      <w:tc>
        <w:tcPr>
          <w:tcW w:w="7520" w:type="dxa"/>
        </w:tcPr>
        <w:p w14:paraId="460BEF10" w14:textId="77777777" w:rsidR="00527BD4" w:rsidRPr="00963440" w:rsidRDefault="0007209A" w:rsidP="00210BA3">
          <w:pPr>
            <w:pStyle w:val="Huisstijl-Adres"/>
            <w:spacing w:after="0"/>
          </w:pPr>
          <w:r w:rsidRPr="009E3B07">
            <w:t>&gt;Retouradres </w:t>
          </w:r>
          <w:r>
            <w:t>Postbus 16375 2500 BJ Den Haag</w:t>
          </w:r>
          <w:r w:rsidRPr="009E3B07">
            <w:t xml:space="preserve"> </w:t>
          </w:r>
        </w:p>
      </w:tc>
    </w:tr>
    <w:tr w:rsidR="008A3AAF" w14:paraId="0C7D0FA6" w14:textId="77777777" w:rsidTr="00E776C6">
      <w:trPr>
        <w:cantSplit/>
        <w:trHeight w:hRule="exact" w:val="238"/>
      </w:trPr>
      <w:tc>
        <w:tcPr>
          <w:tcW w:w="7520" w:type="dxa"/>
        </w:tcPr>
        <w:p w14:paraId="515A33AB" w14:textId="77777777" w:rsidR="00093ABC" w:rsidRPr="00963440" w:rsidRDefault="00093ABC" w:rsidP="00963440"/>
      </w:tc>
    </w:tr>
    <w:tr w:rsidR="008A3AAF" w14:paraId="6122FE97" w14:textId="77777777" w:rsidTr="00E776C6">
      <w:trPr>
        <w:cantSplit/>
        <w:trHeight w:hRule="exact" w:val="1520"/>
      </w:trPr>
      <w:tc>
        <w:tcPr>
          <w:tcW w:w="7520" w:type="dxa"/>
        </w:tcPr>
        <w:p w14:paraId="34CE15B1" w14:textId="77777777" w:rsidR="00A604D3" w:rsidRPr="00963440" w:rsidRDefault="00A604D3" w:rsidP="00963440"/>
      </w:tc>
    </w:tr>
    <w:tr w:rsidR="008A3AAF" w14:paraId="5AA9F5DB" w14:textId="77777777" w:rsidTr="00E776C6">
      <w:trPr>
        <w:trHeight w:hRule="exact" w:val="1077"/>
      </w:trPr>
      <w:tc>
        <w:tcPr>
          <w:tcW w:w="7520" w:type="dxa"/>
        </w:tcPr>
        <w:p w14:paraId="168DD826" w14:textId="77777777" w:rsidR="00892BA5" w:rsidRPr="00035E67" w:rsidRDefault="00892BA5" w:rsidP="00892BA5">
          <w:pPr>
            <w:tabs>
              <w:tab w:val="left" w:pos="740"/>
            </w:tabs>
            <w:autoSpaceDE w:val="0"/>
            <w:autoSpaceDN w:val="0"/>
            <w:adjustRightInd w:val="0"/>
            <w:rPr>
              <w:rFonts w:cs="Verdana"/>
              <w:szCs w:val="18"/>
            </w:rPr>
          </w:pPr>
        </w:p>
      </w:tc>
    </w:tr>
  </w:tbl>
  <w:p w14:paraId="4549BA69" w14:textId="77777777" w:rsidR="006F273B" w:rsidRDefault="006F273B" w:rsidP="00BC4AE3">
    <w:pPr>
      <w:pStyle w:val="Koptekst"/>
    </w:pPr>
  </w:p>
  <w:p w14:paraId="38811E8B" w14:textId="77777777" w:rsidR="00153BD0" w:rsidRDefault="00153BD0" w:rsidP="00BC4AE3">
    <w:pPr>
      <w:pStyle w:val="Koptekst"/>
    </w:pPr>
  </w:p>
  <w:p w14:paraId="4C7D9083" w14:textId="77777777" w:rsidR="0044605E" w:rsidRDefault="0044605E" w:rsidP="00BC4AE3">
    <w:pPr>
      <w:pStyle w:val="Koptekst"/>
    </w:pPr>
  </w:p>
  <w:p w14:paraId="081DDF83" w14:textId="77777777" w:rsidR="0044605E" w:rsidRDefault="0044605E" w:rsidP="00BC4AE3">
    <w:pPr>
      <w:pStyle w:val="Koptekst"/>
    </w:pPr>
  </w:p>
  <w:p w14:paraId="7D1469F8"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5802A59"/>
    <w:multiLevelType w:val="multilevel"/>
    <w:tmpl w:val="C9B26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4BF4226E">
      <w:start w:val="1"/>
      <w:numFmt w:val="bullet"/>
      <w:pStyle w:val="Lijstopsomteken"/>
      <w:lvlText w:val="•"/>
      <w:lvlJc w:val="left"/>
      <w:pPr>
        <w:tabs>
          <w:tab w:val="num" w:pos="227"/>
        </w:tabs>
        <w:ind w:left="227" w:hanging="227"/>
      </w:pPr>
      <w:rPr>
        <w:rFonts w:ascii="Verdana" w:hAnsi="Verdana" w:hint="default"/>
        <w:sz w:val="18"/>
        <w:szCs w:val="18"/>
      </w:rPr>
    </w:lvl>
    <w:lvl w:ilvl="1" w:tplc="38AA1B66" w:tentative="1">
      <w:start w:val="1"/>
      <w:numFmt w:val="bullet"/>
      <w:lvlText w:val="o"/>
      <w:lvlJc w:val="left"/>
      <w:pPr>
        <w:tabs>
          <w:tab w:val="num" w:pos="1440"/>
        </w:tabs>
        <w:ind w:left="1440" w:hanging="360"/>
      </w:pPr>
      <w:rPr>
        <w:rFonts w:ascii="Courier New" w:hAnsi="Courier New" w:cs="Courier New" w:hint="default"/>
      </w:rPr>
    </w:lvl>
    <w:lvl w:ilvl="2" w:tplc="7B7E1D76" w:tentative="1">
      <w:start w:val="1"/>
      <w:numFmt w:val="bullet"/>
      <w:lvlText w:val=""/>
      <w:lvlJc w:val="left"/>
      <w:pPr>
        <w:tabs>
          <w:tab w:val="num" w:pos="2160"/>
        </w:tabs>
        <w:ind w:left="2160" w:hanging="360"/>
      </w:pPr>
      <w:rPr>
        <w:rFonts w:ascii="Wingdings" w:hAnsi="Wingdings" w:hint="default"/>
      </w:rPr>
    </w:lvl>
    <w:lvl w:ilvl="3" w:tplc="9B2A3AFE" w:tentative="1">
      <w:start w:val="1"/>
      <w:numFmt w:val="bullet"/>
      <w:lvlText w:val=""/>
      <w:lvlJc w:val="left"/>
      <w:pPr>
        <w:tabs>
          <w:tab w:val="num" w:pos="2880"/>
        </w:tabs>
        <w:ind w:left="2880" w:hanging="360"/>
      </w:pPr>
      <w:rPr>
        <w:rFonts w:ascii="Symbol" w:hAnsi="Symbol" w:hint="default"/>
      </w:rPr>
    </w:lvl>
    <w:lvl w:ilvl="4" w:tplc="A1B8C0E6" w:tentative="1">
      <w:start w:val="1"/>
      <w:numFmt w:val="bullet"/>
      <w:lvlText w:val="o"/>
      <w:lvlJc w:val="left"/>
      <w:pPr>
        <w:tabs>
          <w:tab w:val="num" w:pos="3600"/>
        </w:tabs>
        <w:ind w:left="3600" w:hanging="360"/>
      </w:pPr>
      <w:rPr>
        <w:rFonts w:ascii="Courier New" w:hAnsi="Courier New" w:cs="Courier New" w:hint="default"/>
      </w:rPr>
    </w:lvl>
    <w:lvl w:ilvl="5" w:tplc="E6B2F150" w:tentative="1">
      <w:start w:val="1"/>
      <w:numFmt w:val="bullet"/>
      <w:lvlText w:val=""/>
      <w:lvlJc w:val="left"/>
      <w:pPr>
        <w:tabs>
          <w:tab w:val="num" w:pos="4320"/>
        </w:tabs>
        <w:ind w:left="4320" w:hanging="360"/>
      </w:pPr>
      <w:rPr>
        <w:rFonts w:ascii="Wingdings" w:hAnsi="Wingdings" w:hint="default"/>
      </w:rPr>
    </w:lvl>
    <w:lvl w:ilvl="6" w:tplc="0CEE6B4E" w:tentative="1">
      <w:start w:val="1"/>
      <w:numFmt w:val="bullet"/>
      <w:lvlText w:val=""/>
      <w:lvlJc w:val="left"/>
      <w:pPr>
        <w:tabs>
          <w:tab w:val="num" w:pos="5040"/>
        </w:tabs>
        <w:ind w:left="5040" w:hanging="360"/>
      </w:pPr>
      <w:rPr>
        <w:rFonts w:ascii="Symbol" w:hAnsi="Symbol" w:hint="default"/>
      </w:rPr>
    </w:lvl>
    <w:lvl w:ilvl="7" w:tplc="F9BADBB8" w:tentative="1">
      <w:start w:val="1"/>
      <w:numFmt w:val="bullet"/>
      <w:lvlText w:val="o"/>
      <w:lvlJc w:val="left"/>
      <w:pPr>
        <w:tabs>
          <w:tab w:val="num" w:pos="5760"/>
        </w:tabs>
        <w:ind w:left="5760" w:hanging="360"/>
      </w:pPr>
      <w:rPr>
        <w:rFonts w:ascii="Courier New" w:hAnsi="Courier New" w:cs="Courier New" w:hint="default"/>
      </w:rPr>
    </w:lvl>
    <w:lvl w:ilvl="8" w:tplc="D0FE42E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F574E918">
      <w:start w:val="1"/>
      <w:numFmt w:val="bullet"/>
      <w:pStyle w:val="Lijstopsomteken2"/>
      <w:lvlText w:val="–"/>
      <w:lvlJc w:val="left"/>
      <w:pPr>
        <w:tabs>
          <w:tab w:val="num" w:pos="227"/>
        </w:tabs>
        <w:ind w:left="227" w:firstLine="0"/>
      </w:pPr>
      <w:rPr>
        <w:rFonts w:ascii="Verdana" w:hAnsi="Verdana" w:hint="default"/>
      </w:rPr>
    </w:lvl>
    <w:lvl w:ilvl="1" w:tplc="CB285D28" w:tentative="1">
      <w:start w:val="1"/>
      <w:numFmt w:val="bullet"/>
      <w:lvlText w:val="o"/>
      <w:lvlJc w:val="left"/>
      <w:pPr>
        <w:tabs>
          <w:tab w:val="num" w:pos="1440"/>
        </w:tabs>
        <w:ind w:left="1440" w:hanging="360"/>
      </w:pPr>
      <w:rPr>
        <w:rFonts w:ascii="Courier New" w:hAnsi="Courier New" w:cs="Courier New" w:hint="default"/>
      </w:rPr>
    </w:lvl>
    <w:lvl w:ilvl="2" w:tplc="64405DA0" w:tentative="1">
      <w:start w:val="1"/>
      <w:numFmt w:val="bullet"/>
      <w:lvlText w:val=""/>
      <w:lvlJc w:val="left"/>
      <w:pPr>
        <w:tabs>
          <w:tab w:val="num" w:pos="2160"/>
        </w:tabs>
        <w:ind w:left="2160" w:hanging="360"/>
      </w:pPr>
      <w:rPr>
        <w:rFonts w:ascii="Wingdings" w:hAnsi="Wingdings" w:hint="default"/>
      </w:rPr>
    </w:lvl>
    <w:lvl w:ilvl="3" w:tplc="1A7A41D0" w:tentative="1">
      <w:start w:val="1"/>
      <w:numFmt w:val="bullet"/>
      <w:lvlText w:val=""/>
      <w:lvlJc w:val="left"/>
      <w:pPr>
        <w:tabs>
          <w:tab w:val="num" w:pos="2880"/>
        </w:tabs>
        <w:ind w:left="2880" w:hanging="360"/>
      </w:pPr>
      <w:rPr>
        <w:rFonts w:ascii="Symbol" w:hAnsi="Symbol" w:hint="default"/>
      </w:rPr>
    </w:lvl>
    <w:lvl w:ilvl="4" w:tplc="3DA2E190" w:tentative="1">
      <w:start w:val="1"/>
      <w:numFmt w:val="bullet"/>
      <w:lvlText w:val="o"/>
      <w:lvlJc w:val="left"/>
      <w:pPr>
        <w:tabs>
          <w:tab w:val="num" w:pos="3600"/>
        </w:tabs>
        <w:ind w:left="3600" w:hanging="360"/>
      </w:pPr>
      <w:rPr>
        <w:rFonts w:ascii="Courier New" w:hAnsi="Courier New" w:cs="Courier New" w:hint="default"/>
      </w:rPr>
    </w:lvl>
    <w:lvl w:ilvl="5" w:tplc="F0DCDC54" w:tentative="1">
      <w:start w:val="1"/>
      <w:numFmt w:val="bullet"/>
      <w:lvlText w:val=""/>
      <w:lvlJc w:val="left"/>
      <w:pPr>
        <w:tabs>
          <w:tab w:val="num" w:pos="4320"/>
        </w:tabs>
        <w:ind w:left="4320" w:hanging="360"/>
      </w:pPr>
      <w:rPr>
        <w:rFonts w:ascii="Wingdings" w:hAnsi="Wingdings" w:hint="default"/>
      </w:rPr>
    </w:lvl>
    <w:lvl w:ilvl="6" w:tplc="231416B6" w:tentative="1">
      <w:start w:val="1"/>
      <w:numFmt w:val="bullet"/>
      <w:lvlText w:val=""/>
      <w:lvlJc w:val="left"/>
      <w:pPr>
        <w:tabs>
          <w:tab w:val="num" w:pos="5040"/>
        </w:tabs>
        <w:ind w:left="5040" w:hanging="360"/>
      </w:pPr>
      <w:rPr>
        <w:rFonts w:ascii="Symbol" w:hAnsi="Symbol" w:hint="default"/>
      </w:rPr>
    </w:lvl>
    <w:lvl w:ilvl="7" w:tplc="A24A8C00" w:tentative="1">
      <w:start w:val="1"/>
      <w:numFmt w:val="bullet"/>
      <w:lvlText w:val="o"/>
      <w:lvlJc w:val="left"/>
      <w:pPr>
        <w:tabs>
          <w:tab w:val="num" w:pos="5760"/>
        </w:tabs>
        <w:ind w:left="5760" w:hanging="360"/>
      </w:pPr>
      <w:rPr>
        <w:rFonts w:ascii="Courier New" w:hAnsi="Courier New" w:cs="Courier New" w:hint="default"/>
      </w:rPr>
    </w:lvl>
    <w:lvl w:ilvl="8" w:tplc="5230956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370E36"/>
    <w:multiLevelType w:val="hybridMultilevel"/>
    <w:tmpl w:val="9FA8907C"/>
    <w:lvl w:ilvl="0" w:tplc="3BCC67A4">
      <w:start w:val="7"/>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9101355">
    <w:abstractNumId w:val="11"/>
  </w:num>
  <w:num w:numId="2" w16cid:durableId="962999616">
    <w:abstractNumId w:val="7"/>
  </w:num>
  <w:num w:numId="3" w16cid:durableId="1249075793">
    <w:abstractNumId w:val="6"/>
  </w:num>
  <w:num w:numId="4" w16cid:durableId="1154179131">
    <w:abstractNumId w:val="5"/>
  </w:num>
  <w:num w:numId="5" w16cid:durableId="483397535">
    <w:abstractNumId w:val="4"/>
  </w:num>
  <w:num w:numId="6" w16cid:durableId="1067917854">
    <w:abstractNumId w:val="8"/>
  </w:num>
  <w:num w:numId="7" w16cid:durableId="361634980">
    <w:abstractNumId w:val="3"/>
  </w:num>
  <w:num w:numId="8" w16cid:durableId="1344473536">
    <w:abstractNumId w:val="2"/>
  </w:num>
  <w:num w:numId="9" w16cid:durableId="1556356166">
    <w:abstractNumId w:val="1"/>
  </w:num>
  <w:num w:numId="10" w16cid:durableId="660891172">
    <w:abstractNumId w:val="0"/>
  </w:num>
  <w:num w:numId="11" w16cid:durableId="450780237">
    <w:abstractNumId w:val="10"/>
  </w:num>
  <w:num w:numId="12" w16cid:durableId="429202230">
    <w:abstractNumId w:val="12"/>
  </w:num>
  <w:num w:numId="13" w16cid:durableId="1174732976">
    <w:abstractNumId w:val="14"/>
  </w:num>
  <w:num w:numId="14" w16cid:durableId="319626550">
    <w:abstractNumId w:val="13"/>
  </w:num>
  <w:num w:numId="15" w16cid:durableId="178933857">
    <w:abstractNumId w:val="9"/>
  </w:num>
  <w:num w:numId="16" w16cid:durableId="1262953511">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193B"/>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209A"/>
    <w:rsid w:val="00072910"/>
    <w:rsid w:val="00074079"/>
    <w:rsid w:val="000765B6"/>
    <w:rsid w:val="0008289C"/>
    <w:rsid w:val="0008539E"/>
    <w:rsid w:val="00092799"/>
    <w:rsid w:val="00092A99"/>
    <w:rsid w:val="00092C5F"/>
    <w:rsid w:val="00093ABC"/>
    <w:rsid w:val="00094F7A"/>
    <w:rsid w:val="00095F4B"/>
    <w:rsid w:val="00096680"/>
    <w:rsid w:val="000A0F36"/>
    <w:rsid w:val="000A174A"/>
    <w:rsid w:val="000A3E0A"/>
    <w:rsid w:val="000A65AC"/>
    <w:rsid w:val="000B253F"/>
    <w:rsid w:val="000B7281"/>
    <w:rsid w:val="000B7FAB"/>
    <w:rsid w:val="000C12BF"/>
    <w:rsid w:val="000C1BA1"/>
    <w:rsid w:val="000C3EA9"/>
    <w:rsid w:val="000C4A32"/>
    <w:rsid w:val="000C65BB"/>
    <w:rsid w:val="000C7119"/>
    <w:rsid w:val="000D0225"/>
    <w:rsid w:val="000D249E"/>
    <w:rsid w:val="000D6399"/>
    <w:rsid w:val="000E04A1"/>
    <w:rsid w:val="000E5886"/>
    <w:rsid w:val="000E6621"/>
    <w:rsid w:val="000E7895"/>
    <w:rsid w:val="000F161D"/>
    <w:rsid w:val="000F1B4E"/>
    <w:rsid w:val="000F1FFF"/>
    <w:rsid w:val="000F31E7"/>
    <w:rsid w:val="00100203"/>
    <w:rsid w:val="00104B4D"/>
    <w:rsid w:val="00105677"/>
    <w:rsid w:val="001177B4"/>
    <w:rsid w:val="001227AE"/>
    <w:rsid w:val="00122CF9"/>
    <w:rsid w:val="00123704"/>
    <w:rsid w:val="001270C7"/>
    <w:rsid w:val="00127580"/>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1F10"/>
    <w:rsid w:val="0018496F"/>
    <w:rsid w:val="00185576"/>
    <w:rsid w:val="00185951"/>
    <w:rsid w:val="00194A00"/>
    <w:rsid w:val="00196B8B"/>
    <w:rsid w:val="001A0BFA"/>
    <w:rsid w:val="001A1608"/>
    <w:rsid w:val="001A2BEA"/>
    <w:rsid w:val="001A325F"/>
    <w:rsid w:val="001A6D93"/>
    <w:rsid w:val="001B17A6"/>
    <w:rsid w:val="001B25E7"/>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03BE7"/>
    <w:rsid w:val="00210BA3"/>
    <w:rsid w:val="00212F2A"/>
    <w:rsid w:val="00214F2B"/>
    <w:rsid w:val="00215356"/>
    <w:rsid w:val="00215D8B"/>
    <w:rsid w:val="00217880"/>
    <w:rsid w:val="00222D66"/>
    <w:rsid w:val="002231AD"/>
    <w:rsid w:val="0022441A"/>
    <w:rsid w:val="00224A8A"/>
    <w:rsid w:val="002309A8"/>
    <w:rsid w:val="00232107"/>
    <w:rsid w:val="00236CFE"/>
    <w:rsid w:val="00242876"/>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07F7F"/>
    <w:rsid w:val="00310EF2"/>
    <w:rsid w:val="003115A6"/>
    <w:rsid w:val="00312597"/>
    <w:rsid w:val="00320B71"/>
    <w:rsid w:val="00322836"/>
    <w:rsid w:val="0032546C"/>
    <w:rsid w:val="00334154"/>
    <w:rsid w:val="003341D0"/>
    <w:rsid w:val="003372C4"/>
    <w:rsid w:val="00341FA0"/>
    <w:rsid w:val="00342374"/>
    <w:rsid w:val="00344DAD"/>
    <w:rsid w:val="00344F3D"/>
    <w:rsid w:val="00345299"/>
    <w:rsid w:val="00347221"/>
    <w:rsid w:val="00351A8D"/>
    <w:rsid w:val="003526BB"/>
    <w:rsid w:val="00352BCF"/>
    <w:rsid w:val="00353932"/>
    <w:rsid w:val="0035464B"/>
    <w:rsid w:val="0035615A"/>
    <w:rsid w:val="00356D2B"/>
    <w:rsid w:val="00361A56"/>
    <w:rsid w:val="0036252A"/>
    <w:rsid w:val="0036362B"/>
    <w:rsid w:val="00364D9D"/>
    <w:rsid w:val="00371048"/>
    <w:rsid w:val="0037396C"/>
    <w:rsid w:val="0037421D"/>
    <w:rsid w:val="00374412"/>
    <w:rsid w:val="00376093"/>
    <w:rsid w:val="0037715E"/>
    <w:rsid w:val="00383DA1"/>
    <w:rsid w:val="00385F30"/>
    <w:rsid w:val="0038645A"/>
    <w:rsid w:val="00387600"/>
    <w:rsid w:val="00393696"/>
    <w:rsid w:val="00393963"/>
    <w:rsid w:val="00395575"/>
    <w:rsid w:val="00395672"/>
    <w:rsid w:val="003A06C8"/>
    <w:rsid w:val="003A0D7C"/>
    <w:rsid w:val="003A1DDE"/>
    <w:rsid w:val="003A7160"/>
    <w:rsid w:val="003B0155"/>
    <w:rsid w:val="003B09DB"/>
    <w:rsid w:val="003B2482"/>
    <w:rsid w:val="003B4551"/>
    <w:rsid w:val="003B528D"/>
    <w:rsid w:val="003B7EE7"/>
    <w:rsid w:val="003C2CCB"/>
    <w:rsid w:val="003C4A1C"/>
    <w:rsid w:val="003C5BCB"/>
    <w:rsid w:val="003D1955"/>
    <w:rsid w:val="003D39EC"/>
    <w:rsid w:val="003D40EA"/>
    <w:rsid w:val="003E3DD5"/>
    <w:rsid w:val="003E7261"/>
    <w:rsid w:val="003F07C6"/>
    <w:rsid w:val="003F1F6B"/>
    <w:rsid w:val="003F3757"/>
    <w:rsid w:val="003F44B7"/>
    <w:rsid w:val="003F62C5"/>
    <w:rsid w:val="004008E9"/>
    <w:rsid w:val="00407991"/>
    <w:rsid w:val="0041019E"/>
    <w:rsid w:val="00413D48"/>
    <w:rsid w:val="0041506D"/>
    <w:rsid w:val="00424A60"/>
    <w:rsid w:val="004302E9"/>
    <w:rsid w:val="00434042"/>
    <w:rsid w:val="00434500"/>
    <w:rsid w:val="00437472"/>
    <w:rsid w:val="00441AC2"/>
    <w:rsid w:val="0044249B"/>
    <w:rsid w:val="004425A7"/>
    <w:rsid w:val="0044605E"/>
    <w:rsid w:val="0045023C"/>
    <w:rsid w:val="004503A3"/>
    <w:rsid w:val="00451A5B"/>
    <w:rsid w:val="00452BCD"/>
    <w:rsid w:val="00452CEA"/>
    <w:rsid w:val="00463A63"/>
    <w:rsid w:val="00463FBD"/>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05BC"/>
    <w:rsid w:val="004A282F"/>
    <w:rsid w:val="004A3186"/>
    <w:rsid w:val="004A419C"/>
    <w:rsid w:val="004A65A5"/>
    <w:rsid w:val="004A670A"/>
    <w:rsid w:val="004B5465"/>
    <w:rsid w:val="004B6487"/>
    <w:rsid w:val="004B70F0"/>
    <w:rsid w:val="004C0035"/>
    <w:rsid w:val="004C1299"/>
    <w:rsid w:val="004C7E1D"/>
    <w:rsid w:val="004D065C"/>
    <w:rsid w:val="004D1421"/>
    <w:rsid w:val="004D33FE"/>
    <w:rsid w:val="004D39A8"/>
    <w:rsid w:val="004D4703"/>
    <w:rsid w:val="004D505E"/>
    <w:rsid w:val="004D67E8"/>
    <w:rsid w:val="004D72CA"/>
    <w:rsid w:val="004E2242"/>
    <w:rsid w:val="004F0F6D"/>
    <w:rsid w:val="004F2483"/>
    <w:rsid w:val="004F42FF"/>
    <w:rsid w:val="004F44C2"/>
    <w:rsid w:val="00505262"/>
    <w:rsid w:val="005107B1"/>
    <w:rsid w:val="005133A1"/>
    <w:rsid w:val="00516022"/>
    <w:rsid w:val="00521CEE"/>
    <w:rsid w:val="00527BD4"/>
    <w:rsid w:val="00533061"/>
    <w:rsid w:val="00533FA1"/>
    <w:rsid w:val="00534C77"/>
    <w:rsid w:val="005403C8"/>
    <w:rsid w:val="00541AD9"/>
    <w:rsid w:val="005429DC"/>
    <w:rsid w:val="005565F9"/>
    <w:rsid w:val="0056201B"/>
    <w:rsid w:val="005639D2"/>
    <w:rsid w:val="00565739"/>
    <w:rsid w:val="00573041"/>
    <w:rsid w:val="00575B80"/>
    <w:rsid w:val="00577559"/>
    <w:rsid w:val="005819CE"/>
    <w:rsid w:val="0058298D"/>
    <w:rsid w:val="00590595"/>
    <w:rsid w:val="00593C2B"/>
    <w:rsid w:val="00593C79"/>
    <w:rsid w:val="00595231"/>
    <w:rsid w:val="00595CBB"/>
    <w:rsid w:val="00596166"/>
    <w:rsid w:val="00597F64"/>
    <w:rsid w:val="005A0D93"/>
    <w:rsid w:val="005A1AF5"/>
    <w:rsid w:val="005A207F"/>
    <w:rsid w:val="005A2F35"/>
    <w:rsid w:val="005A7512"/>
    <w:rsid w:val="005B22B2"/>
    <w:rsid w:val="005B3441"/>
    <w:rsid w:val="005B37A9"/>
    <w:rsid w:val="005B463E"/>
    <w:rsid w:val="005B4FAC"/>
    <w:rsid w:val="005B5D8B"/>
    <w:rsid w:val="005C21FC"/>
    <w:rsid w:val="005C34E1"/>
    <w:rsid w:val="005C3FE0"/>
    <w:rsid w:val="005C4C82"/>
    <w:rsid w:val="005C740C"/>
    <w:rsid w:val="005D0808"/>
    <w:rsid w:val="005D0D03"/>
    <w:rsid w:val="005D283A"/>
    <w:rsid w:val="005D625B"/>
    <w:rsid w:val="005E3322"/>
    <w:rsid w:val="005E436C"/>
    <w:rsid w:val="005E637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35F84"/>
    <w:rsid w:val="006413FD"/>
    <w:rsid w:val="0064192A"/>
    <w:rsid w:val="00642768"/>
    <w:rsid w:val="006448E4"/>
    <w:rsid w:val="00645414"/>
    <w:rsid w:val="0065244E"/>
    <w:rsid w:val="006534D0"/>
    <w:rsid w:val="00653606"/>
    <w:rsid w:val="006604CC"/>
    <w:rsid w:val="006607A0"/>
    <w:rsid w:val="006610E9"/>
    <w:rsid w:val="00661591"/>
    <w:rsid w:val="00662A78"/>
    <w:rsid w:val="00663187"/>
    <w:rsid w:val="006652BA"/>
    <w:rsid w:val="0066632F"/>
    <w:rsid w:val="0067131B"/>
    <w:rsid w:val="00671A88"/>
    <w:rsid w:val="00674A89"/>
    <w:rsid w:val="00674F3D"/>
    <w:rsid w:val="00676B5B"/>
    <w:rsid w:val="00682E02"/>
    <w:rsid w:val="00685545"/>
    <w:rsid w:val="006864B3"/>
    <w:rsid w:val="00686AED"/>
    <w:rsid w:val="00692BA9"/>
    <w:rsid w:val="00692C30"/>
    <w:rsid w:val="00692D64"/>
    <w:rsid w:val="00697943"/>
    <w:rsid w:val="006A10F8"/>
    <w:rsid w:val="006A2100"/>
    <w:rsid w:val="006B0A79"/>
    <w:rsid w:val="006B0BF3"/>
    <w:rsid w:val="006B1521"/>
    <w:rsid w:val="006B2A77"/>
    <w:rsid w:val="006B421D"/>
    <w:rsid w:val="006B6283"/>
    <w:rsid w:val="006B775E"/>
    <w:rsid w:val="006B7B87"/>
    <w:rsid w:val="006B7BC7"/>
    <w:rsid w:val="006C0013"/>
    <w:rsid w:val="006C2093"/>
    <w:rsid w:val="006C2278"/>
    <w:rsid w:val="006C2535"/>
    <w:rsid w:val="006C311B"/>
    <w:rsid w:val="006C441E"/>
    <w:rsid w:val="006C4B90"/>
    <w:rsid w:val="006C54E0"/>
    <w:rsid w:val="006D1016"/>
    <w:rsid w:val="006D17F2"/>
    <w:rsid w:val="006D23DD"/>
    <w:rsid w:val="006D2D53"/>
    <w:rsid w:val="006E2DBD"/>
    <w:rsid w:val="006E3546"/>
    <w:rsid w:val="006E3FA9"/>
    <w:rsid w:val="006E7D82"/>
    <w:rsid w:val="006F038F"/>
    <w:rsid w:val="006F0F93"/>
    <w:rsid w:val="006F273B"/>
    <w:rsid w:val="006F31F2"/>
    <w:rsid w:val="00704845"/>
    <w:rsid w:val="00706AB3"/>
    <w:rsid w:val="00707D87"/>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160"/>
    <w:rsid w:val="00742AB9"/>
    <w:rsid w:val="00750845"/>
    <w:rsid w:val="00751A6A"/>
    <w:rsid w:val="00754AD6"/>
    <w:rsid w:val="00754FBF"/>
    <w:rsid w:val="007615AC"/>
    <w:rsid w:val="007624C5"/>
    <w:rsid w:val="00764585"/>
    <w:rsid w:val="00767FEF"/>
    <w:rsid w:val="007709EF"/>
    <w:rsid w:val="00783559"/>
    <w:rsid w:val="007846ED"/>
    <w:rsid w:val="00785C3B"/>
    <w:rsid w:val="00795121"/>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29FC"/>
    <w:rsid w:val="00806120"/>
    <w:rsid w:val="00810497"/>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4BC6"/>
    <w:rsid w:val="008762B6"/>
    <w:rsid w:val="00883137"/>
    <w:rsid w:val="00892BA5"/>
    <w:rsid w:val="008A08AC"/>
    <w:rsid w:val="008A1F5D"/>
    <w:rsid w:val="008A28F5"/>
    <w:rsid w:val="008A3AAF"/>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176DF"/>
    <w:rsid w:val="00921861"/>
    <w:rsid w:val="00924639"/>
    <w:rsid w:val="009255E0"/>
    <w:rsid w:val="0092611E"/>
    <w:rsid w:val="00926F1F"/>
    <w:rsid w:val="00926F4B"/>
    <w:rsid w:val="00930B13"/>
    <w:rsid w:val="00930C09"/>
    <w:rsid w:val="009311C8"/>
    <w:rsid w:val="0093199F"/>
    <w:rsid w:val="00933376"/>
    <w:rsid w:val="00933A2F"/>
    <w:rsid w:val="0094000D"/>
    <w:rsid w:val="00940206"/>
    <w:rsid w:val="00941B16"/>
    <w:rsid w:val="00946703"/>
    <w:rsid w:val="00950EE4"/>
    <w:rsid w:val="009528B2"/>
    <w:rsid w:val="009607C4"/>
    <w:rsid w:val="00962F2A"/>
    <w:rsid w:val="00963440"/>
    <w:rsid w:val="009668CB"/>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20FA"/>
    <w:rsid w:val="009B5846"/>
    <w:rsid w:val="009B601B"/>
    <w:rsid w:val="009C01A5"/>
    <w:rsid w:val="009C3F20"/>
    <w:rsid w:val="009C64FB"/>
    <w:rsid w:val="009C7CA1"/>
    <w:rsid w:val="009D043D"/>
    <w:rsid w:val="009D6B50"/>
    <w:rsid w:val="009D716F"/>
    <w:rsid w:val="009E3736"/>
    <w:rsid w:val="009E3B07"/>
    <w:rsid w:val="009E4507"/>
    <w:rsid w:val="009F3259"/>
    <w:rsid w:val="009F541F"/>
    <w:rsid w:val="009F619B"/>
    <w:rsid w:val="00A056DE"/>
    <w:rsid w:val="00A0678A"/>
    <w:rsid w:val="00A069D9"/>
    <w:rsid w:val="00A1289E"/>
    <w:rsid w:val="00A128AD"/>
    <w:rsid w:val="00A1293C"/>
    <w:rsid w:val="00A146C9"/>
    <w:rsid w:val="00A20730"/>
    <w:rsid w:val="00A21E76"/>
    <w:rsid w:val="00A23BC8"/>
    <w:rsid w:val="00A2522D"/>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170E"/>
    <w:rsid w:val="00A625B4"/>
    <w:rsid w:val="00A63B8C"/>
    <w:rsid w:val="00A67AC7"/>
    <w:rsid w:val="00A715F8"/>
    <w:rsid w:val="00A741BA"/>
    <w:rsid w:val="00A773CC"/>
    <w:rsid w:val="00A77F6F"/>
    <w:rsid w:val="00A831FD"/>
    <w:rsid w:val="00A83352"/>
    <w:rsid w:val="00A850A2"/>
    <w:rsid w:val="00A91FA3"/>
    <w:rsid w:val="00A927D3"/>
    <w:rsid w:val="00A9429A"/>
    <w:rsid w:val="00A961E5"/>
    <w:rsid w:val="00AA179E"/>
    <w:rsid w:val="00AA70B0"/>
    <w:rsid w:val="00AA7FC9"/>
    <w:rsid w:val="00AB237D"/>
    <w:rsid w:val="00AB50E6"/>
    <w:rsid w:val="00AB5933"/>
    <w:rsid w:val="00AC75E2"/>
    <w:rsid w:val="00AD34B3"/>
    <w:rsid w:val="00AD5B44"/>
    <w:rsid w:val="00AD7608"/>
    <w:rsid w:val="00AD7C7C"/>
    <w:rsid w:val="00AE013D"/>
    <w:rsid w:val="00AE11B7"/>
    <w:rsid w:val="00AE18BA"/>
    <w:rsid w:val="00AE7130"/>
    <w:rsid w:val="00AE7F68"/>
    <w:rsid w:val="00AF2321"/>
    <w:rsid w:val="00AF52F6"/>
    <w:rsid w:val="00AF7237"/>
    <w:rsid w:val="00B0043A"/>
    <w:rsid w:val="00B00D75"/>
    <w:rsid w:val="00B02028"/>
    <w:rsid w:val="00B0690C"/>
    <w:rsid w:val="00B070CB"/>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47D9"/>
    <w:rsid w:val="00B350A2"/>
    <w:rsid w:val="00B425F0"/>
    <w:rsid w:val="00B42DFA"/>
    <w:rsid w:val="00B50571"/>
    <w:rsid w:val="00B531DD"/>
    <w:rsid w:val="00B55014"/>
    <w:rsid w:val="00B562A3"/>
    <w:rsid w:val="00B62232"/>
    <w:rsid w:val="00B626DD"/>
    <w:rsid w:val="00B70BF3"/>
    <w:rsid w:val="00B70D24"/>
    <w:rsid w:val="00B70E51"/>
    <w:rsid w:val="00B71DC2"/>
    <w:rsid w:val="00B73B9B"/>
    <w:rsid w:val="00B75738"/>
    <w:rsid w:val="00B80DB6"/>
    <w:rsid w:val="00B81AD2"/>
    <w:rsid w:val="00B81AEC"/>
    <w:rsid w:val="00B83FB7"/>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D764B"/>
    <w:rsid w:val="00BD7E81"/>
    <w:rsid w:val="00BE17D4"/>
    <w:rsid w:val="00BE3F88"/>
    <w:rsid w:val="00BE4756"/>
    <w:rsid w:val="00BE5ED9"/>
    <w:rsid w:val="00BE7B41"/>
    <w:rsid w:val="00BF4427"/>
    <w:rsid w:val="00BF46B6"/>
    <w:rsid w:val="00BF5675"/>
    <w:rsid w:val="00C03AD4"/>
    <w:rsid w:val="00C146F6"/>
    <w:rsid w:val="00C15A91"/>
    <w:rsid w:val="00C206F1"/>
    <w:rsid w:val="00C2159D"/>
    <w:rsid w:val="00C217E1"/>
    <w:rsid w:val="00C219B1"/>
    <w:rsid w:val="00C231E2"/>
    <w:rsid w:val="00C2326E"/>
    <w:rsid w:val="00C2703D"/>
    <w:rsid w:val="00C352B6"/>
    <w:rsid w:val="00C4015B"/>
    <w:rsid w:val="00C4044E"/>
    <w:rsid w:val="00C40C60"/>
    <w:rsid w:val="00C44487"/>
    <w:rsid w:val="00C47765"/>
    <w:rsid w:val="00C47F04"/>
    <w:rsid w:val="00C50C4E"/>
    <w:rsid w:val="00C50E87"/>
    <w:rsid w:val="00C5258E"/>
    <w:rsid w:val="00C5333A"/>
    <w:rsid w:val="00C53BD7"/>
    <w:rsid w:val="00C55923"/>
    <w:rsid w:val="00C619A7"/>
    <w:rsid w:val="00C64E34"/>
    <w:rsid w:val="00C6545E"/>
    <w:rsid w:val="00C7097A"/>
    <w:rsid w:val="00C736E8"/>
    <w:rsid w:val="00C73D5F"/>
    <w:rsid w:val="00C82662"/>
    <w:rsid w:val="00C965EF"/>
    <w:rsid w:val="00C97C80"/>
    <w:rsid w:val="00CA1D00"/>
    <w:rsid w:val="00CA35E4"/>
    <w:rsid w:val="00CA47D3"/>
    <w:rsid w:val="00CA6533"/>
    <w:rsid w:val="00CA6A25"/>
    <w:rsid w:val="00CA6A3F"/>
    <w:rsid w:val="00CA7C99"/>
    <w:rsid w:val="00CC15DE"/>
    <w:rsid w:val="00CC354F"/>
    <w:rsid w:val="00CC6290"/>
    <w:rsid w:val="00CC7045"/>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21BB"/>
    <w:rsid w:val="00D33144"/>
    <w:rsid w:val="00D33BF0"/>
    <w:rsid w:val="00D33F30"/>
    <w:rsid w:val="00D34892"/>
    <w:rsid w:val="00D36447"/>
    <w:rsid w:val="00D40365"/>
    <w:rsid w:val="00D41CE8"/>
    <w:rsid w:val="00D44B73"/>
    <w:rsid w:val="00D45993"/>
    <w:rsid w:val="00D516BE"/>
    <w:rsid w:val="00D51F76"/>
    <w:rsid w:val="00D5423B"/>
    <w:rsid w:val="00D54F4E"/>
    <w:rsid w:val="00D6041A"/>
    <w:rsid w:val="00D604B3"/>
    <w:rsid w:val="00D60BA4"/>
    <w:rsid w:val="00D62419"/>
    <w:rsid w:val="00D62AD8"/>
    <w:rsid w:val="00D65336"/>
    <w:rsid w:val="00D66074"/>
    <w:rsid w:val="00D666C0"/>
    <w:rsid w:val="00D67F50"/>
    <w:rsid w:val="00D74F66"/>
    <w:rsid w:val="00D75B3F"/>
    <w:rsid w:val="00D77870"/>
    <w:rsid w:val="00D80977"/>
    <w:rsid w:val="00D80CCE"/>
    <w:rsid w:val="00D812D3"/>
    <w:rsid w:val="00D849AF"/>
    <w:rsid w:val="00D84CF5"/>
    <w:rsid w:val="00D84F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7A"/>
    <w:rsid w:val="00E17CA2"/>
    <w:rsid w:val="00E20C25"/>
    <w:rsid w:val="00E210E0"/>
    <w:rsid w:val="00E21DE3"/>
    <w:rsid w:val="00E233D5"/>
    <w:rsid w:val="00E248CF"/>
    <w:rsid w:val="00E307D1"/>
    <w:rsid w:val="00E35710"/>
    <w:rsid w:val="00E35CF4"/>
    <w:rsid w:val="00E3731D"/>
    <w:rsid w:val="00E37811"/>
    <w:rsid w:val="00E468E4"/>
    <w:rsid w:val="00E51469"/>
    <w:rsid w:val="00E54114"/>
    <w:rsid w:val="00E60847"/>
    <w:rsid w:val="00E62709"/>
    <w:rsid w:val="00E634E3"/>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3891"/>
    <w:rsid w:val="00E94D82"/>
    <w:rsid w:val="00E972A2"/>
    <w:rsid w:val="00EA5BA2"/>
    <w:rsid w:val="00EB5D85"/>
    <w:rsid w:val="00EB73E0"/>
    <w:rsid w:val="00EC0DFF"/>
    <w:rsid w:val="00EC237D"/>
    <w:rsid w:val="00EC25AB"/>
    <w:rsid w:val="00EC25B9"/>
    <w:rsid w:val="00EC2927"/>
    <w:rsid w:val="00EC4D0E"/>
    <w:rsid w:val="00EC4E2B"/>
    <w:rsid w:val="00ED072A"/>
    <w:rsid w:val="00ED0C23"/>
    <w:rsid w:val="00ED2F32"/>
    <w:rsid w:val="00ED539E"/>
    <w:rsid w:val="00ED576F"/>
    <w:rsid w:val="00ED5E4D"/>
    <w:rsid w:val="00EE077F"/>
    <w:rsid w:val="00EE09A7"/>
    <w:rsid w:val="00EE4A1F"/>
    <w:rsid w:val="00EE4C2D"/>
    <w:rsid w:val="00EF0CCB"/>
    <w:rsid w:val="00EF1B5A"/>
    <w:rsid w:val="00EF24FB"/>
    <w:rsid w:val="00EF2CCA"/>
    <w:rsid w:val="00EF409A"/>
    <w:rsid w:val="00EF4D48"/>
    <w:rsid w:val="00EF60DC"/>
    <w:rsid w:val="00F00CCE"/>
    <w:rsid w:val="00F00F54"/>
    <w:rsid w:val="00F03963"/>
    <w:rsid w:val="00F05507"/>
    <w:rsid w:val="00F0693C"/>
    <w:rsid w:val="00F0733A"/>
    <w:rsid w:val="00F10165"/>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1839"/>
    <w:rsid w:val="00FA2CD7"/>
    <w:rsid w:val="00FA5AD5"/>
    <w:rsid w:val="00FA7882"/>
    <w:rsid w:val="00FB06ED"/>
    <w:rsid w:val="00FC08A4"/>
    <w:rsid w:val="00FC202F"/>
    <w:rsid w:val="00FC3165"/>
    <w:rsid w:val="00FC36AB"/>
    <w:rsid w:val="00FC4300"/>
    <w:rsid w:val="00FC7F66"/>
    <w:rsid w:val="00FD07D5"/>
    <w:rsid w:val="00FD3EC5"/>
    <w:rsid w:val="00FD5776"/>
    <w:rsid w:val="00FD6A55"/>
    <w:rsid w:val="00FD6CF9"/>
    <w:rsid w:val="00FE1CB6"/>
    <w:rsid w:val="00FE341E"/>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B5744C"/>
  <w15:docId w15:val="{D2D13D52-EAD6-4BE4-BB90-2B7E20C2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F31E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paragraph" w:styleId="Revisie">
    <w:name w:val="Revision"/>
    <w:hidden/>
    <w:uiPriority w:val="99"/>
    <w:semiHidden/>
    <w:rsid w:val="00D67F50"/>
    <w:rPr>
      <w:rFonts w:ascii="Verdana" w:hAnsi="Verdana"/>
      <w:sz w:val="18"/>
      <w:szCs w:val="24"/>
      <w:lang w:val="nl-NL" w:eastAsia="nl-NL"/>
    </w:rPr>
  </w:style>
  <w:style w:type="character" w:styleId="Verwijzingopmerking">
    <w:name w:val="annotation reference"/>
    <w:basedOn w:val="Standaardalinea-lettertype"/>
    <w:rsid w:val="000C12BF"/>
    <w:rPr>
      <w:sz w:val="16"/>
      <w:szCs w:val="16"/>
    </w:rPr>
  </w:style>
  <w:style w:type="paragraph" w:styleId="Tekstopmerking">
    <w:name w:val="annotation text"/>
    <w:basedOn w:val="Standaard"/>
    <w:link w:val="TekstopmerkingChar"/>
    <w:rsid w:val="000C12BF"/>
    <w:pPr>
      <w:spacing w:line="240" w:lineRule="auto"/>
    </w:pPr>
    <w:rPr>
      <w:sz w:val="20"/>
      <w:szCs w:val="20"/>
    </w:rPr>
  </w:style>
  <w:style w:type="character" w:customStyle="1" w:styleId="TekstopmerkingChar">
    <w:name w:val="Tekst opmerking Char"/>
    <w:basedOn w:val="Standaardalinea-lettertype"/>
    <w:link w:val="Tekstopmerking"/>
    <w:rsid w:val="000C12BF"/>
    <w:rPr>
      <w:rFonts w:ascii="Verdana" w:hAnsi="Verdana"/>
      <w:lang w:val="nl-NL" w:eastAsia="nl-NL"/>
    </w:rPr>
  </w:style>
  <w:style w:type="paragraph" w:styleId="Onderwerpvanopmerking">
    <w:name w:val="annotation subject"/>
    <w:basedOn w:val="Tekstopmerking"/>
    <w:next w:val="Tekstopmerking"/>
    <w:link w:val="OnderwerpvanopmerkingChar"/>
    <w:rsid w:val="000C12BF"/>
    <w:rPr>
      <w:b/>
      <w:bCs/>
    </w:rPr>
  </w:style>
  <w:style w:type="character" w:customStyle="1" w:styleId="OnderwerpvanopmerkingChar">
    <w:name w:val="Onderwerp van opmerking Char"/>
    <w:basedOn w:val="TekstopmerkingChar"/>
    <w:link w:val="Onderwerpvanopmerking"/>
    <w:rsid w:val="000C12BF"/>
    <w:rPr>
      <w:rFonts w:ascii="Verdana" w:hAnsi="Verdana"/>
      <w:b/>
      <w:bCs/>
      <w:lang w:val="nl-NL" w:eastAsia="nl-NL"/>
    </w:rPr>
  </w:style>
  <w:style w:type="character" w:styleId="Voetnootmarkering">
    <w:name w:val="footnote reference"/>
    <w:basedOn w:val="Standaardalinea-lettertype"/>
    <w:rsid w:val="00750845"/>
    <w:rPr>
      <w:vertAlign w:val="superscript"/>
    </w:rPr>
  </w:style>
  <w:style w:type="paragraph" w:styleId="Lijstalinea">
    <w:name w:val="List Paragraph"/>
    <w:basedOn w:val="Standaard"/>
    <w:uiPriority w:val="34"/>
    <w:qFormat/>
    <w:rsid w:val="00B347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1300</ap:Words>
  <ap:Characters>7153</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2026-08-26T07:41:00.0000000Z</lastPrinted>
  <dcterms:created xsi:type="dcterms:W3CDTF">2026-08-31T13:02:00.0000000Z</dcterms:created>
  <dcterms:modified xsi:type="dcterms:W3CDTF">2026-08-31T13:02:00.0000000Z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O206BEE</vt:lpwstr>
  </property>
  <property fmtid="{D5CDD505-2E9C-101B-9397-08002B2CF9AE}" pid="3" name="Author">
    <vt:lpwstr>O206BEE</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het lid Westerveld (PRO) over leerlingenvervoer als randvoorwaarde voor toegang tot onderwijs</vt:lpwstr>
  </property>
  <property fmtid="{D5CDD505-2E9C-101B-9397-08002B2CF9AE}" pid="9" name="ocw_directie">
    <vt:lpwstr>KENO/2</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O206BEE</vt:lpwstr>
  </property>
</Properties>
</file>