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20541" w:rsidTr="00D9561B" w14:paraId="0739543C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6D21F7" w14:paraId="1AC27CA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6D21F7" w14:paraId="3235AF9F" w14:textId="77777777">
            <w:r>
              <w:t>Postbus 20018</w:t>
            </w:r>
          </w:p>
          <w:p w:rsidR="008E3932" w:rsidP="00D9561B" w:rsidRDefault="006D21F7" w14:paraId="509F3822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C20541" w:rsidTr="00FF66F9" w14:paraId="6896F1BA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6D21F7" w14:paraId="3D613A2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CB1411" w14:paraId="560067B2" w14:textId="74538F04">
            <w:pPr>
              <w:rPr>
                <w:lang w:eastAsia="en-US"/>
              </w:rPr>
            </w:pPr>
            <w:r>
              <w:rPr>
                <w:lang w:eastAsia="en-US"/>
              </w:rPr>
              <w:t>31 augustus 2026</w:t>
            </w:r>
          </w:p>
        </w:tc>
      </w:tr>
      <w:tr w:rsidR="00C20541" w:rsidTr="00FF66F9" w14:paraId="7104ABBA" w14:textId="77777777">
        <w:trPr>
          <w:trHeight w:val="368"/>
        </w:trPr>
        <w:tc>
          <w:tcPr>
            <w:tcW w:w="929" w:type="dxa"/>
          </w:tcPr>
          <w:p w:rsidR="0005404B" w:rsidP="00FF66F9" w:rsidRDefault="006D21F7" w14:paraId="01C45327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6D21F7" w14:paraId="63B6A5D4" w14:textId="559121C8">
            <w:pPr>
              <w:rPr>
                <w:lang w:eastAsia="en-US"/>
              </w:rPr>
            </w:pPr>
            <w:r>
              <w:rPr>
                <w:lang w:eastAsia="en-US"/>
              </w:rPr>
              <w:t>Aanb</w:t>
            </w:r>
            <w:r w:rsidR="00422669">
              <w:rPr>
                <w:lang w:eastAsia="en-US"/>
              </w:rPr>
              <w:t>od</w:t>
            </w:r>
            <w:r>
              <w:rPr>
                <w:lang w:eastAsia="en-US"/>
              </w:rPr>
              <w:t xml:space="preserve"> technische briefing wetsvoorstel gerichte bekostiging</w:t>
            </w:r>
          </w:p>
        </w:tc>
      </w:tr>
    </w:tbl>
    <w:p w:rsidR="00C20541" w:rsidRDefault="001C2C36" w14:paraId="5B3CFD1F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CB1411" w:rsidR="00C20541" w:rsidTr="00A421A1" w14:paraId="672C80EA" w14:textId="77777777">
        <w:tc>
          <w:tcPr>
            <w:tcW w:w="2160" w:type="dxa"/>
          </w:tcPr>
          <w:p w:rsidRPr="00F53C9D" w:rsidR="006205C0" w:rsidP="00686AED" w:rsidRDefault="006D21F7" w14:paraId="4DC78685" w14:textId="77777777">
            <w:pPr>
              <w:pStyle w:val="Colofonkop"/>
              <w:framePr w:hSpace="0" w:wrap="auto" w:hAnchor="text" w:vAnchor="margin" w:xAlign="left" w:yAlign="inline"/>
            </w:pPr>
            <w:r>
              <w:t>Onderwijspersoneel en Primair Onderwijs</w:t>
            </w:r>
          </w:p>
          <w:p w:rsidR="006205C0" w:rsidP="00A421A1" w:rsidRDefault="006D21F7" w14:paraId="7A808A9C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D21F7" w14:paraId="30526AE6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D21F7" w14:paraId="64DBC681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D21F7" w14:paraId="5E5B319B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D21F7" w14:paraId="6B8AF2FA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6D21F7" w14:paraId="4C9861B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Pr="00FC718D" w:rsidR="006205C0" w:rsidP="00A421A1" w:rsidRDefault="006205C0" w14:paraId="3E94A28B" w14:textId="5E7D04D5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Pr="00CB1411" w:rsidR="00C20541" w:rsidTr="00A421A1" w14:paraId="79622338" w14:textId="77777777">
        <w:trPr>
          <w:trHeight w:val="200" w:hRule="exact"/>
        </w:trPr>
        <w:tc>
          <w:tcPr>
            <w:tcW w:w="2160" w:type="dxa"/>
          </w:tcPr>
          <w:p w:rsidRPr="00FC718D" w:rsidR="006205C0" w:rsidP="00A421A1" w:rsidRDefault="006205C0" w14:paraId="315A89B8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C20541" w:rsidTr="00A421A1" w14:paraId="16A054C2" w14:textId="77777777">
        <w:trPr>
          <w:trHeight w:val="450"/>
        </w:trPr>
        <w:tc>
          <w:tcPr>
            <w:tcW w:w="2160" w:type="dxa"/>
          </w:tcPr>
          <w:p w:rsidR="00F51A76" w:rsidP="00A421A1" w:rsidRDefault="006D21F7" w14:paraId="44EE1135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6D21F7" w14:paraId="7C16ED73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65749373</w:t>
            </w:r>
          </w:p>
        </w:tc>
      </w:tr>
      <w:tr w:rsidR="00C20541" w:rsidTr="00D130C0" w14:paraId="7BE65746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6D21F7" w14:paraId="1FE0533F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C20541" w:rsidTr="00D130C0" w14:paraId="2C682696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6205C0" w14:paraId="4EAF0BE5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215356" w:rsidRDefault="00215356" w14:paraId="329D0C87" w14:textId="5BC935E1"/>
    <w:p w:rsidR="00FC718D" w:rsidRDefault="00FC718D" w14:paraId="5D24633F" w14:textId="77777777"/>
    <w:p w:rsidR="00FA1E89" w:rsidRDefault="00B82AFB" w14:paraId="01E23C7C" w14:textId="77777777">
      <w:r>
        <w:t>Het wetsvoorstel gerichte bekostiging is door d</w:t>
      </w:r>
      <w:r w:rsidR="00FC718D">
        <w:t xml:space="preserve">e vaste commissie Onderwijs, Cultuur en Wetenschap </w:t>
      </w:r>
      <w:r>
        <w:t>geagendeerd voor de</w:t>
      </w:r>
      <w:r w:rsidR="00FC718D">
        <w:t xml:space="preserve"> procedurevergadering op </w:t>
      </w:r>
    </w:p>
    <w:p w:rsidR="00FC718D" w:rsidRDefault="00FC718D" w14:paraId="1CF52D36" w14:textId="57195517">
      <w:r>
        <w:t xml:space="preserve">10 september. </w:t>
      </w:r>
      <w:r w:rsidR="002F62A7">
        <w:t xml:space="preserve">Omdat </w:t>
      </w:r>
      <w:r w:rsidRPr="004235B5">
        <w:t>het een technisch wetsvoorstel betreft,</w:t>
      </w:r>
      <w:r w:rsidR="00B82AFB">
        <w:t xml:space="preserve"> bied ik u </w:t>
      </w:r>
      <w:r w:rsidR="002F62A7">
        <w:t xml:space="preserve">graag </w:t>
      </w:r>
      <w:r w:rsidR="00B82AFB">
        <w:t xml:space="preserve">een technische briefing </w:t>
      </w:r>
      <w:r w:rsidR="002F62A7">
        <w:t xml:space="preserve">aan. </w:t>
      </w:r>
      <w:r w:rsidR="00B82AFB">
        <w:t>In deze technische briefing kunnen</w:t>
      </w:r>
      <w:r w:rsidRPr="004235B5">
        <w:t xml:space="preserve"> mijn </w:t>
      </w:r>
      <w:r>
        <w:t>ambtenaren</w:t>
      </w:r>
      <w:r w:rsidRPr="004235B5">
        <w:t xml:space="preserve"> het wetsvoorstel en de werking ervan</w:t>
      </w:r>
      <w:r w:rsidR="00B82AFB">
        <w:t xml:space="preserve"> verder toelichten</w:t>
      </w:r>
      <w:r w:rsidRPr="004235B5">
        <w:t xml:space="preserve">. </w:t>
      </w:r>
    </w:p>
    <w:p w:rsidR="00FC718D" w:rsidRDefault="00FC718D" w14:paraId="47B24593" w14:textId="77777777"/>
    <w:p w:rsidR="00FC718D" w:rsidRDefault="00FC718D" w14:paraId="59408ACB" w14:textId="0C790A4A">
      <w:r w:rsidRPr="00FC718D">
        <w:t>Ik hoop hiermee uw Kamer voldoende te hebben geïnformeerd.</w:t>
      </w:r>
    </w:p>
    <w:p w:rsidR="007851C4" w:rsidP="00CA35E4" w:rsidRDefault="007851C4" w14:paraId="723C0A7F" w14:textId="0DD2A182"/>
    <w:p w:rsidR="007851C4" w:rsidP="00CA35E4" w:rsidRDefault="007851C4" w14:paraId="046BA03A" w14:textId="77777777"/>
    <w:p w:rsidR="00FA1E89" w:rsidP="00CA35E4" w:rsidRDefault="00FA1E89" w14:paraId="22D80243" w14:textId="3818FAF1">
      <w:r>
        <w:t>Hoogachtend,</w:t>
      </w:r>
    </w:p>
    <w:p w:rsidR="00FA1E89" w:rsidP="00CA35E4" w:rsidRDefault="00FA1E89" w14:paraId="10641560" w14:textId="77777777"/>
    <w:p w:rsidR="00820DDA" w:rsidP="00CA35E4" w:rsidRDefault="00FA1E89" w14:paraId="2FEE8EBD" w14:textId="2DD471DD">
      <w:r>
        <w:t>d</w:t>
      </w:r>
      <w:r w:rsidR="00745AE0">
        <w:t xml:space="preserve">e staatssecretaris </w:t>
      </w:r>
      <w:r w:rsidR="00535573">
        <w:t>van Onderwijs</w:t>
      </w:r>
      <w:r w:rsidR="006D21F7">
        <w:t xml:space="preserve"> en Emancipatie</w:t>
      </w:r>
      <w:r w:rsidR="00745AE0">
        <w:t>,</w:t>
      </w:r>
    </w:p>
    <w:p w:rsidR="00745AE0" w:rsidP="003A7160" w:rsidRDefault="00745AE0" w14:paraId="6DE6AEF1" w14:textId="77777777"/>
    <w:p w:rsidR="00745AE0" w:rsidP="003A7160" w:rsidRDefault="00745AE0" w14:paraId="45D23BED" w14:textId="77777777"/>
    <w:p w:rsidR="00745AE0" w:rsidP="003A7160" w:rsidRDefault="00745AE0" w14:paraId="2D51CDFD" w14:textId="77777777"/>
    <w:p w:rsidR="00745AE0" w:rsidP="003A7160" w:rsidRDefault="00745AE0" w14:paraId="3658230D" w14:textId="77777777"/>
    <w:p w:rsidR="00745AE0" w:rsidP="003A7160" w:rsidRDefault="00745AE0" w14:paraId="6E456FC7" w14:textId="77777777"/>
    <w:p w:rsidR="00E93891" w:rsidP="00347221" w:rsidRDefault="00E93891" w14:paraId="78DE1F20" w14:textId="77777777"/>
    <w:p w:rsidR="00FA1E89" w:rsidP="00347221" w:rsidRDefault="00FA1E89" w14:paraId="514B3A1B" w14:textId="77777777"/>
    <w:p w:rsidR="00FA1E89" w:rsidP="00347221" w:rsidRDefault="00FA1E89" w14:paraId="01EEB6CE" w14:textId="77777777"/>
    <w:p w:rsidRPr="00347221" w:rsidR="00697943" w:rsidP="000E04A1" w:rsidRDefault="006D21F7" w14:paraId="7C5CF5F3" w14:textId="77777777">
      <w:r w:rsidRPr="000E04A1">
        <w:t xml:space="preserve">Judith </w:t>
      </w:r>
      <w:proofErr w:type="spellStart"/>
      <w:r w:rsidRPr="000E04A1">
        <w:t>Zs.C.M</w:t>
      </w:r>
      <w:proofErr w:type="spellEnd"/>
      <w:r w:rsidRPr="000E04A1">
        <w:t>. Tielen</w:t>
      </w:r>
    </w:p>
    <w:p w:rsidR="00C7013F" w:rsidP="003A7160" w:rsidRDefault="00C7013F" w14:paraId="155457B4" w14:textId="77777777"/>
    <w:p w:rsidR="00C7013F" w:rsidP="003A7160" w:rsidRDefault="00C7013F" w14:paraId="5FB54192" w14:textId="77777777"/>
    <w:p w:rsidRPr="00820DDA" w:rsidR="00820DDA" w:rsidP="00215964" w:rsidRDefault="00820DDA" w14:paraId="47A16C2F" w14:textId="77777777">
      <w:pPr>
        <w:spacing w:line="240" w:lineRule="auto"/>
      </w:pPr>
    </w:p>
    <w:sectPr w:rsidRPr="00820DDA" w:rsidR="00820DDA" w:rsidSect="007C1F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8D572" w14:textId="77777777" w:rsidR="00E9353D" w:rsidRDefault="00E9353D">
      <w:r>
        <w:separator/>
      </w:r>
    </w:p>
    <w:p w14:paraId="5E811F06" w14:textId="77777777" w:rsidR="00E9353D" w:rsidRDefault="00E9353D"/>
  </w:endnote>
  <w:endnote w:type="continuationSeparator" w:id="0">
    <w:p w14:paraId="2465CABF" w14:textId="77777777" w:rsidR="00E9353D" w:rsidRDefault="00E9353D">
      <w:r>
        <w:continuationSeparator/>
      </w:r>
    </w:p>
    <w:p w14:paraId="701FBFA6" w14:textId="77777777" w:rsidR="00E9353D" w:rsidRDefault="00E935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C8AF9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D25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20541" w14:paraId="29BA71CB" w14:textId="77777777" w:rsidTr="004C7E1D">
      <w:trPr>
        <w:trHeight w:hRule="exact" w:val="357"/>
      </w:trPr>
      <w:tc>
        <w:tcPr>
          <w:tcW w:w="7603" w:type="dxa"/>
        </w:tcPr>
        <w:p w14:paraId="2301416C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02379777" w14:textId="17F8BE60" w:rsidR="002F71BB" w:rsidRPr="004C7E1D" w:rsidRDefault="006D21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C718D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0AC501D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20541" w14:paraId="31DB5A78" w14:textId="77777777" w:rsidTr="004C7E1D">
      <w:trPr>
        <w:trHeight w:hRule="exact" w:val="357"/>
      </w:trPr>
      <w:tc>
        <w:tcPr>
          <w:tcW w:w="7709" w:type="dxa"/>
        </w:tcPr>
        <w:p w14:paraId="2984AB4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61AC80F0" w14:textId="6CF007EB" w:rsidR="00D17084" w:rsidRPr="004C7E1D" w:rsidRDefault="006D21F7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CB1411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472A7AEB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98240" w14:textId="77777777" w:rsidR="00E9353D" w:rsidRDefault="00E9353D">
      <w:r>
        <w:separator/>
      </w:r>
    </w:p>
    <w:p w14:paraId="3B66949C" w14:textId="77777777" w:rsidR="00E9353D" w:rsidRDefault="00E9353D"/>
  </w:footnote>
  <w:footnote w:type="continuationSeparator" w:id="0">
    <w:p w14:paraId="2465C5BC" w14:textId="77777777" w:rsidR="00E9353D" w:rsidRDefault="00E9353D">
      <w:r>
        <w:continuationSeparator/>
      </w:r>
    </w:p>
    <w:p w14:paraId="6F5F8E38" w14:textId="77777777" w:rsidR="00E9353D" w:rsidRDefault="00E935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DC0D2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20541" w14:paraId="79181A21" w14:textId="77777777" w:rsidTr="006D2D53">
      <w:trPr>
        <w:trHeight w:hRule="exact" w:val="400"/>
      </w:trPr>
      <w:tc>
        <w:tcPr>
          <w:tcW w:w="7518" w:type="dxa"/>
        </w:tcPr>
        <w:p w14:paraId="781C849B" w14:textId="77777777" w:rsidR="00527BD4" w:rsidRPr="00275984" w:rsidRDefault="00527BD4" w:rsidP="00BF4427">
          <w:pPr>
            <w:pStyle w:val="Huisstijl-Rubricering"/>
          </w:pPr>
        </w:p>
      </w:tc>
    </w:tr>
  </w:tbl>
  <w:p w14:paraId="2CAF4C84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20541" w14:paraId="7F298EC4" w14:textId="77777777" w:rsidTr="003B528D">
      <w:tc>
        <w:tcPr>
          <w:tcW w:w="2160" w:type="dxa"/>
        </w:tcPr>
        <w:p w14:paraId="5C17266A" w14:textId="77777777" w:rsidR="002F71BB" w:rsidRPr="000407BB" w:rsidRDefault="006D21F7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C20541" w14:paraId="38374961" w14:textId="77777777" w:rsidTr="002F71BB">
      <w:trPr>
        <w:trHeight w:val="259"/>
      </w:trPr>
      <w:tc>
        <w:tcPr>
          <w:tcW w:w="2160" w:type="dxa"/>
        </w:tcPr>
        <w:p w14:paraId="7856E25F" w14:textId="77777777" w:rsidR="00E35CF4" w:rsidRPr="005D283A" w:rsidRDefault="006D21F7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65749373</w:t>
          </w:r>
        </w:p>
      </w:tc>
    </w:tr>
  </w:tbl>
  <w:p w14:paraId="3C06D33F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20541" w14:paraId="0F32383F" w14:textId="77777777" w:rsidTr="001377D4">
      <w:trPr>
        <w:trHeight w:val="2636"/>
      </w:trPr>
      <w:tc>
        <w:tcPr>
          <w:tcW w:w="737" w:type="dxa"/>
        </w:tcPr>
        <w:p w14:paraId="5E62F48D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154CAE46" w14:textId="77777777" w:rsidR="00704845" w:rsidRDefault="006D21F7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18546E9" wp14:editId="10FE0AB3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9C6803B" w14:textId="77777777" w:rsidR="00483ECA" w:rsidRDefault="00483ECA" w:rsidP="00D037A9"/>
      </w:tc>
    </w:tr>
  </w:tbl>
  <w:p w14:paraId="14A4701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20541" w14:paraId="701204D2" w14:textId="77777777" w:rsidTr="0008539E">
      <w:trPr>
        <w:trHeight w:hRule="exact" w:val="572"/>
      </w:trPr>
      <w:tc>
        <w:tcPr>
          <w:tcW w:w="7520" w:type="dxa"/>
        </w:tcPr>
        <w:p w14:paraId="036C62AC" w14:textId="77777777" w:rsidR="00527BD4" w:rsidRPr="00963440" w:rsidRDefault="006D21F7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20541" w14:paraId="5BBD491B" w14:textId="77777777" w:rsidTr="00E776C6">
      <w:trPr>
        <w:cantSplit/>
        <w:trHeight w:hRule="exact" w:val="238"/>
      </w:trPr>
      <w:tc>
        <w:tcPr>
          <w:tcW w:w="7520" w:type="dxa"/>
        </w:tcPr>
        <w:p w14:paraId="7E4FF029" w14:textId="77777777" w:rsidR="00093ABC" w:rsidRPr="00963440" w:rsidRDefault="00093ABC" w:rsidP="00963440"/>
      </w:tc>
    </w:tr>
    <w:tr w:rsidR="00C20541" w14:paraId="33F783DE" w14:textId="77777777" w:rsidTr="00E776C6">
      <w:trPr>
        <w:cantSplit/>
        <w:trHeight w:hRule="exact" w:val="1520"/>
      </w:trPr>
      <w:tc>
        <w:tcPr>
          <w:tcW w:w="7520" w:type="dxa"/>
        </w:tcPr>
        <w:p w14:paraId="07AA8686" w14:textId="77777777" w:rsidR="00A604D3" w:rsidRPr="00963440" w:rsidRDefault="00A604D3" w:rsidP="00963440"/>
      </w:tc>
    </w:tr>
    <w:tr w:rsidR="00C20541" w14:paraId="19898C46" w14:textId="77777777" w:rsidTr="00E776C6">
      <w:trPr>
        <w:trHeight w:hRule="exact" w:val="1077"/>
      </w:trPr>
      <w:tc>
        <w:tcPr>
          <w:tcW w:w="7520" w:type="dxa"/>
        </w:tcPr>
        <w:p w14:paraId="398AB68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4CD71F7D" w14:textId="77777777" w:rsidR="006F273B" w:rsidRDefault="006F273B" w:rsidP="00BC4AE3">
    <w:pPr>
      <w:pStyle w:val="Koptekst"/>
    </w:pPr>
  </w:p>
  <w:p w14:paraId="73DFD1E1" w14:textId="77777777" w:rsidR="00153BD0" w:rsidRDefault="00153BD0" w:rsidP="00BC4AE3">
    <w:pPr>
      <w:pStyle w:val="Koptekst"/>
    </w:pPr>
  </w:p>
  <w:p w14:paraId="6C838BEA" w14:textId="77777777" w:rsidR="0044605E" w:rsidRDefault="0044605E" w:rsidP="00BC4AE3">
    <w:pPr>
      <w:pStyle w:val="Koptekst"/>
    </w:pPr>
  </w:p>
  <w:p w14:paraId="0D9B6E7F" w14:textId="77777777" w:rsidR="0044605E" w:rsidRDefault="0044605E" w:rsidP="00BC4AE3">
    <w:pPr>
      <w:pStyle w:val="Koptekst"/>
    </w:pPr>
  </w:p>
  <w:p w14:paraId="1EEAB390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3E88574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7444B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DCEE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BE2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A090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79ABE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888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EC5B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BA8A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D04A4E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3CF87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AC5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C82D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EE03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0AE2E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FEFB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74CF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FA56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93071656">
    <w:abstractNumId w:val="10"/>
  </w:num>
  <w:num w:numId="2" w16cid:durableId="979187266">
    <w:abstractNumId w:val="7"/>
  </w:num>
  <w:num w:numId="3" w16cid:durableId="946353060">
    <w:abstractNumId w:val="6"/>
  </w:num>
  <w:num w:numId="4" w16cid:durableId="1581717971">
    <w:abstractNumId w:val="5"/>
  </w:num>
  <w:num w:numId="5" w16cid:durableId="1521747410">
    <w:abstractNumId w:val="4"/>
  </w:num>
  <w:num w:numId="6" w16cid:durableId="2096197498">
    <w:abstractNumId w:val="8"/>
  </w:num>
  <w:num w:numId="7" w16cid:durableId="87044342">
    <w:abstractNumId w:val="3"/>
  </w:num>
  <w:num w:numId="8" w16cid:durableId="100105881">
    <w:abstractNumId w:val="2"/>
  </w:num>
  <w:num w:numId="9" w16cid:durableId="1551573933">
    <w:abstractNumId w:val="1"/>
  </w:num>
  <w:num w:numId="10" w16cid:durableId="232862015">
    <w:abstractNumId w:val="0"/>
  </w:num>
  <w:num w:numId="11" w16cid:durableId="1489327901">
    <w:abstractNumId w:val="9"/>
  </w:num>
  <w:num w:numId="12" w16cid:durableId="1053892304">
    <w:abstractNumId w:val="11"/>
  </w:num>
  <w:num w:numId="13" w16cid:durableId="353922785">
    <w:abstractNumId w:val="13"/>
  </w:num>
  <w:num w:numId="14" w16cid:durableId="103355438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3A8B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04A1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32540"/>
    <w:rsid w:val="001377D4"/>
    <w:rsid w:val="00142A81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0D4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3631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1076"/>
    <w:rsid w:val="002A37B5"/>
    <w:rsid w:val="002A6722"/>
    <w:rsid w:val="002B153C"/>
    <w:rsid w:val="002B4980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62A7"/>
    <w:rsid w:val="002F71BB"/>
    <w:rsid w:val="002F7ABD"/>
    <w:rsid w:val="003002CF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224F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2669"/>
    <w:rsid w:val="00424A60"/>
    <w:rsid w:val="00434042"/>
    <w:rsid w:val="00434500"/>
    <w:rsid w:val="00441AC2"/>
    <w:rsid w:val="0044249B"/>
    <w:rsid w:val="004425A7"/>
    <w:rsid w:val="00443A76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27D4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87A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4246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1F7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1FCC"/>
    <w:rsid w:val="007C3B8C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03B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FA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4326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2AFB"/>
    <w:rsid w:val="00B85A66"/>
    <w:rsid w:val="00B85ED4"/>
    <w:rsid w:val="00B85F07"/>
    <w:rsid w:val="00B91CFC"/>
    <w:rsid w:val="00B93893"/>
    <w:rsid w:val="00BA439D"/>
    <w:rsid w:val="00BA7E0A"/>
    <w:rsid w:val="00BB4035"/>
    <w:rsid w:val="00BB61B0"/>
    <w:rsid w:val="00BC0D9E"/>
    <w:rsid w:val="00BC3B53"/>
    <w:rsid w:val="00BC3B96"/>
    <w:rsid w:val="00BC4AE3"/>
    <w:rsid w:val="00BC5B28"/>
    <w:rsid w:val="00BC7264"/>
    <w:rsid w:val="00BD5CC2"/>
    <w:rsid w:val="00BE17D4"/>
    <w:rsid w:val="00BE2863"/>
    <w:rsid w:val="00BE3F88"/>
    <w:rsid w:val="00BE45B1"/>
    <w:rsid w:val="00BE4756"/>
    <w:rsid w:val="00BE5ED9"/>
    <w:rsid w:val="00BE7B41"/>
    <w:rsid w:val="00BF4427"/>
    <w:rsid w:val="00BF46B6"/>
    <w:rsid w:val="00BF5675"/>
    <w:rsid w:val="00C15A91"/>
    <w:rsid w:val="00C2054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965EF"/>
    <w:rsid w:val="00C97C80"/>
    <w:rsid w:val="00CA1D00"/>
    <w:rsid w:val="00CA2AD6"/>
    <w:rsid w:val="00CA35E4"/>
    <w:rsid w:val="00CA47D3"/>
    <w:rsid w:val="00CA6533"/>
    <w:rsid w:val="00CA6A25"/>
    <w:rsid w:val="00CA6A3F"/>
    <w:rsid w:val="00CA7C99"/>
    <w:rsid w:val="00CB1411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1DA7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65CA1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353D"/>
    <w:rsid w:val="00E93891"/>
    <w:rsid w:val="00E94D82"/>
    <w:rsid w:val="00E972A2"/>
    <w:rsid w:val="00E97D24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A2C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967EF"/>
    <w:rsid w:val="00FA1E89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18D"/>
    <w:rsid w:val="00FC7F66"/>
    <w:rsid w:val="00FD5776"/>
    <w:rsid w:val="00FD6A55"/>
    <w:rsid w:val="00FD6CF9"/>
    <w:rsid w:val="00FE1CB6"/>
    <w:rsid w:val="00FE1F8D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26184B"/>
  <w15:docId w15:val="{8A4163A8-6470-4792-AAF8-DEDF2E53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paragraph" w:styleId="Revisie">
    <w:name w:val="Revision"/>
    <w:hidden/>
    <w:uiPriority w:val="99"/>
    <w:semiHidden/>
    <w:rsid w:val="00B82AFB"/>
    <w:rPr>
      <w:rFonts w:ascii="Verdana" w:hAnsi="Verdana"/>
      <w:sz w:val="18"/>
      <w:szCs w:val="24"/>
      <w:lang w:val="nl-NL" w:eastAsia="nl-NL"/>
    </w:rPr>
  </w:style>
  <w:style w:type="character" w:styleId="Verwijzingopmerking">
    <w:name w:val="annotation reference"/>
    <w:basedOn w:val="Standaardalinea-lettertype"/>
    <w:rsid w:val="00B82A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2A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2AFB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2A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2AFB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134</ap:Words>
  <ap:Characters>740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2026-08-31T09:58:00.0000000Z</lastPrinted>
  <dcterms:created xsi:type="dcterms:W3CDTF">2026-08-31T12:25:00.0000000Z</dcterms:created>
  <dcterms:modified xsi:type="dcterms:W3CDTF">2026-08-31T12:25:00.0000000Z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O214GRO</vt:lpwstr>
  </property>
  <property fmtid="{D5CDD505-2E9C-101B-9397-08002B2CF9AE}" pid="3" name="Author">
    <vt:lpwstr>O214GRO</vt:lpwstr>
  </property>
  <property fmtid="{D5CDD505-2E9C-101B-9397-08002B2CF9AE}" pid="4" name="cs_objectid">
    <vt:lpwstr> 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Aanbod technische briefing ambtenaren wetsvoorstel gerichte bekostiging</vt:lpwstr>
  </property>
  <property fmtid="{D5CDD505-2E9C-101B-9397-08002B2CF9AE}" pid="9" name="ocw_directie">
    <vt:lpwstr>OPO/4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O214GRO</vt:lpwstr>
  </property>
</Properties>
</file>