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761F" w:rsidR="00340ECA" w:rsidP="00EE761F" w:rsidRDefault="00340ECA" w14:paraId="4A46DF70" w14:textId="77777777">
      <w:pPr>
        <w:rPr>
          <w:szCs w:val="18"/>
        </w:rPr>
      </w:pPr>
    </w:p>
    <w:p w:rsidRPr="00EE761F" w:rsidR="000C07A9" w:rsidP="00EE761F" w:rsidRDefault="000C07A9" w14:paraId="1BF6A30E" w14:textId="77777777"/>
    <w:p w:rsidRPr="00EE761F" w:rsidR="00CE78E9" w:rsidP="00EE761F" w:rsidRDefault="00086C9A" w14:paraId="5FDA21FB" w14:textId="77777777">
      <w:r w:rsidRPr="00EE761F">
        <w:t>Geachte Voorzitter,</w:t>
      </w:r>
      <w:r w:rsidRPr="00EE761F">
        <w:br/>
      </w:r>
    </w:p>
    <w:p w:rsidRPr="00EE761F" w:rsidR="00CE78E9" w:rsidP="00EE761F" w:rsidRDefault="00086C9A" w14:paraId="4E56887A" w14:textId="1147A22A">
      <w:r w:rsidRPr="00EE761F">
        <w:t xml:space="preserve">Hierbij zend ik u de antwoorden op de vragen van het lid </w:t>
      </w:r>
      <w:r w:rsidRPr="00EE761F" w:rsidR="00662D7A">
        <w:t>Ouwehand (PvdD)</w:t>
      </w:r>
      <w:r w:rsidRPr="00EE761F">
        <w:t xml:space="preserve"> </w:t>
      </w:r>
      <w:r w:rsidRPr="00EE761F" w:rsidR="00662D7A">
        <w:t xml:space="preserve">over de </w:t>
      </w:r>
      <w:bookmarkStart w:name="OLE_LINK4" w:id="0"/>
      <w:r w:rsidRPr="00EE761F" w:rsidR="00662D7A">
        <w:t>beelden van Nederlandse fokkers die geweld tonen tegen konijnen</w:t>
      </w:r>
      <w:bookmarkEnd w:id="0"/>
      <w:r w:rsidRPr="00EE761F" w:rsidR="00662D7A">
        <w:t xml:space="preserve"> </w:t>
      </w:r>
      <w:r w:rsidRPr="00EE761F">
        <w:t>(</w:t>
      </w:r>
      <w:bookmarkStart w:name="OLE_LINK13" w:id="1"/>
      <w:r w:rsidRPr="00EE761F" w:rsidR="00662D7A">
        <w:t>2026Z15839</w:t>
      </w:r>
      <w:bookmarkEnd w:id="1"/>
      <w:r w:rsidRPr="00EE761F">
        <w:t xml:space="preserve">, ingezonden </w:t>
      </w:r>
      <w:r w:rsidRPr="00EE761F" w:rsidR="00662D7A">
        <w:t xml:space="preserve">op 6 juli jl.). </w:t>
      </w:r>
    </w:p>
    <w:p w:rsidRPr="00EE761F" w:rsidR="00423A19" w:rsidP="00EE761F" w:rsidRDefault="00423A19" w14:paraId="68BE988B" w14:textId="77777777"/>
    <w:p w:rsidRPr="00EE761F" w:rsidR="00677EFC" w:rsidP="00EE761F" w:rsidRDefault="00086C9A" w14:paraId="55D5B712" w14:textId="77777777">
      <w:pPr>
        <w:rPr>
          <w:szCs w:val="18"/>
        </w:rPr>
      </w:pPr>
      <w:r w:rsidRPr="00EE761F">
        <w:rPr>
          <w:szCs w:val="18"/>
        </w:rPr>
        <w:t>Hoogachtend,</w:t>
      </w:r>
    </w:p>
    <w:p w:rsidRPr="00EE761F" w:rsidR="009850B1" w:rsidP="00EE761F" w:rsidRDefault="009850B1" w14:paraId="02DD1D69" w14:textId="77777777">
      <w:pPr>
        <w:rPr>
          <w:szCs w:val="18"/>
        </w:rPr>
      </w:pPr>
    </w:p>
    <w:p w:rsidRPr="00EE761F" w:rsidR="00426BC7" w:rsidP="00EE761F" w:rsidRDefault="00426BC7" w14:paraId="77BDFFE3" w14:textId="77777777">
      <w:pPr>
        <w:rPr>
          <w:szCs w:val="18"/>
        </w:rPr>
      </w:pPr>
    </w:p>
    <w:p w:rsidRPr="00EE761F" w:rsidR="00EE761F" w:rsidP="00EE761F" w:rsidRDefault="00EE761F" w14:paraId="1439B335" w14:textId="77777777">
      <w:pPr>
        <w:rPr>
          <w:szCs w:val="18"/>
        </w:rPr>
      </w:pPr>
    </w:p>
    <w:p w:rsidRPr="00EE761F" w:rsidR="00426BC7" w:rsidP="00EE761F" w:rsidRDefault="00426BC7" w14:paraId="4F0E90E4" w14:textId="77777777">
      <w:pPr>
        <w:tabs>
          <w:tab w:val="left" w:pos="945"/>
        </w:tabs>
        <w:rPr>
          <w:szCs w:val="18"/>
        </w:rPr>
      </w:pPr>
    </w:p>
    <w:p w:rsidRPr="00EE761F" w:rsidR="00C90702" w:rsidP="00EE761F" w:rsidRDefault="00086C9A" w14:paraId="7CD95B1C" w14:textId="77777777">
      <w:pPr>
        <w:rPr>
          <w:szCs w:val="18"/>
        </w:rPr>
      </w:pPr>
      <w:r w:rsidRPr="00EE761F">
        <w:rPr>
          <w:szCs w:val="18"/>
        </w:rPr>
        <w:t xml:space="preserve">Silvio </w:t>
      </w:r>
      <w:r w:rsidRPr="00EE761F" w:rsidR="00F51EDB">
        <w:rPr>
          <w:szCs w:val="18"/>
        </w:rPr>
        <w:t xml:space="preserve">P.A. </w:t>
      </w:r>
      <w:r w:rsidRPr="00EE761F">
        <w:rPr>
          <w:szCs w:val="18"/>
        </w:rPr>
        <w:t>Erkens</w:t>
      </w:r>
    </w:p>
    <w:p w:rsidRPr="00EE761F" w:rsidR="00426BC7" w:rsidP="00EE761F" w:rsidRDefault="00086C9A" w14:paraId="39892AAC" w14:textId="77777777">
      <w:pPr>
        <w:rPr>
          <w:rFonts w:cs="Arial"/>
          <w:color w:val="000000"/>
          <w:szCs w:val="18"/>
        </w:rPr>
      </w:pPr>
      <w:r w:rsidRPr="00EE761F">
        <w:rPr>
          <w:rFonts w:cs="Arial"/>
          <w:color w:val="000000"/>
          <w:szCs w:val="18"/>
        </w:rPr>
        <w:t xml:space="preserve">Staatssecretaris van </w:t>
      </w:r>
      <w:r w:rsidRPr="00EE761F" w:rsidR="000A4D70">
        <w:rPr>
          <w:rFonts w:cs="Arial"/>
          <w:color w:val="000000"/>
          <w:szCs w:val="18"/>
        </w:rPr>
        <w:t>Landbouw, Visserij, Voedselzekerheid en Natuur</w:t>
      </w:r>
    </w:p>
    <w:p w:rsidRPr="00EE761F" w:rsidR="00C25A1D" w:rsidP="00EE761F" w:rsidRDefault="00C25A1D" w14:paraId="5E36D8BB" w14:textId="77777777">
      <w:pPr>
        <w:rPr>
          <w:rStyle w:val="Zwaar"/>
          <w:b w:val="0"/>
          <w:bCs w:val="0"/>
        </w:rPr>
      </w:pPr>
    </w:p>
    <w:p w:rsidRPr="00EE761F" w:rsidR="00662D7A" w:rsidP="00EE761F" w:rsidRDefault="00662D7A" w14:paraId="356D6F17" w14:textId="3F6601F3">
      <w:pPr>
        <w:rPr>
          <w:b/>
          <w:bCs/>
        </w:rPr>
      </w:pPr>
      <w:r w:rsidRPr="00EE761F">
        <w:br w:type="page"/>
      </w:r>
      <w:r w:rsidRPr="00EE761F">
        <w:rPr>
          <w:b/>
          <w:bCs/>
        </w:rPr>
        <w:t>2026Z15839</w:t>
      </w:r>
    </w:p>
    <w:p w:rsidRPr="00EE761F" w:rsidR="00662D7A" w:rsidP="00EE761F" w:rsidRDefault="00662D7A" w14:paraId="597831F5" w14:textId="77777777"/>
    <w:p w:rsidRPr="00EE761F" w:rsidR="00662D7A" w:rsidP="00EE761F" w:rsidRDefault="00662D7A" w14:paraId="3785436E" w14:textId="77777777">
      <w:bookmarkStart w:name="OLE_LINK6" w:id="2"/>
      <w:r w:rsidRPr="00EE761F">
        <w:t>Vraag 1</w:t>
      </w:r>
    </w:p>
    <w:bookmarkEnd w:id="2"/>
    <w:p w:rsidRPr="00EE761F" w:rsidR="00662D7A" w:rsidP="00EE761F" w:rsidRDefault="00662D7A" w14:paraId="0E78A443" w14:textId="77777777">
      <w:r w:rsidRPr="00EE761F">
        <w:t>Was u zich beiden al bewust van de omstandigheden waaronder konijnen in de Nederlandse vleeskonijnenfokkerij worden gehouden? Kunt hier uiteenzetten hoe dieren moeten leven in de </w:t>
      </w:r>
      <w:proofErr w:type="spellStart"/>
      <w:r w:rsidRPr="00EE761F">
        <w:t>vleeskonijnenhouderij</w:t>
      </w:r>
      <w:proofErr w:type="spellEnd"/>
      <w:r w:rsidRPr="00EE761F">
        <w:t> in ons land?</w:t>
      </w:r>
    </w:p>
    <w:p w:rsidRPr="00EE761F" w:rsidR="00662D7A" w:rsidP="00EE761F" w:rsidRDefault="00662D7A" w14:paraId="454254E3" w14:textId="77777777"/>
    <w:p w:rsidRPr="00EE761F" w:rsidR="00662D7A" w:rsidP="00EE761F" w:rsidRDefault="00662D7A" w14:paraId="1CBF6B4C" w14:textId="77777777">
      <w:r w:rsidRPr="00EE761F">
        <w:t>Antwoord op vraag 1</w:t>
      </w:r>
    </w:p>
    <w:p w:rsidRPr="00EE761F" w:rsidR="00662D7A" w:rsidP="00EE761F" w:rsidRDefault="00662D7A" w14:paraId="76840C7C" w14:textId="77777777">
      <w:r w:rsidRPr="00EE761F">
        <w:t>Ik ben op de hoogte van de algemene omstandigheden waarin konijnen leven in de </w:t>
      </w:r>
      <w:proofErr w:type="spellStart"/>
      <w:r w:rsidRPr="00EE761F">
        <w:t>houderijen</w:t>
      </w:r>
      <w:proofErr w:type="spellEnd"/>
      <w:r w:rsidRPr="00EE761F">
        <w:t>. De omstandigheden waaronder konijnen worden gehouden, kunnen per </w:t>
      </w:r>
      <w:proofErr w:type="spellStart"/>
      <w:r w:rsidRPr="00EE761F">
        <w:t>houderij</w:t>
      </w:r>
      <w:proofErr w:type="spellEnd"/>
      <w:r w:rsidRPr="00EE761F">
        <w:t> verschillen, maar ik ga er wel van uit dat </w:t>
      </w:r>
      <w:proofErr w:type="spellStart"/>
      <w:r w:rsidRPr="00EE761F">
        <w:t>houderijen</w:t>
      </w:r>
      <w:proofErr w:type="spellEnd"/>
      <w:r w:rsidRPr="00EE761F">
        <w:t> minimaal voldoen aan de standaarden die zijn vastgelegd in de geldende wet- en regelgeving. Voor de standaarden in </w:t>
      </w:r>
      <w:proofErr w:type="spellStart"/>
      <w:r w:rsidRPr="00EE761F">
        <w:t>houderijen</w:t>
      </w:r>
      <w:proofErr w:type="spellEnd"/>
      <w:r w:rsidRPr="00EE761F">
        <w:t> verwijs ik naar de Wet dieren en het Besluit houders van dieren. Deze wet- en regelgeving stelt minimumeisen aan huisvesting, verzorging en hantering van dieren, met als doel onnodig lijden te voorkomen. Voor konijnen zijn specifieke voorschriften opgenomen in het Besluit houders van dieren, waaronder eisen aan de ruimte, verlichting, verrijking en voer en water.</w:t>
      </w:r>
    </w:p>
    <w:p w:rsidRPr="00EE761F" w:rsidR="00662D7A" w:rsidP="00EE761F" w:rsidRDefault="00662D7A" w14:paraId="42DFF4FF" w14:textId="77777777"/>
    <w:p w:rsidRPr="00EE761F" w:rsidR="00662D7A" w:rsidP="00EE761F" w:rsidRDefault="00662D7A" w14:paraId="24C6AF88" w14:textId="77777777">
      <w:r w:rsidRPr="00EE761F">
        <w:t>Vraag 2</w:t>
      </w:r>
    </w:p>
    <w:p w:rsidRPr="00EE761F" w:rsidR="00662D7A" w:rsidP="00EE761F" w:rsidRDefault="00662D7A" w14:paraId="7548C686" w14:textId="77777777">
      <w:r w:rsidRPr="00EE761F">
        <w:t>Heeft u de beelden bekeken die de afgelopen maanden op zestien verschillende </w:t>
      </w:r>
      <w:proofErr w:type="spellStart"/>
      <w:r w:rsidRPr="00EE761F">
        <w:t>konijnenhouderijen</w:t>
      </w:r>
      <w:proofErr w:type="spellEnd"/>
      <w:r w:rsidRPr="00EE761F">
        <w:t> in Nederland zijn gemaakt, waarop te zien is op welke wijze konijnen op deze bedrijven uit hun kooien worden getrokken om afgevoerd te worden naar het slachthuis?</w:t>
      </w:r>
      <w:r w:rsidRPr="00EE761F">
        <w:rPr>
          <w:vertAlign w:val="superscript"/>
        </w:rPr>
        <w:footnoteReference w:id="1"/>
      </w:r>
      <w:r w:rsidRPr="00EE761F">
        <w:rPr>
          <w:vertAlign w:val="superscript"/>
        </w:rPr>
        <w:t xml:space="preserve">, </w:t>
      </w:r>
      <w:r w:rsidRPr="00EE761F">
        <w:rPr>
          <w:vertAlign w:val="superscript"/>
        </w:rPr>
        <w:footnoteReference w:id="2"/>
      </w:r>
    </w:p>
    <w:p w:rsidRPr="00EE761F" w:rsidR="00662D7A" w:rsidP="00EE761F" w:rsidRDefault="00662D7A" w14:paraId="03F505E2" w14:textId="77777777"/>
    <w:p w:rsidRPr="00EE761F" w:rsidR="00662D7A" w:rsidP="00EE761F" w:rsidRDefault="00662D7A" w14:paraId="69EF64AC" w14:textId="77777777">
      <w:r w:rsidRPr="00EE761F">
        <w:t>Antwoord op vraag 2</w:t>
      </w:r>
    </w:p>
    <w:p w:rsidRPr="00EE761F" w:rsidR="00662D7A" w:rsidP="00EE761F" w:rsidRDefault="00662D7A" w14:paraId="1FF615D2" w14:textId="77777777">
      <w:r w:rsidRPr="00EE761F">
        <w:t>Ja.</w:t>
      </w:r>
    </w:p>
    <w:p w:rsidRPr="00EE761F" w:rsidR="00662D7A" w:rsidP="00EE761F" w:rsidRDefault="00662D7A" w14:paraId="3EAFCC04" w14:textId="77777777"/>
    <w:p w:rsidRPr="00EE761F" w:rsidR="00662D7A" w:rsidP="00EE761F" w:rsidRDefault="00662D7A" w14:paraId="79328E2A" w14:textId="77777777">
      <w:r w:rsidRPr="00EE761F">
        <w:t>Vraag 3</w:t>
      </w:r>
    </w:p>
    <w:p w:rsidRPr="00EE761F" w:rsidR="00662D7A" w:rsidP="00EE761F" w:rsidRDefault="00662D7A" w14:paraId="2384E3DC" w14:textId="77777777">
      <w:r w:rsidRPr="00EE761F">
        <w:t>Heeft u gezien dat de konijnen op ruwe wijze aan hun oren en aan hun vacht worden opgetild en zeer ruw in transportkratten worden gegooid en geduwd?</w:t>
      </w:r>
    </w:p>
    <w:p w:rsidRPr="00EE761F" w:rsidR="00662D7A" w:rsidP="00EE761F" w:rsidRDefault="00662D7A" w14:paraId="3C26397A" w14:textId="77777777"/>
    <w:p w:rsidRPr="00EE761F" w:rsidR="00662D7A" w:rsidP="00EE761F" w:rsidRDefault="00662D7A" w14:paraId="2177CCE5" w14:textId="77777777">
      <w:r w:rsidRPr="00EE761F">
        <w:t>Antwoord op vraag 3</w:t>
      </w:r>
    </w:p>
    <w:p w:rsidRPr="00EE761F" w:rsidR="00662D7A" w:rsidP="00EE761F" w:rsidRDefault="00662D7A" w14:paraId="0BFC434A" w14:textId="77777777">
      <w:r w:rsidRPr="00EE761F">
        <w:t>Ja.</w:t>
      </w:r>
    </w:p>
    <w:p w:rsidRPr="00EE761F" w:rsidR="00662D7A" w:rsidP="00EE761F" w:rsidRDefault="00662D7A" w14:paraId="67AE160B" w14:textId="77777777"/>
    <w:p w:rsidRPr="00EE761F" w:rsidR="00662D7A" w:rsidP="00EE761F" w:rsidRDefault="00662D7A" w14:paraId="1C908BA0" w14:textId="77777777">
      <w:r w:rsidRPr="00EE761F">
        <w:t>Vraag 4</w:t>
      </w:r>
    </w:p>
    <w:p w:rsidRPr="00EE761F" w:rsidR="00662D7A" w:rsidP="00EE761F" w:rsidRDefault="00662D7A" w14:paraId="7049349E" w14:textId="77777777">
      <w:r w:rsidRPr="00EE761F">
        <w:t>Heeft u gezien dat er ook gebruik wordt gemaakt van winkelwagentjes, die vol worden gegooid met konijnen, waarbij de dieren die onderin terecht zijn gekomen met hun pootjes op het raster van de winkelwagen zitten terwijl er een stapel van vier á vijf lagen konijnen bovenop ze wordt gegooid tot het winkelwagentje vol is, waardoor de dieren die onderin zitten worden geplet onder het gewicht van hun soortgenoten?</w:t>
      </w:r>
    </w:p>
    <w:p w:rsidRPr="00EE761F" w:rsidR="00662D7A" w:rsidP="00EE761F" w:rsidRDefault="00662D7A" w14:paraId="437473C8" w14:textId="77777777"/>
    <w:p w:rsidRPr="00EE761F" w:rsidR="00662D7A" w:rsidP="00EE761F" w:rsidRDefault="00662D7A" w14:paraId="658A8629" w14:textId="77777777">
      <w:r w:rsidRPr="00EE761F">
        <w:t>Antwoord op vraag 4</w:t>
      </w:r>
    </w:p>
    <w:p w:rsidRPr="00EE761F" w:rsidR="00662D7A" w:rsidP="00EE761F" w:rsidRDefault="00662D7A" w14:paraId="0E49D02E" w14:textId="77777777">
      <w:r w:rsidRPr="00EE761F">
        <w:t>Ja.</w:t>
      </w:r>
    </w:p>
    <w:p w:rsidRPr="00EE761F" w:rsidR="00662D7A" w:rsidP="00EE761F" w:rsidRDefault="00662D7A" w14:paraId="40C41CCC" w14:textId="77777777"/>
    <w:p w:rsidRPr="00EE761F" w:rsidR="00662D7A" w:rsidP="00EE761F" w:rsidRDefault="00662D7A" w14:paraId="3E919EC4" w14:textId="77777777">
      <w:r w:rsidRPr="00EE761F">
        <w:t>Vraag 5</w:t>
      </w:r>
    </w:p>
    <w:p w:rsidRPr="00EE761F" w:rsidR="00662D7A" w:rsidP="00EE761F" w:rsidRDefault="00662D7A" w14:paraId="7384AB2D" w14:textId="77777777">
      <w:r w:rsidRPr="00EE761F">
        <w:t>Heeft u gezien dat er zelfs konijnen worden doodgeslagen tegen de grond?</w:t>
      </w:r>
    </w:p>
    <w:p w:rsidRPr="00EE761F" w:rsidR="00662D7A" w:rsidP="00EE761F" w:rsidRDefault="00662D7A" w14:paraId="43A7E5B8" w14:textId="77777777"/>
    <w:p w:rsidRPr="00EE761F" w:rsidR="00662D7A" w:rsidP="00EE761F" w:rsidRDefault="00662D7A" w14:paraId="1B248DCD" w14:textId="77777777">
      <w:r w:rsidRPr="00EE761F">
        <w:t>Antwoord op vraag 5</w:t>
      </w:r>
    </w:p>
    <w:p w:rsidRPr="00EE761F" w:rsidR="00662D7A" w:rsidP="00EE761F" w:rsidRDefault="00662D7A" w14:paraId="6460AFA9" w14:textId="77777777">
      <w:r w:rsidRPr="00EE761F">
        <w:t>Ja.</w:t>
      </w:r>
    </w:p>
    <w:p w:rsidRPr="00EE761F" w:rsidR="00662D7A" w:rsidP="00EE761F" w:rsidRDefault="00662D7A" w14:paraId="6C3FDD74" w14:textId="77777777"/>
    <w:p w:rsidRPr="00EE761F" w:rsidR="00662D7A" w:rsidP="00EE761F" w:rsidRDefault="00662D7A" w14:paraId="691F9D08" w14:textId="77777777">
      <w:r w:rsidRPr="00EE761F">
        <w:t>Vraag 6</w:t>
      </w:r>
    </w:p>
    <w:p w:rsidRPr="00EE761F" w:rsidR="00662D7A" w:rsidP="00EE761F" w:rsidRDefault="00662D7A" w14:paraId="7CD81957" w14:textId="77777777">
      <w:r w:rsidRPr="00EE761F">
        <w:t>Wat vindt u van dit alles?</w:t>
      </w:r>
    </w:p>
    <w:p w:rsidRPr="00EE761F" w:rsidR="00662D7A" w:rsidP="00EE761F" w:rsidRDefault="00662D7A" w14:paraId="09510BDB" w14:textId="77777777"/>
    <w:p w:rsidRPr="00EE761F" w:rsidR="00662D7A" w:rsidP="00EE761F" w:rsidRDefault="00662D7A" w14:paraId="05407DBF" w14:textId="77777777">
      <w:r w:rsidRPr="00EE761F">
        <w:t>Antwoord op vraag 6</w:t>
      </w:r>
    </w:p>
    <w:p w:rsidRPr="00EE761F" w:rsidR="00662D7A" w:rsidP="00EE761F" w:rsidRDefault="00662D7A" w14:paraId="1624A9CF" w14:textId="77777777">
      <w:r w:rsidRPr="00EE761F">
        <w:t>Wat te zien is op de beelden is verschrikkelijk en het gaat me aan het hart. Zo omgaan met dieren keur ik ten zeerste af en is onaanvaardbaar. We zien helaas vaker beelden van dieren die behandeld worden op een wijze die ons versteld doet staan. Als er geen toezichthouder in de buurt is, voelen sommigen zich kennelijk vrij op deze manier met dieren om te gaan. Dat is verontrustend en onbegrijpelijk.</w:t>
      </w:r>
    </w:p>
    <w:p w:rsidRPr="00EE761F" w:rsidR="00662D7A" w:rsidP="00EE761F" w:rsidRDefault="00662D7A" w14:paraId="17931E21" w14:textId="77777777"/>
    <w:p w:rsidRPr="00EE761F" w:rsidR="00662D7A" w:rsidP="00EE761F" w:rsidRDefault="00662D7A" w14:paraId="01F786BF" w14:textId="77777777">
      <w:r w:rsidRPr="00EE761F">
        <w:t>Vraag 7</w:t>
      </w:r>
    </w:p>
    <w:p w:rsidRPr="00EE761F" w:rsidR="00662D7A" w:rsidP="00EE761F" w:rsidRDefault="00662D7A" w14:paraId="0FF90E0E" w14:textId="77777777">
      <w:r w:rsidRPr="00EE761F">
        <w:t>Is dit de manier waarop in de Nederlandse veehouderij met dieren mag worden omgegaan? Zo nee, kunt u uitvoerig uiteenzetten welke overtredingen u hier allemaal ziet?</w:t>
      </w:r>
    </w:p>
    <w:p w:rsidRPr="00EE761F" w:rsidR="00662D7A" w:rsidP="00EE761F" w:rsidRDefault="00662D7A" w14:paraId="609CD932" w14:textId="77777777"/>
    <w:p w:rsidRPr="00EE761F" w:rsidR="00662D7A" w:rsidP="00EE761F" w:rsidRDefault="00662D7A" w14:paraId="7C454726" w14:textId="77777777">
      <w:bookmarkStart w:name="OLE_LINK7" w:id="3"/>
      <w:r w:rsidRPr="00EE761F">
        <w:t>Antwoord op vraag 7</w:t>
      </w:r>
    </w:p>
    <w:bookmarkEnd w:id="3"/>
    <w:p w:rsidRPr="00EE761F" w:rsidR="00662D7A" w:rsidP="00EE761F" w:rsidRDefault="00662D7A" w14:paraId="08C783E7" w14:textId="77777777">
      <w:r w:rsidRPr="00EE761F">
        <w:t>Dieren zijn meer dan een object of eigendom, het zijn levende wezens met een eigen waarde, los van de (gebruiks-)waarde die de mens eraan toekent. Deze intrinsieke waarde van dieren is vastgelegd in de Wet dieren en vormt dan ook het uitgangspunt van mijn beleid. We dienen met respect met dieren om te gaan, ze goed te behandelen en goede huisvesting en verzorging te bieden, van fok tot slacht.</w:t>
      </w:r>
    </w:p>
    <w:p w:rsidRPr="00EE761F" w:rsidR="00662D7A" w:rsidP="00EE761F" w:rsidRDefault="00662D7A" w14:paraId="691BFB93" w14:textId="77777777"/>
    <w:p w:rsidRPr="00EE761F" w:rsidR="00662D7A" w:rsidP="00EE761F" w:rsidRDefault="00662D7A" w14:paraId="718F1B41" w14:textId="77777777">
      <w:r w:rsidRPr="00EE761F">
        <w:t>Tijdens de verplaatsing van dieren moet letsel en lijden voorkomen worden en opwinding en stress tot een minimum worden beperkt. Ook moet de veiligheid van dieren worden gewaarborgd. Dit vereist een rustige en zorgvuldige manier van werken. </w:t>
      </w:r>
    </w:p>
    <w:p w:rsidRPr="00EE761F" w:rsidR="00662D7A" w:rsidP="00EE761F" w:rsidRDefault="00662D7A" w14:paraId="1A157930" w14:textId="77777777"/>
    <w:p w:rsidRPr="00EE761F" w:rsidR="00662D7A" w:rsidP="00EE761F" w:rsidRDefault="00662D7A" w14:paraId="44D6E18E" w14:textId="77777777">
      <w:r w:rsidRPr="00EE761F">
        <w:t>De NVWA heeft een grote hoeveelheid beeldmateriaal ontvangen. Het onderzoek loopt nog, dit betreft onder andere de beoordeling op authenticiteit. De beelden die de NVWA tot nu toe heeft bekeken, wijzen op structurele en zeer ernstige overtredingen in het omgaan met de dieren. Er worden dieren opgetild aan oren, vacht, poten en kop, dieren worden met te veel in een winkelwagen gestopt waardoor ze in de verdrukking komen. Ook is het verboden om konijnen te doden op de wijze zoals te zien is op de beelden.</w:t>
      </w:r>
    </w:p>
    <w:p w:rsidRPr="00EE761F" w:rsidR="00662D7A" w:rsidP="00EE761F" w:rsidRDefault="00662D7A" w14:paraId="0297EA7E" w14:textId="77777777"/>
    <w:p w:rsidRPr="00EE761F" w:rsidR="00662D7A" w:rsidP="00EE761F" w:rsidRDefault="00662D7A" w14:paraId="190B9873" w14:textId="77777777">
      <w:bookmarkStart w:name="OLE_LINK8" w:id="4"/>
      <w:r w:rsidRPr="00EE761F">
        <w:t>Vraag 8</w:t>
      </w:r>
    </w:p>
    <w:bookmarkEnd w:id="4"/>
    <w:p w:rsidRPr="00EE761F" w:rsidR="00662D7A" w:rsidP="00EE761F" w:rsidRDefault="00662D7A" w14:paraId="6CE441DA" w14:textId="77777777">
      <w:r w:rsidRPr="00EE761F">
        <w:t>Klopt het dat er op dit moment tussen de 25 en 30 </w:t>
      </w:r>
      <w:proofErr w:type="spellStart"/>
      <w:r w:rsidRPr="00EE761F">
        <w:t>vleeskonijnenhouderijen</w:t>
      </w:r>
      <w:proofErr w:type="spellEnd"/>
      <w:r w:rsidRPr="00EE761F">
        <w:t> zijn in Nederland? Hoeveel zijn het er precies?</w:t>
      </w:r>
    </w:p>
    <w:p w:rsidRPr="00EE761F" w:rsidR="00662D7A" w:rsidP="00EE761F" w:rsidRDefault="00662D7A" w14:paraId="0BBF4362" w14:textId="77777777"/>
    <w:p w:rsidRPr="00EE761F" w:rsidR="00662D7A" w:rsidP="00EE761F" w:rsidRDefault="00662D7A" w14:paraId="4388AB64" w14:textId="77777777">
      <w:r w:rsidRPr="00EE761F">
        <w:t>Antwoord op vraag 8</w:t>
      </w:r>
    </w:p>
    <w:p w:rsidRPr="00EE761F" w:rsidR="00662D7A" w:rsidP="00EE761F" w:rsidRDefault="00662D7A" w14:paraId="6D23FC48" w14:textId="77777777">
      <w:r w:rsidRPr="00EE761F">
        <w:t>Op 1 april 2026 zijn 28 bedrijfsmatige houders van konijnen geregistreerd.</w:t>
      </w:r>
    </w:p>
    <w:p w:rsidRPr="00EE761F" w:rsidR="00662D7A" w:rsidP="00EE761F" w:rsidRDefault="00662D7A" w14:paraId="18925802" w14:textId="77777777"/>
    <w:p w:rsidRPr="00EE761F" w:rsidR="00662D7A" w:rsidP="00EE761F" w:rsidRDefault="00662D7A" w14:paraId="41471653" w14:textId="77777777">
      <w:r w:rsidRPr="00EE761F">
        <w:t>Vraag 9</w:t>
      </w:r>
    </w:p>
    <w:p w:rsidRPr="00EE761F" w:rsidR="00662D7A" w:rsidP="00EE761F" w:rsidRDefault="00662D7A" w14:paraId="5F304092" w14:textId="77777777">
      <w:r w:rsidRPr="00EE761F">
        <w:t>Hebt u gezien dat bij 16 Nederlandse </w:t>
      </w:r>
      <w:proofErr w:type="spellStart"/>
      <w:r w:rsidRPr="00EE761F">
        <w:t>konijnenhouderijen</w:t>
      </w:r>
      <w:proofErr w:type="spellEnd"/>
      <w:r w:rsidRPr="00EE761F">
        <w:t> is gefilmd en dus bij (ruim) meer dan de helft van de bedrijven?</w:t>
      </w:r>
    </w:p>
    <w:p w:rsidRPr="00EE761F" w:rsidR="00662D7A" w:rsidP="00EE761F" w:rsidRDefault="00662D7A" w14:paraId="592A19BF" w14:textId="77777777"/>
    <w:p w:rsidRPr="00EE761F" w:rsidR="00662D7A" w:rsidP="00EE761F" w:rsidRDefault="00662D7A" w14:paraId="3F2AA621" w14:textId="77777777">
      <w:r w:rsidRPr="00EE761F">
        <w:t>Antwoord op vraag 9</w:t>
      </w:r>
    </w:p>
    <w:p w:rsidRPr="00EE761F" w:rsidR="00662D7A" w:rsidP="00EE761F" w:rsidRDefault="00662D7A" w14:paraId="62340F7C" w14:textId="77777777">
      <w:r w:rsidRPr="00EE761F">
        <w:t xml:space="preserve">Ja, we hebben gezien dat bij 16 bedrijven is gefilmd. Er is een grote hoeveelheid aan beeldmateriaal. </w:t>
      </w:r>
    </w:p>
    <w:p w:rsidRPr="00EE761F" w:rsidR="00662D7A" w:rsidP="00EE761F" w:rsidRDefault="00662D7A" w14:paraId="0242FD8A" w14:textId="77777777"/>
    <w:p w:rsidRPr="00EE761F" w:rsidR="00662D7A" w:rsidP="00EE761F" w:rsidRDefault="00662D7A" w14:paraId="5F05436A" w14:textId="77777777">
      <w:r w:rsidRPr="00EE761F">
        <w:t>Vraag 10</w:t>
      </w:r>
    </w:p>
    <w:p w:rsidRPr="00EE761F" w:rsidR="00662D7A" w:rsidP="00EE761F" w:rsidRDefault="00662D7A" w14:paraId="67F820C2" w14:textId="77777777">
      <w:r w:rsidRPr="00EE761F">
        <w:t>Bent u ermee bekend dat in 2019 ook al beelden naar buiten kwamen over ernstig dierenleed in de Nederlandse </w:t>
      </w:r>
      <w:proofErr w:type="spellStart"/>
      <w:r w:rsidRPr="00EE761F">
        <w:t>konijnenhouderij</w:t>
      </w:r>
      <w:proofErr w:type="spellEnd"/>
      <w:r w:rsidRPr="00EE761F">
        <w:t>, waarna toenmalig minister Schouten aangaf dat zij begrijpt dat mensen hierdoor “geschokt, verdrietig en verontwaardigd zijn”?</w:t>
      </w:r>
      <w:r w:rsidRPr="00EE761F">
        <w:rPr>
          <w:vertAlign w:val="superscript"/>
        </w:rPr>
        <w:footnoteReference w:id="3"/>
      </w:r>
    </w:p>
    <w:p w:rsidRPr="00EE761F" w:rsidR="00662D7A" w:rsidP="00EE761F" w:rsidRDefault="00662D7A" w14:paraId="350DAEDC" w14:textId="77777777"/>
    <w:p w:rsidRPr="00EE761F" w:rsidR="00662D7A" w:rsidP="00EE761F" w:rsidRDefault="00662D7A" w14:paraId="68F9F57A" w14:textId="77777777">
      <w:bookmarkStart w:name="OLE_LINK9" w:id="5"/>
      <w:r w:rsidRPr="00EE761F">
        <w:t>Antwoord op vraag 10</w:t>
      </w:r>
    </w:p>
    <w:bookmarkEnd w:id="5"/>
    <w:p w:rsidRPr="00EE761F" w:rsidR="00662D7A" w:rsidP="00EE761F" w:rsidRDefault="00662D7A" w14:paraId="584B3511" w14:textId="77777777">
      <w:r w:rsidRPr="00EE761F">
        <w:t>Ja, ik ben bekend met de reactie van toenmalig minister Schouten op de beelden van toen.</w:t>
      </w:r>
    </w:p>
    <w:p w:rsidRPr="00EE761F" w:rsidR="00662D7A" w:rsidP="00EE761F" w:rsidRDefault="00662D7A" w14:paraId="583FAEA8" w14:textId="77777777"/>
    <w:p w:rsidRPr="00EE761F" w:rsidR="00662D7A" w:rsidP="00EE761F" w:rsidRDefault="00662D7A" w14:paraId="1E1C48F0" w14:textId="77777777">
      <w:r w:rsidRPr="00EE761F">
        <w:t>Vraag 11</w:t>
      </w:r>
    </w:p>
    <w:p w:rsidRPr="00EE761F" w:rsidR="00662D7A" w:rsidP="00EE761F" w:rsidRDefault="00662D7A" w14:paraId="3E26D3DD" w14:textId="77777777">
      <w:r w:rsidRPr="00EE761F">
        <w:t>Bent u ermee bekend dat vier jaar later opnieuw werd bevestigd dat konijnen in de veehouderij ernstig lijden, waarna toenmalig minister Adema aangaf dit “verschrikkelijk” te vinden?</w:t>
      </w:r>
      <w:r w:rsidRPr="00EE761F">
        <w:rPr>
          <w:vertAlign w:val="superscript"/>
        </w:rPr>
        <w:footnoteReference w:id="4"/>
      </w:r>
    </w:p>
    <w:p w:rsidRPr="00EE761F" w:rsidR="00662D7A" w:rsidP="00EE761F" w:rsidRDefault="00662D7A" w14:paraId="729A935C" w14:textId="77777777"/>
    <w:p w:rsidRPr="00EE761F" w:rsidR="00662D7A" w:rsidP="00EE761F" w:rsidRDefault="00662D7A" w14:paraId="2F14149A" w14:textId="77777777">
      <w:bookmarkStart w:name="OLE_LINK10" w:id="6"/>
      <w:r w:rsidRPr="00EE761F">
        <w:t>Antwoord op vraag 11</w:t>
      </w:r>
    </w:p>
    <w:bookmarkEnd w:id="6"/>
    <w:p w:rsidRPr="00EE761F" w:rsidR="00662D7A" w:rsidP="00EE761F" w:rsidRDefault="00662D7A" w14:paraId="30672C3E" w14:textId="77777777">
      <w:r w:rsidRPr="00EE761F">
        <w:t>Ja, ik ben bekend met de reactie van toenmalig minister Adema op de beelden van toen.</w:t>
      </w:r>
    </w:p>
    <w:p w:rsidRPr="00EE761F" w:rsidR="00662D7A" w:rsidP="00EE761F" w:rsidRDefault="00662D7A" w14:paraId="01190744" w14:textId="77777777"/>
    <w:p w:rsidRPr="00EE761F" w:rsidR="00662D7A" w:rsidP="00EE761F" w:rsidRDefault="00662D7A" w14:paraId="38386CC8" w14:textId="77777777">
      <w:r w:rsidRPr="00EE761F">
        <w:t>Vraag 12</w:t>
      </w:r>
    </w:p>
    <w:p w:rsidRPr="00EE761F" w:rsidR="00662D7A" w:rsidP="00EE761F" w:rsidRDefault="00662D7A" w14:paraId="67B20D85" w14:textId="77777777">
      <w:r w:rsidRPr="00EE761F">
        <w:t>Deelt u de mening dat er hierdoor niet kan worden gesproken over een incident, maar dat er sprake is van structureel en ernstig dierenleed en ernstige overtredingen in de </w:t>
      </w:r>
      <w:proofErr w:type="spellStart"/>
      <w:r w:rsidRPr="00EE761F">
        <w:t>konijnenhouderij</w:t>
      </w:r>
      <w:proofErr w:type="spellEnd"/>
      <w:r w:rsidRPr="00EE761F">
        <w:t>? Zo nee, waarom niet?</w:t>
      </w:r>
    </w:p>
    <w:p w:rsidRPr="00EE761F" w:rsidR="00662D7A" w:rsidP="00EE761F" w:rsidRDefault="00662D7A" w14:paraId="34BD9CF4" w14:textId="77777777"/>
    <w:p w:rsidRPr="00EE761F" w:rsidR="00662D7A" w:rsidP="00EE761F" w:rsidRDefault="00662D7A" w14:paraId="693B1D39" w14:textId="77777777">
      <w:bookmarkStart w:name="OLE_LINK11" w:id="7"/>
      <w:r w:rsidRPr="00EE761F">
        <w:t>Antwoord op vraag 12</w:t>
      </w:r>
    </w:p>
    <w:bookmarkEnd w:id="7"/>
    <w:p w:rsidRPr="00EE761F" w:rsidR="00662D7A" w:rsidP="00EE761F" w:rsidRDefault="00662D7A" w14:paraId="1BDCF2B8" w14:textId="77777777">
      <w:r w:rsidRPr="00EE761F">
        <w:t>De beelden uit 2019 en 2023 toonden het houden van de dieren op het primaire bedrijf en niet, zoals op de recente beelden, het vangen, laden en doden van konijnen.</w:t>
      </w:r>
    </w:p>
    <w:p w:rsidRPr="00EE761F" w:rsidR="00662D7A" w:rsidP="00EE761F" w:rsidRDefault="00662D7A" w14:paraId="06583C9D" w14:textId="77777777">
      <w:bookmarkStart w:name="OLE_LINK5" w:id="8"/>
      <w:r w:rsidRPr="00EE761F">
        <w:t xml:space="preserve">Het onderzoek van de recente beelden loopt nog. Dit gaat om zowel het beoordelen van authenticiteit door NVWA-IOD als het onderzoeken van het materiaal op overtredingen. </w:t>
      </w:r>
      <w:bookmarkStart w:name="OLE_LINK3" w:id="9"/>
      <w:r w:rsidRPr="00EE761F">
        <w:t xml:space="preserve">De beelden die de NVWA tot nu toe heeft bekeken, wijzen op structurele en zeer ernstige overtredingen in het omgaan met dieren. Indien wordt vastgesteld dat er sprake is van dierenmishandeling, zal dit strafrechtelijk worden vervolgd. </w:t>
      </w:r>
      <w:bookmarkEnd w:id="9"/>
    </w:p>
    <w:bookmarkEnd w:id="8"/>
    <w:p w:rsidRPr="00EE761F" w:rsidR="00662D7A" w:rsidP="00EE761F" w:rsidRDefault="00662D7A" w14:paraId="0219F641" w14:textId="77777777"/>
    <w:p w:rsidRPr="00EE761F" w:rsidR="00662D7A" w:rsidP="00EE761F" w:rsidRDefault="00662D7A" w14:paraId="3908DD53" w14:textId="77777777">
      <w:r w:rsidRPr="00EE761F">
        <w:t>Vraag 13</w:t>
      </w:r>
    </w:p>
    <w:p w:rsidRPr="00EE761F" w:rsidR="00662D7A" w:rsidP="00EE761F" w:rsidRDefault="00662D7A" w14:paraId="241F9E76" w14:textId="77777777">
      <w:r w:rsidRPr="00EE761F">
        <w:t>Kunt u aangeven hoeveel controles sinds 2017 hebben plaatsgevonden bij </w:t>
      </w:r>
      <w:proofErr w:type="spellStart"/>
      <w:r w:rsidRPr="00EE761F">
        <w:t>konijnenhouderijen</w:t>
      </w:r>
      <w:proofErr w:type="spellEnd"/>
      <w:r w:rsidRPr="00EE761F">
        <w:t>, uitgesplitst naar jaar? Klopt het dat er in elk geval in 2024 en 2025 geen enkele controle van de Nederlandse Voedsel- en Warenautoriteit (NVWA) heeft plaatsgevonden bij </w:t>
      </w:r>
      <w:proofErr w:type="spellStart"/>
      <w:r w:rsidRPr="00EE761F">
        <w:t>konijnenhouderijen</w:t>
      </w:r>
      <w:proofErr w:type="spellEnd"/>
      <w:r w:rsidRPr="00EE761F">
        <w:t>, ondanks de eerdere misstanden die in 2019 en ook in 2023 nog zijn geopenbaard?</w:t>
      </w:r>
    </w:p>
    <w:p w:rsidRPr="00EE761F" w:rsidR="00662D7A" w:rsidP="00EE761F" w:rsidRDefault="00662D7A" w14:paraId="6C0ECF29" w14:textId="77777777"/>
    <w:p w:rsidRPr="00EE761F" w:rsidR="00662D7A" w:rsidP="00EE761F" w:rsidRDefault="00662D7A" w14:paraId="0F2E3DE0" w14:textId="77777777">
      <w:r w:rsidRPr="00EE761F">
        <w:t>Antwoord op vraag 13</w:t>
      </w:r>
    </w:p>
    <w:p w:rsidRPr="00EE761F" w:rsidR="00662D7A" w:rsidP="00EE761F" w:rsidRDefault="00662D7A" w14:paraId="7C087617" w14:textId="77777777">
      <w:r w:rsidRPr="00EE761F">
        <w:t>Op de </w:t>
      </w:r>
      <w:proofErr w:type="spellStart"/>
      <w:r w:rsidRPr="00EE761F">
        <w:t>konijnenhouderijen</w:t>
      </w:r>
      <w:proofErr w:type="spellEnd"/>
      <w:r w:rsidRPr="00EE761F">
        <w:t> in Nederland zijn zowel in de periode 2015-2017 als 2021-2022 naleefmetingen uitgevoerd op de wijze waarop de dieren worden gehouden.</w:t>
      </w:r>
    </w:p>
    <w:p w:rsidRPr="00EE761F" w:rsidR="00662D7A" w:rsidP="00EE761F" w:rsidRDefault="00662D7A" w14:paraId="6BA747A4" w14:textId="77777777"/>
    <w:p w:rsidRPr="00EE761F" w:rsidR="00662D7A" w:rsidP="00EE761F" w:rsidRDefault="00662D7A" w14:paraId="0B743F04" w14:textId="77777777">
      <w:bookmarkStart w:name="OLE_LINK14" w:id="10"/>
      <w:r w:rsidRPr="00EE761F">
        <w:t>Bij de naleefmeting in de periode 2015-2017 zijn 45 bedrijven met konijnen geïnspecteerd. Bij 15 bedrijven zijn overtredingen geconstateerd zoals het niet aanwezig hebben van knaagmateriaal, een te lage lichtintensiteit of het ontbreken van plateaus. Hiervoor zijn schriftelijke en mondelinge waarschuwingen gegeven. Bij de laatste naleefmeting in 2021/2022</w:t>
      </w:r>
      <w:r w:rsidRPr="00EE761F">
        <w:rPr>
          <w:vertAlign w:val="superscript"/>
        </w:rPr>
        <w:footnoteReference w:id="5"/>
      </w:r>
      <w:r w:rsidRPr="00EE761F">
        <w:t> zijn bij vijf van de 17 geïnspecteerde bedrijven overtredingen geconstateerd. Hiervoor zijn vijf schriftelijke waarschuwingen opgemaakt. In vier gevallen is tevens een maatregel ten behoeve van herstel opgelegd. Overtredingen die zijn geconstateerd hadden betrekking op huisvesting, het niet hanteren van een dag- en nachtritme of het niet (correct) bijhouden van het uitvalspercentage.</w:t>
      </w:r>
    </w:p>
    <w:p w:rsidRPr="00EE761F" w:rsidR="00662D7A" w:rsidP="00EE761F" w:rsidRDefault="00662D7A" w14:paraId="05A2273E" w14:textId="77777777"/>
    <w:p w:rsidRPr="00EE761F" w:rsidR="00662D7A" w:rsidP="00EE761F" w:rsidRDefault="00662D7A" w14:paraId="38C81E23" w14:textId="3A28C520">
      <w:r w:rsidRPr="00EE761F">
        <w:t>Omdat uit deze</w:t>
      </w:r>
      <w:r w:rsidR="001F0CA6">
        <w:t xml:space="preserve"> onaangekondigde</w:t>
      </w:r>
      <w:r w:rsidRPr="00EE761F">
        <w:t xml:space="preserve"> inspecties bleek dat geen sprake is van ernstige overtredingen bij het houden van konijnen, zijn 2023, 2024 en 2025 in de </w:t>
      </w:r>
      <w:proofErr w:type="spellStart"/>
      <w:r w:rsidRPr="00EE761F">
        <w:t>konijnenhouderij</w:t>
      </w:r>
      <w:proofErr w:type="spellEnd"/>
      <w:r w:rsidRPr="00EE761F">
        <w:t> geen inspecties uitgevoerd.</w:t>
      </w:r>
    </w:p>
    <w:bookmarkEnd w:id="10"/>
    <w:p w:rsidRPr="00EE761F" w:rsidR="00662D7A" w:rsidP="00EE761F" w:rsidRDefault="00662D7A" w14:paraId="7038E96C" w14:textId="77777777"/>
    <w:p w:rsidRPr="00EE761F" w:rsidR="00662D7A" w:rsidP="00EE761F" w:rsidRDefault="00662D7A" w14:paraId="525FC3BA" w14:textId="77777777">
      <w:bookmarkStart w:name="OLE_LINK12" w:id="11"/>
      <w:r w:rsidRPr="00EE761F">
        <w:t>Vraag 14</w:t>
      </w:r>
    </w:p>
    <w:bookmarkEnd w:id="11"/>
    <w:p w:rsidRPr="00EE761F" w:rsidR="00662D7A" w:rsidP="00EE761F" w:rsidRDefault="00662D7A" w14:paraId="3EE49B33" w14:textId="77777777">
      <w:r w:rsidRPr="00EE761F">
        <w:t>Kunt u aangeven hoeveel controles op het laden van konijnen voor transport hebben plaatsgevonden sinds 2017, uitgesplitst naar jaar?</w:t>
      </w:r>
    </w:p>
    <w:p w:rsidRPr="00EE761F" w:rsidR="00662D7A" w:rsidP="00EE761F" w:rsidRDefault="00662D7A" w14:paraId="6322CB31" w14:textId="77777777"/>
    <w:p w:rsidRPr="00EE761F" w:rsidR="00662D7A" w:rsidP="00EE761F" w:rsidRDefault="00662D7A" w14:paraId="48DA0492" w14:textId="77777777">
      <w:r w:rsidRPr="00EE761F">
        <w:t>Antwoord op vraag 14</w:t>
      </w:r>
    </w:p>
    <w:p w:rsidRPr="00EE761F" w:rsidR="00662D7A" w:rsidP="00EE761F" w:rsidRDefault="00662D7A" w14:paraId="6EEE32D9" w14:textId="77777777">
      <w:r w:rsidRPr="00EE761F">
        <w:t>Vanaf 2017 hebben er geen controles op het laden van konijnen plaatsgevonden.</w:t>
      </w:r>
    </w:p>
    <w:p w:rsidRPr="00EE761F" w:rsidR="00662D7A" w:rsidP="00EE761F" w:rsidRDefault="00662D7A" w14:paraId="4321988E" w14:textId="77777777"/>
    <w:p w:rsidRPr="00EE761F" w:rsidR="00662D7A" w:rsidP="00EE761F" w:rsidRDefault="00662D7A" w14:paraId="7AE664D0" w14:textId="77777777">
      <w:r w:rsidRPr="00EE761F">
        <w:t>Vraag 15</w:t>
      </w:r>
    </w:p>
    <w:p w:rsidRPr="00EE761F" w:rsidR="00662D7A" w:rsidP="00EE761F" w:rsidRDefault="00662D7A" w14:paraId="73B6689C" w14:textId="77777777">
      <w:r w:rsidRPr="00EE761F">
        <w:t>Hoe kan het dat aan burgers, maatschappelijke organisaties en volksvertegenwoordigers nu al jaren wordt verteld dat de NVWA risicogericht toezicht houdt, terwijl in een sector zoals de </w:t>
      </w:r>
      <w:proofErr w:type="spellStart"/>
      <w:r w:rsidRPr="00EE761F">
        <w:t>vleeskonijnenhouderij</w:t>
      </w:r>
      <w:proofErr w:type="spellEnd"/>
      <w:r w:rsidRPr="00EE761F">
        <w:t>, waar de risico’s op ernstig dierenleed en ernstige overtredingen overduidelijk groot en bekend zijn, niet wordt gecontroleerd?</w:t>
      </w:r>
    </w:p>
    <w:p w:rsidRPr="00EE761F" w:rsidR="00662D7A" w:rsidP="00EE761F" w:rsidRDefault="00662D7A" w14:paraId="37D81BFD" w14:textId="77777777"/>
    <w:p w:rsidRPr="00EE761F" w:rsidR="00662D7A" w:rsidP="00EE761F" w:rsidRDefault="00662D7A" w14:paraId="78B6815D" w14:textId="77777777">
      <w:r w:rsidRPr="00EE761F">
        <w:t>Antwoord op vraag 15</w:t>
      </w:r>
    </w:p>
    <w:p w:rsidR="001F0CA6" w:rsidP="00EE761F" w:rsidRDefault="00662D7A" w14:paraId="5A415F9C" w14:textId="77777777">
      <w:r w:rsidRPr="00EE761F">
        <w:t xml:space="preserve">De NVWA richt het toezicht op de locaties en sectoren waar de risico’s het grootst zijn en waar meldingen en signalen aanleiding geven voor inspecties. </w:t>
      </w:r>
      <w:r w:rsidRPr="001F0CA6" w:rsidR="001F0CA6">
        <w:t>Omdat uit de inspecties uit 2021/2022 bleek dat er geen sprake was van ernstige overtredingen bij het houden van konijnen, zijn 2023, 2024 en 2025 in de </w:t>
      </w:r>
      <w:proofErr w:type="spellStart"/>
      <w:r w:rsidRPr="001F0CA6" w:rsidR="001F0CA6">
        <w:t>konijnenhouderij</w:t>
      </w:r>
      <w:proofErr w:type="spellEnd"/>
      <w:r w:rsidRPr="001F0CA6" w:rsidR="001F0CA6">
        <w:t> geen inspecties uitgevoerd. In 2027 staat opnieuw een naleefmeting gepland op de wijze waarop vleeskonijnen worden gehouden.</w:t>
      </w:r>
    </w:p>
    <w:p w:rsidR="001F0CA6" w:rsidP="00EE761F" w:rsidRDefault="001F0CA6" w14:paraId="1EE5116C" w14:textId="77777777"/>
    <w:p w:rsidRPr="00EE761F" w:rsidR="00662D7A" w:rsidP="00EE761F" w:rsidRDefault="00662D7A" w14:paraId="4B812A0D" w14:textId="77777777">
      <w:r w:rsidRPr="00EE761F">
        <w:t>Vraag 16</w:t>
      </w:r>
    </w:p>
    <w:p w:rsidRPr="00EE761F" w:rsidR="00662D7A" w:rsidP="00EE761F" w:rsidRDefault="00662D7A" w14:paraId="353703A0" w14:textId="77777777">
      <w:r w:rsidRPr="00EE761F">
        <w:t>Hoe verklaart u dat er, jaren nadat de eerste berichten van ernstig dierenleed in </w:t>
      </w:r>
      <w:proofErr w:type="spellStart"/>
      <w:r w:rsidRPr="00EE761F">
        <w:t>konijnenhouderijen</w:t>
      </w:r>
      <w:proofErr w:type="spellEnd"/>
      <w:r w:rsidRPr="00EE761F">
        <w:t> naar buiten kwamen, nog steeds sprake is van structureel en ernstige dierenleed en ernstige overtredingen?</w:t>
      </w:r>
    </w:p>
    <w:p w:rsidRPr="00EE761F" w:rsidR="00662D7A" w:rsidP="00EE761F" w:rsidRDefault="00662D7A" w14:paraId="1A92CEDE" w14:textId="77777777"/>
    <w:p w:rsidRPr="00EE761F" w:rsidR="00662D7A" w:rsidP="00EE761F" w:rsidRDefault="00662D7A" w14:paraId="0D16E7E7" w14:textId="77777777">
      <w:r w:rsidRPr="00EE761F">
        <w:t>Antwoord op vraag 16</w:t>
      </w:r>
    </w:p>
    <w:p w:rsidRPr="00EE761F" w:rsidR="00662D7A" w:rsidP="00EE761F" w:rsidRDefault="00662D7A" w14:paraId="42CB46CF" w14:textId="77777777">
      <w:r w:rsidRPr="00EE761F">
        <w:t>Ik verwijs u naar het antwoord op vraag 12.</w:t>
      </w:r>
    </w:p>
    <w:p w:rsidRPr="00EE761F" w:rsidR="00662D7A" w:rsidP="00EE761F" w:rsidRDefault="00662D7A" w14:paraId="0B684E64" w14:textId="77777777"/>
    <w:p w:rsidRPr="00EE761F" w:rsidR="005D1138" w:rsidP="00EE761F" w:rsidRDefault="005D1138" w14:paraId="0B765BD9" w14:textId="0C3297D7">
      <w:bookmarkStart w:name="OLE_LINK19" w:id="12"/>
      <w:r w:rsidRPr="00EE761F">
        <w:t xml:space="preserve">De sector heeft zelf een plan van aanpak huisvesting opgesteld waarover uw Kamer 14 april 2022 is geïnformeerd (Kamerstuk 28 286, nr. 1255). Via dit plan van aanpak verplichten de houders zich om in de loop naar 2030 te voldoen aan bovenwettelijke huisvestingsvereisten. </w:t>
      </w:r>
    </w:p>
    <w:p w:rsidRPr="00EE761F" w:rsidR="005D1138" w:rsidP="00EE761F" w:rsidRDefault="005D1138" w14:paraId="7DA391F9" w14:textId="77777777"/>
    <w:p w:rsidRPr="00EE761F" w:rsidR="00662D7A" w:rsidP="00EE761F" w:rsidRDefault="00662D7A" w14:paraId="3B9407FA" w14:textId="2F30C934">
      <w:r w:rsidRPr="00EE761F">
        <w:t>Daarnaast is de LTO aan zet om uitvoering te geven aan het </w:t>
      </w:r>
      <w:bookmarkStart w:name="OLE_LINK17" w:id="13"/>
      <w:r w:rsidRPr="00EE761F">
        <w:t xml:space="preserve">door de sector en onafhankelijke kwartiermaker te maken verbeterplan dat uiterlijk in oktober 2026 door hen opgesteld en vastgesteld moet zijn. Hierin moet worden aangegeven hoe zij structurele verbetering tijdens het vangen en laden wil realiseren. Op basis van dit plan en de uitvoering hiervan zal ik bezien welke vervolgstappen nodig zijn en zal ik de Kamer uiterlijk eind van dit jaar informeren. </w:t>
      </w:r>
      <w:bookmarkEnd w:id="12"/>
    </w:p>
    <w:bookmarkEnd w:id="13"/>
    <w:p w:rsidRPr="00EE761F" w:rsidR="00662D7A" w:rsidP="00EE761F" w:rsidRDefault="00662D7A" w14:paraId="3902DDC2" w14:textId="77777777"/>
    <w:p w:rsidRPr="00EE761F" w:rsidR="00662D7A" w:rsidP="00EE761F" w:rsidRDefault="00662D7A" w14:paraId="3E023072" w14:textId="77777777">
      <w:r w:rsidRPr="00EE761F">
        <w:t>Vraag 17</w:t>
      </w:r>
    </w:p>
    <w:p w:rsidRPr="00EE761F" w:rsidR="00662D7A" w:rsidP="00EE761F" w:rsidRDefault="00662D7A" w14:paraId="75095E80" w14:textId="77777777">
      <w:r w:rsidRPr="00EE761F">
        <w:t>Hoelang duurt een cyclus van fok en geboorte van jonge konijnen tot aan het eindstadium van de vetmesterij op een gemiddeld vleeskonijnenbedrijf? Hoe veel van deze cycli vinden jaarlijks plaats en hoe vaak per jaar worden de vetgemeste konijnen op een gemiddeld bedrijf afgevoerd naar de slacht?</w:t>
      </w:r>
    </w:p>
    <w:p w:rsidRPr="00EE761F" w:rsidR="00662D7A" w:rsidP="00EE761F" w:rsidRDefault="00662D7A" w14:paraId="037B5395" w14:textId="77777777"/>
    <w:p w:rsidRPr="00EE761F" w:rsidR="00662D7A" w:rsidP="00EE761F" w:rsidRDefault="00662D7A" w14:paraId="2D423101" w14:textId="77777777">
      <w:r w:rsidRPr="00EE761F">
        <w:t>Antwoord op vraag 17</w:t>
      </w:r>
    </w:p>
    <w:p w:rsidRPr="00EE761F" w:rsidR="00662D7A" w:rsidP="00EE761F" w:rsidRDefault="00662D7A" w14:paraId="5F5EBDD7" w14:textId="77777777">
      <w:r w:rsidRPr="00EE761F">
        <w:t>De draagtijd van een konijn bedraagt gemiddeld 31 dagen. De vleeskonijnen gaan rond 11 weken leeftijd naar de slacht. In het handboek van de sector van 2019–2020 staat dat moederkonijnen gemiddelde 6,8 worpen per jaar hebben. De gevraagde gegevens over het aantal keer per jaar dat de konijnen op een gemiddeld bedrijf naar de slacht worden afgevoerd, worden niet door de overheid bijgehouden.</w:t>
      </w:r>
    </w:p>
    <w:p w:rsidRPr="00EE761F" w:rsidR="00662D7A" w:rsidP="00EE761F" w:rsidRDefault="00662D7A" w14:paraId="50A5D013" w14:textId="77777777"/>
    <w:p w:rsidRPr="00EE761F" w:rsidR="00662D7A" w:rsidP="00EE761F" w:rsidRDefault="00662D7A" w14:paraId="042C431F" w14:textId="77777777">
      <w:r w:rsidRPr="00EE761F">
        <w:t>Vraag 18</w:t>
      </w:r>
    </w:p>
    <w:p w:rsidRPr="00EE761F" w:rsidR="00662D7A" w:rsidP="00EE761F" w:rsidRDefault="00662D7A" w14:paraId="3117A40D" w14:textId="77777777">
      <w:r w:rsidRPr="00EE761F">
        <w:t>Hoe geloofwaardig vindt u de reactie van één van de boeren, die bij RTL Nieuws namens de gehele vleeskonijnensector reageerde, dat ze echt geschrokken waren van de beelden, terwijl deze beelden ook op zijn eigen bedrijf waren gefilmd?</w:t>
      </w:r>
    </w:p>
    <w:p w:rsidRPr="00EE761F" w:rsidR="00662D7A" w:rsidP="00EE761F" w:rsidRDefault="00662D7A" w14:paraId="72FD4B81" w14:textId="77777777"/>
    <w:p w:rsidRPr="00EE761F" w:rsidR="00662D7A" w:rsidP="00EE761F" w:rsidRDefault="00662D7A" w14:paraId="7A468A52" w14:textId="77777777">
      <w:r w:rsidRPr="00EE761F">
        <w:t>Antwoord op vraag 18</w:t>
      </w:r>
    </w:p>
    <w:p w:rsidRPr="00EE761F" w:rsidR="00662D7A" w:rsidP="00EE761F" w:rsidRDefault="00662D7A" w14:paraId="7F3572BB" w14:textId="77777777">
      <w:r w:rsidRPr="00EE761F">
        <w:t>Op basis van het bericht over de beelden kan ik geen oordeel geven over de geloofwaardigheid van een individuele reactie van een houder. </w:t>
      </w:r>
    </w:p>
    <w:p w:rsidRPr="00EE761F" w:rsidR="00662D7A" w:rsidP="00EE761F" w:rsidRDefault="00662D7A" w14:paraId="407F7562" w14:textId="77777777"/>
    <w:p w:rsidRPr="00EE761F" w:rsidR="00662D7A" w:rsidP="00EE761F" w:rsidRDefault="00662D7A" w14:paraId="74C6F768" w14:textId="77777777">
      <w:r w:rsidRPr="00EE761F">
        <w:t>Vraag 19</w:t>
      </w:r>
    </w:p>
    <w:p w:rsidRPr="00EE761F" w:rsidR="00662D7A" w:rsidP="00EE761F" w:rsidRDefault="00662D7A" w14:paraId="100E4393" w14:textId="77777777">
      <w:r w:rsidRPr="00EE761F">
        <w:t>Denkt u dat de betreffende boeren niet weten hoe de konijnen op hun eigen bedrijven uit hun kooien worden getrokken en in kratten worden gesmeten wanneer het tijd is om de vetgemeste dieren af te voeren naar de slacht? Liggen zij dan in bed als de konijnen op hun eigen bedrijf worden gevangen voor de slacht?</w:t>
      </w:r>
    </w:p>
    <w:p w:rsidRPr="00EE761F" w:rsidR="00662D7A" w:rsidP="00EE761F" w:rsidRDefault="00662D7A" w14:paraId="0E431C5F" w14:textId="77777777"/>
    <w:p w:rsidRPr="00EE761F" w:rsidR="00662D7A" w:rsidP="00EE761F" w:rsidRDefault="00662D7A" w14:paraId="3FA4244E" w14:textId="77777777">
      <w:r w:rsidRPr="00EE761F">
        <w:t>Antwoord op vraag 19</w:t>
      </w:r>
    </w:p>
    <w:p w:rsidRPr="00EE761F" w:rsidR="00662D7A" w:rsidP="001F0CA6" w:rsidRDefault="00662D7A" w14:paraId="17119C3B" w14:textId="6735972E">
      <w:r w:rsidRPr="00EE761F">
        <w:t xml:space="preserve">Ik kan geen oordeel vellen over de mate van betrokkenheid van specifieke konijnenhouders bij het vang- en laadproces. De konijnenhouder blijft hoe dan ook zelf verantwoordelijk voor het welzijn van de dieren op </w:t>
      </w:r>
      <w:r w:rsidR="001F0CA6">
        <w:t>diens</w:t>
      </w:r>
      <w:r w:rsidRPr="00EE761F" w:rsidR="001F0CA6">
        <w:t xml:space="preserve"> </w:t>
      </w:r>
      <w:r w:rsidRPr="00EE761F">
        <w:t>bedrijf</w:t>
      </w:r>
      <w:r w:rsidR="001F0CA6">
        <w:t xml:space="preserve"> en heeft zich aan de regels te houden. Indien wordt vastgesteld dat er sprake is van dierenmishandeling, zal dit strafrechtelijk worden vervolgd.,</w:t>
      </w:r>
    </w:p>
    <w:p w:rsidRPr="00EE761F" w:rsidR="00662D7A" w:rsidP="00EE761F" w:rsidRDefault="00662D7A" w14:paraId="19A33962" w14:textId="77777777"/>
    <w:p w:rsidRPr="00EE761F" w:rsidR="00662D7A" w:rsidP="00EE761F" w:rsidRDefault="00662D7A" w14:paraId="25DD360D" w14:textId="77777777">
      <w:r w:rsidRPr="00EE761F">
        <w:t>Vraag 20</w:t>
      </w:r>
    </w:p>
    <w:p w:rsidRPr="00EE761F" w:rsidR="00662D7A" w:rsidP="00EE761F" w:rsidRDefault="00662D7A" w14:paraId="326F5535" w14:textId="77777777">
      <w:r w:rsidRPr="00EE761F">
        <w:t>Deelt u het vermoeden dat de vleeskonijnenfokkers niet zozeer geschrokken zijn van wat er op de beelden te zien is, omdat dat hen wel bekend is, maar vooral van het feit dat deze beelden naar buiten zijn gekomen?</w:t>
      </w:r>
    </w:p>
    <w:p w:rsidRPr="00EE761F" w:rsidR="00662D7A" w:rsidP="00EE761F" w:rsidRDefault="00662D7A" w14:paraId="7424ACD7" w14:textId="77777777"/>
    <w:p w:rsidRPr="00EE761F" w:rsidR="00662D7A" w:rsidP="00EE761F" w:rsidRDefault="00662D7A" w14:paraId="3E07A519" w14:textId="77777777">
      <w:r w:rsidRPr="00EE761F">
        <w:t>Antwoord op vraag 20</w:t>
      </w:r>
    </w:p>
    <w:p w:rsidRPr="00EE761F" w:rsidR="00662D7A" w:rsidP="00EE761F" w:rsidRDefault="00662D7A" w14:paraId="465586A0" w14:textId="77777777">
      <w:r w:rsidRPr="00EE761F">
        <w:t>Op basis van de beschikbare informatie kan ik geen oordeel geven over de reacties van individuele konijnenhouders. </w:t>
      </w:r>
    </w:p>
    <w:p w:rsidRPr="00EE761F" w:rsidR="00662D7A" w:rsidP="00EE761F" w:rsidRDefault="00662D7A" w14:paraId="5A1A7A18" w14:textId="77777777"/>
    <w:p w:rsidRPr="00EE761F" w:rsidR="00662D7A" w:rsidP="00EE761F" w:rsidRDefault="00662D7A" w14:paraId="44CADFFB" w14:textId="77777777">
      <w:r w:rsidRPr="00EE761F">
        <w:t>Vraag 21</w:t>
      </w:r>
    </w:p>
    <w:p w:rsidRPr="00EE761F" w:rsidR="00662D7A" w:rsidP="00EE761F" w:rsidRDefault="00662D7A" w14:paraId="35FF844A" w14:textId="77777777">
      <w:r w:rsidRPr="00EE761F">
        <w:t>Denkt u dat een ‘stevig gesprek’, dat de NVWA met de sector zegt te willen gaan voeren, een gepaste reactie is voor een sector die nu al verschillende keren via beelden is ontmaskerd als een sector waarin dieren structureel ernstig lijden en waarin ernstige overtredingen worden begaan?</w:t>
      </w:r>
    </w:p>
    <w:p w:rsidRPr="00EE761F" w:rsidR="00662D7A" w:rsidP="00EE761F" w:rsidRDefault="00662D7A" w14:paraId="2682D823" w14:textId="77777777"/>
    <w:p w:rsidRPr="00EE761F" w:rsidR="00662D7A" w:rsidP="00EE761F" w:rsidRDefault="00662D7A" w14:paraId="04AA749C" w14:textId="77777777">
      <w:r w:rsidRPr="00EE761F">
        <w:t>Antwoord op vraag 21</w:t>
      </w:r>
    </w:p>
    <w:p w:rsidRPr="00EE761F" w:rsidR="00662D7A" w:rsidP="00EE761F" w:rsidRDefault="00662D7A" w14:paraId="1A483980" w14:textId="142ED116">
      <w:r w:rsidRPr="00EE761F">
        <w:t xml:space="preserve">In het gesprek met de sector met LVVN en NVWA op 16 juli jl. is besproken dat de LTO in samenwerking met een onafhankelijke kwartiermaker een verbeterplan maakt dat uiterlijk in oktober door hen opgesteld en vastgesteld moet zijn. Hierin moet worden aangegeven hoe zij structurele verbetering tijdens het vangen en laden wil realiseren. Op basis van dit plan en de uitvoering hiervan zal ik bezien welke vervolgstappen nodig zijn en de Kamer </w:t>
      </w:r>
      <w:r w:rsidRPr="00EE761F" w:rsidR="00963463">
        <w:t xml:space="preserve">uiterlijk eind van dit jaar </w:t>
      </w:r>
      <w:r w:rsidRPr="00EE761F">
        <w:t xml:space="preserve">informeren. </w:t>
      </w:r>
    </w:p>
    <w:p w:rsidRPr="00EE761F" w:rsidR="00662D7A" w:rsidP="00EE761F" w:rsidRDefault="00662D7A" w14:paraId="5FD29926" w14:textId="77777777"/>
    <w:p w:rsidRPr="00EE761F" w:rsidR="00662D7A" w:rsidP="00EE761F" w:rsidRDefault="00662D7A" w14:paraId="2D4A22BE" w14:textId="77777777">
      <w:r w:rsidRPr="00EE761F">
        <w:t>Aanvullend staat voor 2027 opnieuw een naleefmeting gepland op de wijze waarop vleeskonijnen worden gehouden. De uitkomsten van deze inspecties worden betrokken bij de beoordeling voor eventuele noodzaak van aanvullend toezicht. Daarnaast wordt momenteel toezicht ingericht op het vangen en laden van konijnen.</w:t>
      </w:r>
    </w:p>
    <w:p w:rsidRPr="00EE761F" w:rsidR="00662D7A" w:rsidP="00EE761F" w:rsidRDefault="00662D7A" w14:paraId="1023A7FF" w14:textId="77777777"/>
    <w:p w:rsidRPr="00EE761F" w:rsidR="00662D7A" w:rsidP="00EE761F" w:rsidRDefault="00662D7A" w14:paraId="42F0945D" w14:textId="77777777">
      <w:r w:rsidRPr="00EE761F">
        <w:t>Vraag 22</w:t>
      </w:r>
    </w:p>
    <w:p w:rsidRPr="00EE761F" w:rsidR="00662D7A" w:rsidP="00EE761F" w:rsidRDefault="00662D7A" w14:paraId="22788C81" w14:textId="77777777">
      <w:r w:rsidRPr="00EE761F">
        <w:t>Deelt u de mening dat een dergelijke sector geen uitvluchten meer mag krijgen door zelf met ‘verbeterplannen’ te komen, maar dat de schandalige manier waarop in de </w:t>
      </w:r>
      <w:proofErr w:type="spellStart"/>
      <w:r w:rsidRPr="00EE761F">
        <w:t>vleeskonijnenhouderij</w:t>
      </w:r>
      <w:proofErr w:type="spellEnd"/>
      <w:r w:rsidRPr="00EE761F">
        <w:t> met weerloze dieren wordt omgegaan stevig moet worden bestraft en serieuze consequenties moet hebben?</w:t>
      </w:r>
    </w:p>
    <w:p w:rsidRPr="00EE761F" w:rsidR="00662D7A" w:rsidP="00EE761F" w:rsidRDefault="00662D7A" w14:paraId="05B2E6BE" w14:textId="77777777"/>
    <w:p w:rsidRPr="00EE761F" w:rsidR="00662D7A" w:rsidP="00EE761F" w:rsidRDefault="00662D7A" w14:paraId="3B4AAB24" w14:textId="77777777">
      <w:r w:rsidRPr="00EE761F">
        <w:t>Antwoord op vraag 22</w:t>
      </w:r>
      <w:r w:rsidRPr="00EE761F">
        <w:br/>
        <w:t>Ik deel de zorgen van de Kamer over de misstanden in de </w:t>
      </w:r>
      <w:proofErr w:type="spellStart"/>
      <w:r w:rsidRPr="00EE761F">
        <w:t>konijnenhouderijen</w:t>
      </w:r>
      <w:proofErr w:type="spellEnd"/>
      <w:r w:rsidRPr="00EE761F">
        <w:t> en ik ben van mening dat er geen ruimte meer is voor vrijblijvendheid. De sector moet nu concrete stappen zetten om het vangen en laden van de konijnen te verbeteren en de NVWA zal waar nodig handhavend optreden. </w:t>
      </w:r>
    </w:p>
    <w:p w:rsidRPr="00EE761F" w:rsidR="00662D7A" w:rsidP="00EE761F" w:rsidRDefault="00662D7A" w14:paraId="3A944CAF" w14:textId="77777777"/>
    <w:p w:rsidRPr="00EE761F" w:rsidR="00662D7A" w:rsidP="00EE761F" w:rsidRDefault="00662D7A" w14:paraId="664EAFC9" w14:textId="77777777">
      <w:r w:rsidRPr="00EE761F">
        <w:t>Vraag 23</w:t>
      </w:r>
    </w:p>
    <w:p w:rsidRPr="00EE761F" w:rsidR="00662D7A" w:rsidP="00EE761F" w:rsidRDefault="00662D7A" w14:paraId="73BAA688" w14:textId="77777777">
      <w:r w:rsidRPr="00EE761F">
        <w:t>Welke consequenties verbindt u aan het structurele lijden van konijnen in de </w:t>
      </w:r>
      <w:proofErr w:type="spellStart"/>
      <w:r w:rsidRPr="00EE761F">
        <w:t>vleeskonijnenhouderij</w:t>
      </w:r>
      <w:proofErr w:type="spellEnd"/>
      <w:r w:rsidRPr="00EE761F">
        <w:t> en de ernstige overtredingen die keer op keer naar buiten komen voor de toekomst van deze sector in ons land?</w:t>
      </w:r>
    </w:p>
    <w:p w:rsidRPr="00EE761F" w:rsidR="00662D7A" w:rsidP="00EE761F" w:rsidRDefault="00662D7A" w14:paraId="5A939A8D" w14:textId="77777777"/>
    <w:p w:rsidRPr="00EE761F" w:rsidR="00662D7A" w:rsidP="00EE761F" w:rsidRDefault="00662D7A" w14:paraId="6B9D09D5" w14:textId="77777777">
      <w:r w:rsidRPr="00EE761F">
        <w:t>Antwoord op vraag 23</w:t>
      </w:r>
    </w:p>
    <w:p w:rsidRPr="00EE761F" w:rsidR="00662D7A" w:rsidP="00EE761F" w:rsidRDefault="00662D7A" w14:paraId="028F1ED4" w14:textId="77777777">
      <w:r w:rsidRPr="00EE761F">
        <w:t>Zie het antwoord op vraag 12.</w:t>
      </w:r>
    </w:p>
    <w:p w:rsidRPr="00EE761F" w:rsidR="00662D7A" w:rsidP="00EE761F" w:rsidRDefault="00662D7A" w14:paraId="479E549A" w14:textId="77777777"/>
    <w:p w:rsidRPr="00EE761F" w:rsidR="00662D7A" w:rsidP="00EE761F" w:rsidRDefault="00662D7A" w14:paraId="20206A85" w14:textId="77777777">
      <w:r w:rsidRPr="00EE761F">
        <w:t>Vraag 24</w:t>
      </w:r>
    </w:p>
    <w:p w:rsidRPr="00EE761F" w:rsidR="00662D7A" w:rsidP="00EE761F" w:rsidRDefault="00662D7A" w14:paraId="16A3413E" w14:textId="77777777">
      <w:r w:rsidRPr="00EE761F">
        <w:t>Kunt u zich voorstellen dat veel burgers begrijpen dat er belastinggeld wordt gestoken in het uitkopen van veehouderijen en dat er subsidies worden verstrekt om de veehouderij te laten omschakelen naar een duurzamer en diervriendelijker landbouw, maar dat het indruist tegen hun rechtsgevoel als veehouderijbedrijven die zó met dieren omgaan en die zich schuldig maken aan ernstige overtredingen ook doodleuk in aanmerking komen voor uitkoopregelingen en subsidies? Zo nee, waarom niet?</w:t>
      </w:r>
    </w:p>
    <w:p w:rsidRPr="00EE761F" w:rsidR="00662D7A" w:rsidP="00EE761F" w:rsidRDefault="00662D7A" w14:paraId="100AA199" w14:textId="77777777"/>
    <w:p w:rsidRPr="00EE761F" w:rsidR="00662D7A" w:rsidP="00EE761F" w:rsidRDefault="00662D7A" w14:paraId="02E6154C" w14:textId="77777777">
      <w:r w:rsidRPr="00EE761F">
        <w:t>Antwoord op vraag 24</w:t>
      </w:r>
    </w:p>
    <w:p w:rsidRPr="00EE761F" w:rsidR="00662D7A" w:rsidP="00EE761F" w:rsidRDefault="00662D7A" w14:paraId="4FCBA640" w14:textId="77777777">
      <w:r w:rsidRPr="00EE761F">
        <w:t>Ik kan mij deze zorgen van burgers voorstellen. Subsidieregelingen voor beëindiging van veehouderijen, zoals de </w:t>
      </w:r>
      <w:proofErr w:type="spellStart"/>
      <w:r w:rsidRPr="00EE761F">
        <w:t>Lbv</w:t>
      </w:r>
      <w:proofErr w:type="spellEnd"/>
      <w:r w:rsidRPr="00EE761F">
        <w:t>-regelingen</w:t>
      </w:r>
      <w:r w:rsidRPr="00EE761F">
        <w:rPr>
          <w:vertAlign w:val="superscript"/>
        </w:rPr>
        <w:footnoteReference w:id="6"/>
      </w:r>
      <w:r w:rsidRPr="00EE761F">
        <w:t> en de in voorbereiding zijnde Vrijwillige beëindigingsregeling veehouderijlocaties (</w:t>
      </w:r>
      <w:proofErr w:type="spellStart"/>
      <w:r w:rsidRPr="00EE761F">
        <w:t>Vbr</w:t>
      </w:r>
      <w:proofErr w:type="spellEnd"/>
      <w:r w:rsidRPr="00EE761F">
        <w:t>) kennen een bepaling die het mogelijk maakt om bij ernstige overtredingen een aanvraag af te wijzen. Immers kunnen alleen ondernemingen die aan de normen van de Europese Unie voldoen, zoals ten aanzien van dierenwelzijn, voor subsidie in aanmerking komen. Als een veehouder niet aan deze normen voldoet en zijn activiteiten moet beëindigen wordt een aanvraag in elk geval afgewezen. Ook de overtreding van normen die niet gestoeld zijn op regelgeving van de Europese Unie kan reden zijn om een ondernemer uit te sluiten van deelname aan een beëindigingsregeling. In het bijzonder gaat het om overtredingen van de Meststoffenwet en om overtredingen van de regelgeving voor dierenwelzijn die zo ernstig zijn dat ze niet bestuursrechtelijk zijn afgedaan, maar dat ze in het strafrechtelijke spoor zijn beoordeeld. Genoemde regelingen bevatten een grondslag om in dergelijke gevallen de subsidieaanvraag af te kunnen wijzen. Bij de beoordeling wordt hierbij als criterium gehanteerd of een straf is opgelegd door het openbaar ministerie (strafbeschikking) of de strafrechter voor een strafbaar feit dat in een periode van vijf jaar voor de datum van subsidieaanvraag is begaan.</w:t>
      </w:r>
    </w:p>
    <w:p w:rsidRPr="00EE761F" w:rsidR="00662D7A" w:rsidP="00EE761F" w:rsidRDefault="00662D7A" w14:paraId="52B5D472" w14:textId="77777777"/>
    <w:p w:rsidRPr="00EE761F" w:rsidR="00662D7A" w:rsidP="00EE761F" w:rsidRDefault="00662D7A" w14:paraId="24A3F92D" w14:textId="77777777">
      <w:r w:rsidRPr="00EE761F">
        <w:t>Vraag 25</w:t>
      </w:r>
    </w:p>
    <w:p w:rsidRPr="00EE761F" w:rsidR="00662D7A" w:rsidP="00EE761F" w:rsidRDefault="00662D7A" w14:paraId="419AEC12" w14:textId="77777777">
      <w:r w:rsidRPr="00EE761F">
        <w:t>Gaat u ervoor zorgen dat bij veehouderijbedrijven die zich schuldig maken aan ernstige overtredingen strikte handhaving en sanctionering wordt ingezet, in plaats van straffeloze beloning in de vorm van uitkoopregelingen of omschakelsubsidies op kosten van de belastingbetaler? Zo ja, kunt u uiteenzetten hoe u dit aan gaat pakken? Zo nee, waarom vindt u het gerechtvaardigd om schaarse middelen uit het stikstoffonds op te maken aan bedrijven die ernstige overtredingen begaan en zo omgaan met dieren?</w:t>
      </w:r>
    </w:p>
    <w:p w:rsidRPr="00EE761F" w:rsidR="00662D7A" w:rsidP="00EE761F" w:rsidRDefault="00662D7A" w14:paraId="6F5F3545" w14:textId="77777777"/>
    <w:p w:rsidRPr="00EE761F" w:rsidR="00662D7A" w:rsidP="00EE761F" w:rsidRDefault="00662D7A" w14:paraId="328B83E4" w14:textId="77777777">
      <w:r w:rsidRPr="00EE761F">
        <w:t>Antwoord op vraag 25</w:t>
      </w:r>
    </w:p>
    <w:p w:rsidRPr="00EE761F" w:rsidR="00662D7A" w:rsidP="00EE761F" w:rsidRDefault="00662D7A" w14:paraId="2D4F83FE" w14:textId="77777777">
      <w:r w:rsidRPr="00EE761F">
        <w:t>Zie mijn antwoord op vraag 12 en 24. In het geval van ernstige overtredingen of misdrijven wordt het opgemaakte proces-verbaal overgedragen aan het Openbaar Ministerie, dat zal besluiten over strafoplegging of vervolging.</w:t>
      </w:r>
    </w:p>
    <w:p w:rsidRPr="00EE761F" w:rsidR="00662D7A" w:rsidP="00EE761F" w:rsidRDefault="00662D7A" w14:paraId="5E8769A9" w14:textId="77777777"/>
    <w:p w:rsidRPr="00EE761F" w:rsidR="00662D7A" w:rsidP="00EE761F" w:rsidRDefault="00662D7A" w14:paraId="0BED4FB1" w14:textId="77777777">
      <w:r w:rsidRPr="00EE761F">
        <w:t>Eerder heb ik uitgelegd welke voorwaarden subsidieregelingen bevatten om voor subsidie in aanmerkingen te komen en welke mogelijkheden er zijn om een ondernemer uit te sluiten bij (ernstige) overtredingen.</w:t>
      </w:r>
    </w:p>
    <w:p w:rsidRPr="00EE761F" w:rsidR="00662D7A" w:rsidP="00EE761F" w:rsidRDefault="00662D7A" w14:paraId="2A16DDDE" w14:textId="77777777"/>
    <w:p w:rsidRPr="00EE761F" w:rsidR="00662D7A" w:rsidP="00EE761F" w:rsidRDefault="00662D7A" w14:paraId="4A4A59B3" w14:textId="77777777">
      <w:r w:rsidRPr="00EE761F">
        <w:t>Vraag 26</w:t>
      </w:r>
    </w:p>
    <w:p w:rsidRPr="00EE761F" w:rsidR="00662D7A" w:rsidP="00EE761F" w:rsidRDefault="00662D7A" w14:paraId="21600FE1" w14:textId="77777777">
      <w:r w:rsidRPr="00EE761F">
        <w:t>Deelt u de mening dat de schandalige manier waarop konijnen uit hun kooien werden gehaald en (via winkelwagentjes) in transportkratten werden gegooid en geduwd nooit meer voor mag komen? Zo nee, waarom vindt u dat de vleeskonijnensector ernstige overtredingen mag blijven begaan? Zo ja, hoe gaat u zorgen dat dit niet meer gebeurt?</w:t>
      </w:r>
    </w:p>
    <w:p w:rsidRPr="00EE761F" w:rsidR="00662D7A" w:rsidP="00EE761F" w:rsidRDefault="00662D7A" w14:paraId="7D4DFB22" w14:textId="77777777"/>
    <w:p w:rsidRPr="00EE761F" w:rsidR="00662D7A" w:rsidP="00EE761F" w:rsidRDefault="00662D7A" w14:paraId="33A843BC" w14:textId="77777777">
      <w:r w:rsidRPr="00EE761F">
        <w:t>Antwoord op vraag 26</w:t>
      </w:r>
    </w:p>
    <w:p w:rsidRPr="00EE761F" w:rsidR="00662D7A" w:rsidP="00EE761F" w:rsidRDefault="00662D7A" w14:paraId="593B4ADA" w14:textId="0DF5BBB8">
      <w:r w:rsidRPr="00EE761F">
        <w:t>Zie mijn antwoord op vraag 6. </w:t>
      </w:r>
      <w:bookmarkStart w:name="OLE_LINK24" w:id="14"/>
      <w:r w:rsidRPr="00EE761F">
        <w:t>Ik deel dat het laden en doden van de konijnen op de videobeelden op een dieronwaardige manier gebeur</w:t>
      </w:r>
      <w:r w:rsidR="001F0CA6">
        <w:t>t</w:t>
      </w:r>
      <w:r w:rsidRPr="00EE761F">
        <w:t xml:space="preserve"> en keur dit af. Echter, zoals aangegeven loopt het onderzoek van de beelden nog.</w:t>
      </w:r>
    </w:p>
    <w:bookmarkEnd w:id="14"/>
    <w:p w:rsidRPr="00EE761F" w:rsidR="00662D7A" w:rsidP="00EE761F" w:rsidRDefault="00662D7A" w14:paraId="52B378F1" w14:textId="77777777"/>
    <w:p w:rsidR="00662D7A" w:rsidP="00EE761F" w:rsidRDefault="00662D7A" w14:paraId="4A339708" w14:textId="77777777">
      <w:r w:rsidRPr="00EE761F">
        <w:t>De konijnenhouder is verantwoordelijk dat tijdens de verplaatsing van de dieren letsel en lijden voorkomen wordt en opwinding en stress tot een minimum wordt beperkt. Ook moet de veiligheid van dieren worden gewaarborgd. De konijnensector gaat een verbetertraject opzetten met een onafhankelijke kwartiermaker. Dit proces zal nauwlettend gevolgd worden. </w:t>
      </w:r>
    </w:p>
    <w:p w:rsidR="001F0CA6" w:rsidP="00EE761F" w:rsidRDefault="001F0CA6" w14:paraId="67480DA1" w14:textId="77777777"/>
    <w:p w:rsidRPr="00EE761F" w:rsidR="001F0CA6" w:rsidP="00EE761F" w:rsidRDefault="001F0CA6" w14:paraId="63747B65" w14:textId="4FB62909">
      <w:r w:rsidRPr="001F0CA6">
        <w:t xml:space="preserve">Aanvullend staat voor 2027 opnieuw een naleefmeting gepland op de wijze waarop vleeskonijnen worden gehouden. Daarnaast wordt momenteel toezicht ingericht op het vangen en laden van konijnen.  </w:t>
      </w:r>
    </w:p>
    <w:p w:rsidRPr="00EE761F" w:rsidR="00662D7A" w:rsidP="00EE761F" w:rsidRDefault="00662D7A" w14:paraId="3835F3CF" w14:textId="77777777"/>
    <w:p w:rsidRPr="00EE761F" w:rsidR="00662D7A" w:rsidP="00EE761F" w:rsidRDefault="00662D7A" w14:paraId="08D7273E" w14:textId="77777777">
      <w:r w:rsidRPr="00EE761F">
        <w:t>Vraag 27</w:t>
      </w:r>
    </w:p>
    <w:p w:rsidRPr="00EE761F" w:rsidR="00662D7A" w:rsidP="00EE761F" w:rsidRDefault="00662D7A" w14:paraId="41091D3C" w14:textId="77777777">
      <w:r w:rsidRPr="00EE761F">
        <w:t>Erkent u dat er in het huidige veehouderijsysteem voor konijnen sprake is van structureel lijden, ook als de veehouder zich aan alle regels houdt, omdat de tot nu toe toegestane manier van huisvesting totaal niet is aangepast aan de natuurlijke behoeften, het welzijn en de integriteit van deze dieren? Deelt u de mening dat er een einde moet komen aan dit structurele dierenleed?</w:t>
      </w:r>
    </w:p>
    <w:p w:rsidRPr="00EE761F" w:rsidR="00662D7A" w:rsidP="00EE761F" w:rsidRDefault="00662D7A" w14:paraId="15B36AFB" w14:textId="77777777"/>
    <w:p w:rsidRPr="00EE761F" w:rsidR="00662D7A" w:rsidP="00EE761F" w:rsidRDefault="00662D7A" w14:paraId="1F1BCD0B" w14:textId="77777777">
      <w:r w:rsidRPr="00EE761F">
        <w:t>Antwoord op vraag 27</w:t>
      </w:r>
    </w:p>
    <w:p w:rsidRPr="00EE761F" w:rsidR="00662D7A" w:rsidP="00EE761F" w:rsidRDefault="00662D7A" w14:paraId="0895D8C5" w14:textId="77777777">
      <w:r w:rsidRPr="00EE761F">
        <w:t>De Wet dieren en het Besluit houders van dieren is gebaseerd op wetenschappelijke inzichten en Europese richtlijnen, zoals Richtlijn 98/58/EG betreffende de bescherming van landbouwhuisdieren. Hierbij wordt rekening gehouden met de behoeften van dieren, voor zover deze verenigbaar zijn met de economische en praktische haalbaarheid in de </w:t>
      </w:r>
      <w:proofErr w:type="spellStart"/>
      <w:r w:rsidRPr="00EE761F">
        <w:t>houderijen</w:t>
      </w:r>
      <w:proofErr w:type="spellEnd"/>
      <w:r w:rsidRPr="00EE761F">
        <w:t>.</w:t>
      </w:r>
    </w:p>
    <w:p w:rsidRPr="00EE761F" w:rsidR="00662D7A" w:rsidP="00EE761F" w:rsidRDefault="00662D7A" w14:paraId="77A9B2C3" w14:textId="77777777"/>
    <w:p w:rsidRPr="00EE761F" w:rsidR="00662D7A" w:rsidP="00EE761F" w:rsidRDefault="00662D7A" w14:paraId="443BE1B2" w14:textId="77777777">
      <w:r w:rsidRPr="00EE761F">
        <w:t>Of er sprake is van structureel lijden is niet te zeggen omdat de omstandigheden variëren per bedrijf. Wel is het van belang om te benadrukken dat de huidige wetgeving minimumeisen stelt, maar dat er ruimte is voor verbetering in het kader van het welzijn van de konijnen. Uit wetenschappelijk onderzoek van onder andere de European Food Safety </w:t>
      </w:r>
      <w:proofErr w:type="spellStart"/>
      <w:r w:rsidRPr="00EE761F">
        <w:t>Authority</w:t>
      </w:r>
      <w:proofErr w:type="spellEnd"/>
      <w:r w:rsidRPr="00EE761F">
        <w:t> (EFSA)</w:t>
      </w:r>
      <w:r w:rsidRPr="00EE761F">
        <w:rPr>
          <w:vertAlign w:val="superscript"/>
        </w:rPr>
        <w:t>1</w:t>
      </w:r>
      <w:r w:rsidRPr="00EE761F">
        <w:t> blijkt dat konijnen behoeften hebben die in lijn liggen met hun natuurlijke gedrag.  </w:t>
      </w:r>
    </w:p>
    <w:p w:rsidRPr="00EE761F" w:rsidR="00662D7A" w:rsidP="00EE761F" w:rsidRDefault="00662D7A" w14:paraId="484E3112" w14:textId="77777777"/>
    <w:p w:rsidRPr="00EE761F" w:rsidR="00662D7A" w:rsidP="00EE761F" w:rsidRDefault="00662D7A" w14:paraId="7ABD5D59" w14:textId="77777777">
      <w:r w:rsidRPr="00EE761F">
        <w:t>Zoals ik uw Kamer heb geïnformeerd (Kamerstuk 28286, nr. Nr. 1394), werk ik aan een AMvB voor een dierwaardige veehouderij. Ik heb uw Kamer geïnformeerd over de stappen die hierop worden ondernomen en dat de concept-AMvB na de zomer aan het parlement zal worden voorgehangen. De focus ligt in de AMvB die reeds wordt opgesteld bij de grotere sectoren (varkens, runderen en pluimvee), maar op termijn zullen ook de overige sectoren, waaronder de konijnensector, worden betrokken. Op het moment dat de AMvB voor de konijnensector wordt opgesteld zal nogmaals goed gekeken worden naar de gedragsbehoeftes en het natuurlijke gedrag van konijnen om zo tot passende nieuwe wetgeving te komen.</w:t>
      </w:r>
    </w:p>
    <w:p w:rsidRPr="00EE761F" w:rsidR="00662D7A" w:rsidP="00EE761F" w:rsidRDefault="00662D7A" w14:paraId="4DB3090E" w14:textId="77777777"/>
    <w:p w:rsidRPr="00EE761F" w:rsidR="00662D7A" w:rsidP="00EE761F" w:rsidRDefault="00662D7A" w14:paraId="686F4350" w14:textId="77777777">
      <w:r w:rsidRPr="00EE761F">
        <w:t>Vraag 28</w:t>
      </w:r>
    </w:p>
    <w:p w:rsidRPr="00EE761F" w:rsidR="00662D7A" w:rsidP="00EE761F" w:rsidRDefault="00662D7A" w14:paraId="0F763D1E" w14:textId="77777777">
      <w:r w:rsidRPr="00EE761F">
        <w:t>Hoeveel konijnen worden er in Nederland jaarlijks gefokt? Kunt u bevestigen dat uit schattingen blijkt dat rond de 350.000 konijnen per jaar niet levend de stallen uitkomen, omdat ze er sterven vanwege de slechte omstandigheden?</w:t>
      </w:r>
      <w:r w:rsidRPr="00EE761F">
        <w:rPr>
          <w:vertAlign w:val="superscript"/>
        </w:rPr>
        <w:footnoteReference w:id="7"/>
      </w:r>
      <w:r w:rsidRPr="00EE761F">
        <w:t> Zo nee, om welke aantallen gaat het dan en waar baseert u dat op?</w:t>
      </w:r>
    </w:p>
    <w:p w:rsidRPr="00EE761F" w:rsidR="00662D7A" w:rsidP="00EE761F" w:rsidRDefault="00662D7A" w14:paraId="46134E56" w14:textId="77777777"/>
    <w:p w:rsidRPr="00EE761F" w:rsidR="00662D7A" w:rsidP="00EE761F" w:rsidRDefault="00662D7A" w14:paraId="6DB11A0C" w14:textId="77777777">
      <w:r w:rsidRPr="00EE761F">
        <w:t>Antwoord op vraag 28</w:t>
      </w:r>
    </w:p>
    <w:p w:rsidRPr="00EE761F" w:rsidR="00662D7A" w:rsidP="00EE761F" w:rsidRDefault="00662D7A" w14:paraId="3E413246" w14:textId="77777777">
      <w:r w:rsidRPr="00EE761F">
        <w:t>In totaal zijn in 2025 iets meer dan 246.000 konijnen gefokt (gespeende vleeskonijnen en voedsters). Cijfers over de sterfte van konijnen worden niet centraal geregistreerd.</w:t>
      </w:r>
    </w:p>
    <w:p w:rsidRPr="00EE761F" w:rsidR="00662D7A" w:rsidP="00EE761F" w:rsidRDefault="00662D7A" w14:paraId="66328144" w14:textId="77777777"/>
    <w:p w:rsidRPr="00EE761F" w:rsidR="00662D7A" w:rsidP="00EE761F" w:rsidRDefault="00662D7A" w14:paraId="3A9605BD" w14:textId="77777777">
      <w:r w:rsidRPr="00EE761F">
        <w:t>Vraag 29</w:t>
      </w:r>
    </w:p>
    <w:p w:rsidRPr="00EE761F" w:rsidR="00662D7A" w:rsidP="00EE761F" w:rsidRDefault="00662D7A" w14:paraId="2866FD0D" w14:textId="77777777">
      <w:pPr>
        <w:rPr>
          <w:vertAlign w:val="superscript"/>
        </w:rPr>
      </w:pPr>
      <w:r w:rsidRPr="00EE761F">
        <w:t>Bent u ermee bekend dat de toenmalig landbouwminister in 2020 liet weten in gesprek te gaan met de konijnensector over het centraal registeren van het aantal konijnen dat sterft in de stallen en dat deze cijfers vanaf 2025 beschikbaar zouden komen?</w:t>
      </w:r>
      <w:r w:rsidRPr="00EE761F">
        <w:rPr>
          <w:vertAlign w:val="superscript"/>
        </w:rPr>
        <w:t>3, 4</w:t>
      </w:r>
    </w:p>
    <w:p w:rsidRPr="00EE761F" w:rsidR="00662D7A" w:rsidP="00EE761F" w:rsidRDefault="00662D7A" w14:paraId="1206A9F3" w14:textId="77777777"/>
    <w:p w:rsidRPr="00EE761F" w:rsidR="00662D7A" w:rsidP="00EE761F" w:rsidRDefault="00662D7A" w14:paraId="24B29B08" w14:textId="77777777">
      <w:r w:rsidRPr="00EE761F">
        <w:t>Antwoord op vraag 29</w:t>
      </w:r>
    </w:p>
    <w:p w:rsidRPr="00EE761F" w:rsidR="00662D7A" w:rsidP="00EE761F" w:rsidRDefault="00662D7A" w14:paraId="72F24DE1" w14:textId="77777777">
      <w:r w:rsidRPr="00EE761F">
        <w:t>Ja, hier ben ik mee bekend; dit is de Zorgwijzer. De LTO </w:t>
      </w:r>
      <w:proofErr w:type="spellStart"/>
      <w:r w:rsidRPr="00EE761F">
        <w:t>konijnenhouderij</w:t>
      </w:r>
      <w:proofErr w:type="spellEnd"/>
      <w:r w:rsidRPr="00EE761F">
        <w:t> is dit samen met Wageningen </w:t>
      </w:r>
      <w:proofErr w:type="spellStart"/>
      <w:r w:rsidRPr="00EE761F">
        <w:t>Economic</w:t>
      </w:r>
      <w:proofErr w:type="spellEnd"/>
      <w:r w:rsidRPr="00EE761F">
        <w:t> Research (</w:t>
      </w:r>
      <w:proofErr w:type="spellStart"/>
      <w:r w:rsidRPr="00EE761F">
        <w:t>WEcR</w:t>
      </w:r>
      <w:proofErr w:type="spellEnd"/>
      <w:r w:rsidRPr="00EE761F">
        <w:t>) gestart. Het is een centrale registratie van data die inzicht geeft in een aantal duurzaamheidsprestaties van de deelnemende bedrijven op het gebied van diergezondheid en dierenwelzijn, waaronder de sterftecijfers. De Zorgwijzer is reeds toegepast voor 2023 en 2024 en zal dit najaar worden ingezet om de sterftecijfers van 2025 en 2026 vast te stellen. </w:t>
      </w:r>
    </w:p>
    <w:p w:rsidRPr="00EE761F" w:rsidR="00662D7A" w:rsidP="00EE761F" w:rsidRDefault="00662D7A" w14:paraId="54A2B7FC" w14:textId="77777777"/>
    <w:p w:rsidRPr="00EE761F" w:rsidR="00662D7A" w:rsidP="00EE761F" w:rsidRDefault="00662D7A" w14:paraId="01791325" w14:textId="77777777">
      <w:r w:rsidRPr="00EE761F">
        <w:t>Vraag 30</w:t>
      </w:r>
    </w:p>
    <w:p w:rsidRPr="00EE761F" w:rsidR="00662D7A" w:rsidP="00EE761F" w:rsidRDefault="00662D7A" w14:paraId="1CE028B1" w14:textId="77777777">
      <w:r w:rsidRPr="00EE761F">
        <w:t>Kunt u deze cijfers met de Kamer delen? Zo nee, waarom niet?</w:t>
      </w:r>
    </w:p>
    <w:p w:rsidRPr="00EE761F" w:rsidR="00662D7A" w:rsidP="00EE761F" w:rsidRDefault="00662D7A" w14:paraId="5E85D542" w14:textId="77777777"/>
    <w:p w:rsidRPr="00EE761F" w:rsidR="00662D7A" w:rsidP="00EE761F" w:rsidRDefault="00662D7A" w14:paraId="4F532AD7" w14:textId="77777777">
      <w:r w:rsidRPr="00EE761F">
        <w:t>Antwoord op vraag 30</w:t>
      </w:r>
    </w:p>
    <w:p w:rsidRPr="00EE761F" w:rsidR="00662D7A" w:rsidP="00EE761F" w:rsidRDefault="00662D7A" w14:paraId="449F64CE" w14:textId="77777777">
      <w:r w:rsidRPr="00EE761F">
        <w:t>De overheid beschikt niet over deze cijfers. De Zorgwijzer is een private tool en deelname van konijnenhouders is vrijwillig. Niet alle konijnenhouders nemen deel aan de Zorgwijzer en het is niet bekend of de totaalcijfers representatief zijn. </w:t>
      </w:r>
    </w:p>
    <w:p w:rsidRPr="00EE761F" w:rsidR="00437B0F" w:rsidP="00EE761F" w:rsidRDefault="00437B0F" w14:paraId="420662E3" w14:textId="77777777"/>
    <w:p w:rsidRPr="00EE761F" w:rsidR="00662D7A" w:rsidP="00EE761F" w:rsidRDefault="00662D7A" w14:paraId="31EAFF7D" w14:textId="5CDDBF72">
      <w:r w:rsidRPr="00EE761F">
        <w:t>Vraag 31</w:t>
      </w:r>
    </w:p>
    <w:p w:rsidRPr="00EE761F" w:rsidR="00662D7A" w:rsidP="00EE761F" w:rsidRDefault="00662D7A" w14:paraId="1F583148" w14:textId="77777777">
      <w:r w:rsidRPr="00EE761F">
        <w:t>Hoe beoordeelt u het in termen van dierwaardigheid dat konijnen moeten leven in een kooi, zonder ruimte om te rennen, graven, schuilen of knagen, dag en nacht in een ammoniaklucht doorbrengend, waarbij de mannetjes die worden gehouden voor hun zaad in hun eentje in kooien zitten, net als (een groot deel van) de moederdieren op het moment dat zij geen jongen hebben?</w:t>
      </w:r>
    </w:p>
    <w:p w:rsidRPr="00EE761F" w:rsidR="00662D7A" w:rsidP="00EE761F" w:rsidRDefault="00662D7A" w14:paraId="15676CF4" w14:textId="77777777"/>
    <w:p w:rsidRPr="00EE761F" w:rsidR="00662D7A" w:rsidP="00EE761F" w:rsidRDefault="00662D7A" w14:paraId="3BCB7F4B" w14:textId="77777777">
      <w:r w:rsidRPr="00EE761F">
        <w:t>Antwoord op vraag 31</w:t>
      </w:r>
    </w:p>
    <w:p w:rsidRPr="00EE761F" w:rsidR="00662D7A" w:rsidP="00EE761F" w:rsidRDefault="00662D7A" w14:paraId="08DF31FF" w14:textId="77777777">
      <w:r w:rsidRPr="00EE761F">
        <w:t>Zie mijn antwoord op vraag 27. </w:t>
      </w:r>
    </w:p>
    <w:p w:rsidRPr="00EE761F" w:rsidR="00662D7A" w:rsidP="00EE761F" w:rsidRDefault="00662D7A" w14:paraId="758DBDA1" w14:textId="77777777"/>
    <w:p w:rsidRPr="00EE761F" w:rsidR="00662D7A" w:rsidP="00EE761F" w:rsidRDefault="00662D7A" w14:paraId="59B0B9F4" w14:textId="77777777">
      <w:r w:rsidRPr="00EE761F">
        <w:t>Vraag 32</w:t>
      </w:r>
    </w:p>
    <w:p w:rsidRPr="00EE761F" w:rsidR="00662D7A" w:rsidP="00EE761F" w:rsidRDefault="00662D7A" w14:paraId="6BDAB834" w14:textId="77777777">
      <w:r w:rsidRPr="00EE761F">
        <w:t>Onderschrijft u de analyse van de Universiteit Utrecht die in haar rapport de gedragsbehoeften van konijnen heeft gedefinieerd, waaronder exploreren, knagen, foerageren en scharrelen, het onderhouden van sociale banden, het vertonen van maternaal en nestgedrag, het vertonen van zooggedrag en het ontvangen van moederzorg voor jongen?</w:t>
      </w:r>
      <w:r w:rsidRPr="00EE761F">
        <w:rPr>
          <w:vertAlign w:val="superscript"/>
        </w:rPr>
        <w:footnoteReference w:id="8"/>
      </w:r>
    </w:p>
    <w:p w:rsidRPr="00EE761F" w:rsidR="00662D7A" w:rsidP="00EE761F" w:rsidRDefault="00662D7A" w14:paraId="40D998AE" w14:textId="77777777"/>
    <w:p w:rsidRPr="00EE761F" w:rsidR="00662D7A" w:rsidP="00EE761F" w:rsidRDefault="00662D7A" w14:paraId="76C3135D" w14:textId="77777777">
      <w:r w:rsidRPr="00EE761F">
        <w:t>Antwoord op vraag 32</w:t>
      </w:r>
    </w:p>
    <w:p w:rsidRPr="00EE761F" w:rsidR="00662D7A" w:rsidP="00EE761F" w:rsidRDefault="00662D7A" w14:paraId="34CAD3EB" w14:textId="77777777">
      <w:r w:rsidRPr="00EE761F">
        <w:t xml:space="preserve">Ja. </w:t>
      </w:r>
    </w:p>
    <w:p w:rsidRPr="00EE761F" w:rsidR="00662D7A" w:rsidP="00EE761F" w:rsidRDefault="00662D7A" w14:paraId="64309F08" w14:textId="77777777"/>
    <w:p w:rsidRPr="00EE761F" w:rsidR="00662D7A" w:rsidP="00EE761F" w:rsidRDefault="00662D7A" w14:paraId="3851ECBE" w14:textId="77777777">
      <w:r w:rsidRPr="00EE761F">
        <w:t>Vraag 33</w:t>
      </w:r>
    </w:p>
    <w:p w:rsidRPr="00EE761F" w:rsidR="00662D7A" w:rsidP="00EE761F" w:rsidRDefault="00662D7A" w14:paraId="39F41203" w14:textId="77777777">
      <w:r w:rsidRPr="00EE761F">
        <w:t>Onderschrijft u de analyse van de Universiteit Utrecht dat konijnen zich moeten kunnen terugtrekken om agressie te vermijden, dat ze moeten beschikken over voldoende vlucht-, schuil- of uitwijkmogelijkheden, dat ze moeten kunnen liggen en rusten, dat ze zich moeten kunnen afzonderen van het nest voor moederdieren ter voorkoming van infanticide en verwonding van de jongen en dat ze moeten beschikken over voldoende ruimte voor beweging, zodat ze kunnen springen, huppelen en rennen?</w:t>
      </w:r>
    </w:p>
    <w:p w:rsidRPr="00EE761F" w:rsidR="00662D7A" w:rsidP="00EE761F" w:rsidRDefault="00662D7A" w14:paraId="6363C086" w14:textId="77777777"/>
    <w:p w:rsidRPr="00EE761F" w:rsidR="00662D7A" w:rsidP="00EE761F" w:rsidRDefault="00662D7A" w14:paraId="04DDC0CE" w14:textId="77777777">
      <w:r w:rsidRPr="00EE761F">
        <w:t>Antwoord op vraag 33</w:t>
      </w:r>
    </w:p>
    <w:p w:rsidRPr="00EE761F" w:rsidR="00662D7A" w:rsidP="00EE761F" w:rsidRDefault="00662D7A" w14:paraId="4A3A566F" w14:textId="77777777">
      <w:r w:rsidRPr="00EE761F">
        <w:t xml:space="preserve">Ja. </w:t>
      </w:r>
    </w:p>
    <w:p w:rsidRPr="00EE761F" w:rsidR="00662D7A" w:rsidP="00EE761F" w:rsidRDefault="00662D7A" w14:paraId="3B12B19F" w14:textId="77777777"/>
    <w:p w:rsidRPr="00EE761F" w:rsidR="00662D7A" w:rsidP="00EE761F" w:rsidRDefault="00662D7A" w14:paraId="5734FDAC" w14:textId="77777777">
      <w:r w:rsidRPr="00EE761F">
        <w:t>Vraag 34</w:t>
      </w:r>
    </w:p>
    <w:p w:rsidRPr="00EE761F" w:rsidR="00662D7A" w:rsidP="00EE761F" w:rsidRDefault="00662D7A" w14:paraId="26F49251" w14:textId="77777777">
      <w:r w:rsidRPr="00EE761F">
        <w:t>Onderschrijft u dat konijnen behoefte hebben aan eten en drinken van onbeperkt beschikbaar schoon water en van voldoende geschikt voer op een manier die aansluit bij de voorkeur van deze dieren?</w:t>
      </w:r>
    </w:p>
    <w:p w:rsidRPr="00EE761F" w:rsidR="00662D7A" w:rsidP="00EE761F" w:rsidRDefault="00662D7A" w14:paraId="0F9DF74F" w14:textId="77777777"/>
    <w:p w:rsidRPr="00EE761F" w:rsidR="00662D7A" w:rsidP="00EE761F" w:rsidRDefault="00662D7A" w14:paraId="3A2548EC" w14:textId="77777777">
      <w:r w:rsidRPr="00EE761F">
        <w:t>Antwoord op vraag 34</w:t>
      </w:r>
    </w:p>
    <w:p w:rsidRPr="00EE761F" w:rsidR="00662D7A" w:rsidP="00EE761F" w:rsidRDefault="00662D7A" w14:paraId="436B5A8E" w14:textId="77777777">
      <w:r w:rsidRPr="00EE761F">
        <w:t xml:space="preserve">Ja. </w:t>
      </w:r>
    </w:p>
    <w:p w:rsidRPr="00EE761F" w:rsidR="00662D7A" w:rsidP="00EE761F" w:rsidRDefault="00662D7A" w14:paraId="087DC4BE" w14:textId="77777777"/>
    <w:p w:rsidRPr="00EE761F" w:rsidR="00662D7A" w:rsidP="00EE761F" w:rsidRDefault="00662D7A" w14:paraId="5BF1679E" w14:textId="77777777">
      <w:r w:rsidRPr="00EE761F">
        <w:t>Vraag 35</w:t>
      </w:r>
    </w:p>
    <w:p w:rsidRPr="00EE761F" w:rsidR="00662D7A" w:rsidP="00EE761F" w:rsidRDefault="00662D7A" w14:paraId="5720F3E3" w14:textId="77777777">
      <w:r w:rsidRPr="00EE761F">
        <w:t>Onderschrijft u de analyse van Universiteit Utrecht dat vleeskonijnen in kleine kooien of hokken gevoelig zijn voor hittestress? Welke maatregelen worden op dit moment getroffen om deze dieren tegen de hitte te beschermen?</w:t>
      </w:r>
    </w:p>
    <w:p w:rsidRPr="00EE761F" w:rsidR="00662D7A" w:rsidP="00EE761F" w:rsidRDefault="00662D7A" w14:paraId="26391CFD" w14:textId="77777777"/>
    <w:p w:rsidRPr="00EE761F" w:rsidR="00662D7A" w:rsidP="00EE761F" w:rsidRDefault="00662D7A" w14:paraId="7819E15C" w14:textId="77777777">
      <w:r w:rsidRPr="00EE761F">
        <w:t>Antwoord op vraag 35</w:t>
      </w:r>
    </w:p>
    <w:p w:rsidRPr="00EE761F" w:rsidR="00662D7A" w:rsidP="00EE761F" w:rsidRDefault="00662D7A" w14:paraId="13E78341" w14:textId="77777777">
      <w:r w:rsidRPr="00EE761F">
        <w:t>Ja, ik onderschrijf dat konijnen gevoelig zijn voor hittestress. Momenteel wordt bij hoge temperaturen de koeling ingeschakeld. Deze koeling kan worden uitgevoerd door de toepassing van PAD-</w:t>
      </w:r>
      <w:proofErr w:type="spellStart"/>
      <w:r w:rsidRPr="00EE761F">
        <w:t>cooling</w:t>
      </w:r>
      <w:proofErr w:type="spellEnd"/>
      <w:r w:rsidRPr="00EE761F">
        <w:t>, mechanische koeling of grondbuizen.</w:t>
      </w:r>
    </w:p>
    <w:p w:rsidRPr="00EE761F" w:rsidR="00662D7A" w:rsidP="00EE761F" w:rsidRDefault="00662D7A" w14:paraId="33A31FC4" w14:textId="77777777"/>
    <w:p w:rsidRPr="00EE761F" w:rsidR="00662D7A" w:rsidP="00EE761F" w:rsidRDefault="00662D7A" w14:paraId="1406832A" w14:textId="77777777">
      <w:r w:rsidRPr="00EE761F">
        <w:t>Vraag 36</w:t>
      </w:r>
    </w:p>
    <w:p w:rsidRPr="00EE761F" w:rsidR="00662D7A" w:rsidP="00EE761F" w:rsidRDefault="00662D7A" w14:paraId="58E29761" w14:textId="77777777">
      <w:r w:rsidRPr="00EE761F">
        <w:t>Hebben de konijnenfokkers in hun fokprogramma’s rekening gehouden met minder dieren (lagere stalbezetting) in de zomermaanden omdat het risico op hittestress dan groot is?</w:t>
      </w:r>
    </w:p>
    <w:p w:rsidRPr="00EE761F" w:rsidR="00662D7A" w:rsidP="00EE761F" w:rsidRDefault="00662D7A" w14:paraId="07D65C21" w14:textId="77777777"/>
    <w:p w:rsidRPr="00EE761F" w:rsidR="00662D7A" w:rsidP="00EE761F" w:rsidRDefault="00662D7A" w14:paraId="45990314" w14:textId="77777777">
      <w:r w:rsidRPr="00EE761F">
        <w:t>Antwoord op vraag 36</w:t>
      </w:r>
    </w:p>
    <w:p w:rsidRPr="00EE761F" w:rsidR="00662D7A" w:rsidP="00EE761F" w:rsidRDefault="00662D7A" w14:paraId="1A17ECBC" w14:textId="77777777">
      <w:r w:rsidRPr="00EE761F">
        <w:t>Nee, zij maken enkel gebruik van verkoelingsmogelijkheden. </w:t>
      </w:r>
    </w:p>
    <w:p w:rsidRPr="00EE761F" w:rsidR="00662D7A" w:rsidP="00EE761F" w:rsidRDefault="00662D7A" w14:paraId="22E1B34D" w14:textId="77777777"/>
    <w:p w:rsidRPr="00EE761F" w:rsidR="00662D7A" w:rsidP="00EE761F" w:rsidRDefault="00662D7A" w14:paraId="47A863FE" w14:textId="77777777">
      <w:r w:rsidRPr="00EE761F">
        <w:t>Vraag 37</w:t>
      </w:r>
    </w:p>
    <w:p w:rsidRPr="00EE761F" w:rsidR="00662D7A" w:rsidP="00EE761F" w:rsidRDefault="00662D7A" w14:paraId="2210EB01" w14:textId="77777777">
      <w:r w:rsidRPr="00EE761F">
        <w:t>Kunt u uiteenzetten welke maatregelen u op korte termijn gaat treffen, en met welk tijdpad, om een einde te maken aan het ernstige en structurele dierenleed in de </w:t>
      </w:r>
      <w:proofErr w:type="spellStart"/>
      <w:r w:rsidRPr="00EE761F">
        <w:t>konijnenhouderij</w:t>
      </w:r>
      <w:proofErr w:type="spellEnd"/>
      <w:r w:rsidRPr="00EE761F">
        <w:t>, inclusief handhaving en beëindiging van de bedrijven die zich schuldig hebben gemaakt aan ernstige overtredingen?</w:t>
      </w:r>
    </w:p>
    <w:p w:rsidRPr="00EE761F" w:rsidR="00662D7A" w:rsidP="00EE761F" w:rsidRDefault="00662D7A" w14:paraId="7E145622" w14:textId="77777777"/>
    <w:p w:rsidRPr="00EE761F" w:rsidR="00662D7A" w:rsidP="00EE761F" w:rsidRDefault="00662D7A" w14:paraId="6D394F35" w14:textId="77777777">
      <w:r w:rsidRPr="00EE761F">
        <w:t>Antwoord op vraag 37</w:t>
      </w:r>
    </w:p>
    <w:p w:rsidRPr="00EE761F" w:rsidR="00EE761F" w:rsidP="00EE761F" w:rsidRDefault="00662D7A" w14:paraId="4AA0A402" w14:textId="430EB8E4">
      <w:pPr>
        <w:rPr>
          <w:rFonts w:cs="Arial"/>
          <w:color w:val="000000"/>
          <w:szCs w:val="18"/>
        </w:rPr>
      </w:pPr>
      <w:r w:rsidRPr="00EE761F">
        <w:t>Zie mijn antwoord op vraag 21</w:t>
      </w:r>
      <w:r w:rsidR="00EE761F">
        <w:t>.</w:t>
      </w:r>
    </w:p>
    <w:p w:rsidRPr="00EE761F" w:rsidR="00426BC7" w:rsidP="00EE761F" w:rsidRDefault="00426BC7" w14:paraId="6DC01977" w14:textId="395CC5ED">
      <w:pPr>
        <w:rPr>
          <w:rFonts w:cs="Arial"/>
          <w:color w:val="000000"/>
          <w:szCs w:val="18"/>
        </w:rPr>
      </w:pPr>
    </w:p>
    <w:sectPr w:rsidRPr="00EE761F" w:rsidR="00426BC7"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C385A" w14:textId="77777777" w:rsidR="00086C9A" w:rsidRDefault="00086C9A">
      <w:r>
        <w:separator/>
      </w:r>
    </w:p>
    <w:p w14:paraId="44BA992E" w14:textId="77777777" w:rsidR="00086C9A" w:rsidRDefault="00086C9A"/>
  </w:endnote>
  <w:endnote w:type="continuationSeparator" w:id="0">
    <w:p w14:paraId="4015D89A" w14:textId="77777777" w:rsidR="00086C9A" w:rsidRDefault="00086C9A">
      <w:r>
        <w:continuationSeparator/>
      </w:r>
    </w:p>
    <w:p w14:paraId="2123627D" w14:textId="77777777" w:rsidR="00086C9A" w:rsidRDefault="00086C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769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66F64" w14:paraId="3250CE18" w14:textId="77777777" w:rsidTr="00CA6A25">
      <w:trPr>
        <w:trHeight w:hRule="exact" w:val="240"/>
      </w:trPr>
      <w:tc>
        <w:tcPr>
          <w:tcW w:w="7601" w:type="dxa"/>
        </w:tcPr>
        <w:p w14:paraId="2C520992" w14:textId="77777777" w:rsidR="00527BD4" w:rsidRDefault="00527BD4" w:rsidP="003F1F6B">
          <w:pPr>
            <w:pStyle w:val="Huisstijl-Rubricering"/>
          </w:pPr>
        </w:p>
      </w:tc>
      <w:tc>
        <w:tcPr>
          <w:tcW w:w="2156" w:type="dxa"/>
        </w:tcPr>
        <w:p w14:paraId="6245FEE7" w14:textId="2CDB7CBC" w:rsidR="00527BD4" w:rsidRPr="00645414" w:rsidRDefault="00086C9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6F4F08">
            <w:t>11</w:t>
          </w:r>
          <w:r w:rsidR="00F90A14">
            <w:fldChar w:fldCharType="end"/>
          </w:r>
        </w:p>
      </w:tc>
    </w:tr>
  </w:tbl>
  <w:p w14:paraId="60FF30F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66F64" w14:paraId="533EA834" w14:textId="77777777" w:rsidTr="00CA6A25">
      <w:trPr>
        <w:trHeight w:hRule="exact" w:val="240"/>
      </w:trPr>
      <w:tc>
        <w:tcPr>
          <w:tcW w:w="7601" w:type="dxa"/>
        </w:tcPr>
        <w:p w14:paraId="2B602ACD" w14:textId="77777777" w:rsidR="00527BD4" w:rsidRDefault="00527BD4" w:rsidP="008C356D">
          <w:pPr>
            <w:pStyle w:val="Huisstijl-Rubricering"/>
          </w:pPr>
        </w:p>
      </w:tc>
      <w:tc>
        <w:tcPr>
          <w:tcW w:w="2170" w:type="dxa"/>
        </w:tcPr>
        <w:p w14:paraId="2356C7E0" w14:textId="6D06972F" w:rsidR="00527BD4" w:rsidRPr="00ED539E" w:rsidRDefault="00086C9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197CEA">
            <w:t>11</w:t>
          </w:r>
          <w:r w:rsidR="0059244B">
            <w:fldChar w:fldCharType="end"/>
          </w:r>
        </w:p>
      </w:tc>
    </w:tr>
  </w:tbl>
  <w:p w14:paraId="25C7A5D7" w14:textId="77777777" w:rsidR="00527BD4" w:rsidRPr="00BC3B53" w:rsidRDefault="00527BD4" w:rsidP="008C356D">
    <w:pPr>
      <w:pStyle w:val="Voettekst"/>
      <w:spacing w:line="240" w:lineRule="auto"/>
      <w:rPr>
        <w:sz w:val="2"/>
        <w:szCs w:val="2"/>
      </w:rPr>
    </w:pPr>
  </w:p>
  <w:p w14:paraId="7731DF80"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2900" w14:textId="77777777" w:rsidR="00086C9A" w:rsidRDefault="00086C9A">
      <w:r>
        <w:separator/>
      </w:r>
    </w:p>
    <w:p w14:paraId="6CDBAD27" w14:textId="77777777" w:rsidR="00086C9A" w:rsidRDefault="00086C9A"/>
  </w:footnote>
  <w:footnote w:type="continuationSeparator" w:id="0">
    <w:p w14:paraId="76C180A2" w14:textId="77777777" w:rsidR="00086C9A" w:rsidRDefault="00086C9A">
      <w:r>
        <w:continuationSeparator/>
      </w:r>
    </w:p>
    <w:p w14:paraId="7870BDAF" w14:textId="77777777" w:rsidR="00086C9A" w:rsidRDefault="00086C9A"/>
  </w:footnote>
  <w:footnote w:id="1">
    <w:p w14:paraId="0FC0AF08" w14:textId="77777777" w:rsidR="00662D7A" w:rsidRPr="00EE761F" w:rsidRDefault="00662D7A"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Animalrghts.nl, 4 juli 2026, 'Undercoverbeelden: grootschalige mishandeling van konijnen bij het laden voor transport naar slachthuis' (</w:t>
      </w:r>
      <w:hyperlink r:id="rId1" w:tooltip="https://eur01.safelinks.protection.outlook.com/?url=https%3A%2F%2Fanimalrights.nl%2Fundercoverbeelden-grootschalige-mishandeling-van-konijnen-bij-het-laden-voor-transport-naar-slachthuis&amp;data=05%7C02%7Ca.l.vanoosterhout%40minlnv.nl%7C5012d821b0a24088ae1a08dedb" w:history="1">
        <w:r w:rsidRPr="00EE761F">
          <w:rPr>
            <w:color w:val="800080"/>
            <w:szCs w:val="13"/>
            <w:u w:val="single"/>
          </w:rPr>
          <w:t>https://animalrights.nl/undercoverbeelden-grootschalige-mishandeling-van-konijnen-bij-het-laden-voor-transport-naar-slachthuis</w:t>
        </w:r>
      </w:hyperlink>
      <w:r w:rsidRPr="00EE761F">
        <w:rPr>
          <w:color w:val="212121"/>
          <w:szCs w:val="13"/>
        </w:rPr>
        <w:t>).</w:t>
      </w:r>
    </w:p>
  </w:footnote>
  <w:footnote w:id="2">
    <w:p w14:paraId="6E077243" w14:textId="77777777" w:rsidR="00662D7A" w:rsidRPr="00EE761F" w:rsidRDefault="00662D7A"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Rtl.nl, 4 juli 2026, 'Undercoverbeelden tonen geweld tegen konijnen bij Nederlandse fokkers' (</w:t>
      </w:r>
      <w:hyperlink r:id="rId2" w:tooltip="https://eur01.safelinks.protection.outlook.com/?url=https%3A%2F%2Fwww.rtl.nl%2Fnieuws%2Fvideo%2Fvideo%2Ff4cceccd-af5b-409f-aa70-082c4e340d74%2Fundercoverbeelden-tonen-geweld-tegen%3Freferrer%3Dhttps%253A%252F%252Fwww.google.com%252F&amp;data=05%7C02%7Ca.l.vanooste" w:history="1">
        <w:r w:rsidRPr="00EE761F">
          <w:rPr>
            <w:color w:val="800080"/>
            <w:szCs w:val="13"/>
            <w:u w:val="single"/>
          </w:rPr>
          <w:t>https://www.rtl.nl/nieuws/video/video/f4cceccd-af5b-409f-aa70-082c4e340d74/undercoverbeelden-tonen-geweld-tegen?referrer=https%3A%2F%2Fwww.google.com%2F</w:t>
        </w:r>
      </w:hyperlink>
      <w:r w:rsidRPr="00EE761F">
        <w:rPr>
          <w:color w:val="212121"/>
          <w:szCs w:val="13"/>
        </w:rPr>
        <w:t>).</w:t>
      </w:r>
    </w:p>
  </w:footnote>
  <w:footnote w:id="3">
    <w:p w14:paraId="2EB76290" w14:textId="77777777" w:rsidR="00662D7A" w:rsidRPr="00EE761F" w:rsidRDefault="00662D7A"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 xml:space="preserve">Aanhangsel van de Handelingen 2019-2020, nr. 2951, Antwoorden op Vragen van het lid Ouwehand (PvdD) aan de Minister van Landbouw, Natuur en Voedselkwaliteit over het lijden van konijnen in de Nederlandse </w:t>
      </w:r>
      <w:proofErr w:type="spellStart"/>
      <w:r w:rsidRPr="00EE761F">
        <w:rPr>
          <w:color w:val="212121"/>
          <w:szCs w:val="13"/>
        </w:rPr>
        <w:t>konijnenhouderij</w:t>
      </w:r>
      <w:proofErr w:type="spellEnd"/>
      <w:r w:rsidRPr="00EE761F">
        <w:rPr>
          <w:color w:val="212121"/>
          <w:szCs w:val="13"/>
        </w:rPr>
        <w:t xml:space="preserve"> (ingezonden 12 december 2019).</w:t>
      </w:r>
    </w:p>
  </w:footnote>
  <w:footnote w:id="4">
    <w:p w14:paraId="4C4CE948" w14:textId="77777777" w:rsidR="00662D7A" w:rsidRPr="00EE761F" w:rsidRDefault="00662D7A"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Aanhangsel van de Handelingen 2023 - 2024, nr. 1013, Antwoorden op Vragen van het lid Ouwehand (PvdD) aan de Minister van Landbouw, Natuur en Voedselkwaliteit over het leven en lijden van konijnen in de vleesindustrie (ingezonden 22 december 2023).</w:t>
      </w:r>
    </w:p>
  </w:footnote>
  <w:footnote w:id="5">
    <w:p w14:paraId="3D9E471F" w14:textId="77777777" w:rsidR="00662D7A" w:rsidRPr="00EE761F" w:rsidRDefault="00662D7A" w:rsidP="00662D7A">
      <w:pPr>
        <w:pStyle w:val="Voetnoottekst"/>
        <w:rPr>
          <w:szCs w:val="13"/>
        </w:rPr>
      </w:pPr>
      <w:r w:rsidRPr="00EE761F">
        <w:rPr>
          <w:rStyle w:val="Voetnootmarkering"/>
          <w:szCs w:val="13"/>
        </w:rPr>
        <w:footnoteRef/>
      </w:r>
      <w:r w:rsidRPr="00EE761F">
        <w:rPr>
          <w:rFonts w:cs="Segoe UI"/>
          <w:color w:val="467886"/>
          <w:szCs w:val="13"/>
          <w:u w:val="single"/>
          <w:vertAlign w:val="superscript"/>
        </w:rPr>
        <w:t xml:space="preserve"> </w:t>
      </w:r>
      <w:hyperlink r:id="rId3" w:tgtFrame="_blank" w:history="1">
        <w:r w:rsidRPr="00EE761F">
          <w:rPr>
            <w:rFonts w:cs="Segoe UI"/>
            <w:color w:val="467886"/>
            <w:szCs w:val="13"/>
            <w:u w:val="single"/>
          </w:rPr>
          <w:t>Welzijn konijnen inspectieresultaten 2021-2022 | NVWA</w:t>
        </w:r>
      </w:hyperlink>
    </w:p>
  </w:footnote>
  <w:footnote w:id="6">
    <w:p w14:paraId="7C1B538A" w14:textId="77777777" w:rsidR="00662D7A" w:rsidRPr="00EE761F" w:rsidRDefault="00662D7A" w:rsidP="00662D7A">
      <w:pPr>
        <w:textAlignment w:val="baseline"/>
        <w:rPr>
          <w:rFonts w:ascii="Segoe UI" w:hAnsi="Segoe UI" w:cs="Segoe UI"/>
          <w:sz w:val="13"/>
          <w:szCs w:val="13"/>
        </w:rPr>
      </w:pPr>
      <w:r w:rsidRPr="00EE761F">
        <w:rPr>
          <w:rStyle w:val="Voetnootmarkering"/>
          <w:sz w:val="13"/>
          <w:szCs w:val="13"/>
        </w:rPr>
        <w:footnoteRef/>
      </w:r>
      <w:r w:rsidRPr="00EE761F">
        <w:rPr>
          <w:sz w:val="13"/>
          <w:szCs w:val="13"/>
        </w:rPr>
        <w:t xml:space="preserve"> </w:t>
      </w:r>
      <w:r w:rsidRPr="00EE761F">
        <w:rPr>
          <w:rFonts w:cs="Segoe UI"/>
          <w:sz w:val="13"/>
          <w:szCs w:val="13"/>
        </w:rPr>
        <w:t>Landelijke beëindigingsregeling veehouderijlocaties voor stikstofreductie (</w:t>
      </w:r>
      <w:proofErr w:type="spellStart"/>
      <w:r w:rsidRPr="00EE761F">
        <w:rPr>
          <w:rFonts w:cs="Segoe UI"/>
          <w:sz w:val="13"/>
          <w:szCs w:val="13"/>
        </w:rPr>
        <w:t>Lbv</w:t>
      </w:r>
      <w:proofErr w:type="spellEnd"/>
      <w:r w:rsidRPr="00EE761F">
        <w:rPr>
          <w:rFonts w:cs="Segoe UI"/>
          <w:sz w:val="13"/>
          <w:szCs w:val="13"/>
        </w:rPr>
        <w:t>), de Landelijke beëindigingsregeling voor veehouderijlocaties met piekbelasting (</w:t>
      </w:r>
      <w:proofErr w:type="spellStart"/>
      <w:r w:rsidRPr="00EE761F">
        <w:rPr>
          <w:rFonts w:cs="Segoe UI"/>
          <w:sz w:val="13"/>
          <w:szCs w:val="13"/>
        </w:rPr>
        <w:t>Lbv</w:t>
      </w:r>
      <w:proofErr w:type="spellEnd"/>
      <w:r w:rsidRPr="00EE761F">
        <w:rPr>
          <w:rFonts w:cs="Segoe UI"/>
          <w:sz w:val="13"/>
          <w:szCs w:val="13"/>
        </w:rPr>
        <w:t>-plus), de Landelijke beëindigings</w:t>
      </w:r>
      <w:r w:rsidRPr="00EE761F">
        <w:rPr>
          <w:sz w:val="13"/>
          <w:szCs w:val="13"/>
        </w:rPr>
        <w:t>regeling veehouderijlocaties kleinere sectoren (</w:t>
      </w:r>
      <w:proofErr w:type="spellStart"/>
      <w:r w:rsidRPr="00EE761F">
        <w:rPr>
          <w:sz w:val="13"/>
          <w:szCs w:val="13"/>
        </w:rPr>
        <w:t>Lbv</w:t>
      </w:r>
      <w:proofErr w:type="spellEnd"/>
      <w:r w:rsidRPr="00EE761F">
        <w:rPr>
          <w:sz w:val="13"/>
          <w:szCs w:val="13"/>
        </w:rPr>
        <w:t xml:space="preserve"> kleinere sectoren).</w:t>
      </w:r>
    </w:p>
    <w:p w14:paraId="3F60C8D3" w14:textId="77777777" w:rsidR="00662D7A" w:rsidRPr="00EE761F" w:rsidRDefault="00662D7A" w:rsidP="00662D7A">
      <w:pPr>
        <w:textAlignment w:val="baseline"/>
        <w:rPr>
          <w:sz w:val="13"/>
          <w:szCs w:val="13"/>
        </w:rPr>
      </w:pPr>
    </w:p>
  </w:footnote>
  <w:footnote w:id="7">
    <w:p w14:paraId="7F050B82" w14:textId="77777777" w:rsidR="00662D7A" w:rsidRPr="00EE761F" w:rsidRDefault="00662D7A" w:rsidP="00662D7A">
      <w:pPr>
        <w:pStyle w:val="Voetnoottekst"/>
        <w:rPr>
          <w:szCs w:val="13"/>
        </w:rPr>
      </w:pPr>
      <w:r w:rsidRPr="00EE761F">
        <w:rPr>
          <w:rStyle w:val="Voetnootmarkering"/>
          <w:szCs w:val="13"/>
        </w:rPr>
        <w:footnoteRef/>
      </w:r>
      <w:r w:rsidRPr="00EE761F">
        <w:rPr>
          <w:szCs w:val="13"/>
        </w:rPr>
        <w:t xml:space="preserve"> </w:t>
      </w:r>
      <w:r w:rsidRPr="00EE761F">
        <w:rPr>
          <w:color w:val="212121"/>
          <w:szCs w:val="13"/>
        </w:rPr>
        <w:t>Wakker Dier, september 2024, 'Sterfte voor de slacht' (</w:t>
      </w:r>
      <w:hyperlink r:id="rId4" w:tooltip="Original URL:https://wakkerdier.nl/app/uploads/2024/09/23095102/WD-2024-Rapport-Sterfte-voor-de-slacht.pdf?_gl=1*1c3f8fc*_gcl_au*MjU1OTE5MzExLjE3NzE1MTIxMTQClick to follow link." w:history="1">
        <w:r w:rsidRPr="00EE761F">
          <w:rPr>
            <w:color w:val="800080"/>
            <w:szCs w:val="13"/>
            <w:u w:val="single"/>
          </w:rPr>
          <w:t>https://wakkerdier.nl/app/uploads/2024/09/23095102/WD-2024-Rapport-Sterfte-voor-de-slacht.pdf?_gl=1*1c3f8fc*_gcl_au*MjU1OTE5MzExLjE3NzE1MTIxMTQ</w:t>
        </w:r>
      </w:hyperlink>
      <w:r w:rsidRPr="00EE761F">
        <w:rPr>
          <w:color w:val="212121"/>
          <w:szCs w:val="13"/>
        </w:rPr>
        <w:t>).</w:t>
      </w:r>
    </w:p>
  </w:footnote>
  <w:footnote w:id="8">
    <w:p w14:paraId="7F9777A7" w14:textId="77777777" w:rsidR="00662D7A" w:rsidRPr="00EE761F" w:rsidRDefault="00662D7A" w:rsidP="00662D7A">
      <w:pPr>
        <w:spacing w:after="240" w:line="240" w:lineRule="auto"/>
        <w:rPr>
          <w:sz w:val="13"/>
          <w:szCs w:val="13"/>
        </w:rPr>
      </w:pPr>
      <w:r w:rsidRPr="00EE761F">
        <w:rPr>
          <w:rStyle w:val="Voetnootmarkering"/>
          <w:rFonts w:asciiTheme="minorHAnsi" w:hAnsiTheme="minorHAnsi"/>
          <w:kern w:val="2"/>
          <w:sz w:val="13"/>
          <w:szCs w:val="13"/>
          <w:lang w:eastAsia="en-US"/>
        </w:rPr>
        <w:footnoteRef/>
      </w:r>
      <w:r w:rsidRPr="00EE761F">
        <w:rPr>
          <w:sz w:val="13"/>
          <w:szCs w:val="13"/>
        </w:rPr>
        <w:t xml:space="preserve"> </w:t>
      </w:r>
      <w:r w:rsidRPr="00EE761F">
        <w:rPr>
          <w:color w:val="212121"/>
          <w:sz w:val="13"/>
          <w:szCs w:val="13"/>
        </w:rPr>
        <w:t xml:space="preserve">Universiteit Utrecht, november 2022, 'Quickscan </w:t>
      </w:r>
      <w:proofErr w:type="spellStart"/>
      <w:r w:rsidRPr="00EE761F">
        <w:rPr>
          <w:color w:val="212121"/>
          <w:sz w:val="13"/>
          <w:szCs w:val="13"/>
        </w:rPr>
        <w:t>informatieset</w:t>
      </w:r>
      <w:proofErr w:type="spellEnd"/>
      <w:r w:rsidRPr="00EE761F">
        <w:rPr>
          <w:color w:val="212121"/>
          <w:sz w:val="13"/>
          <w:szCs w:val="13"/>
        </w:rPr>
        <w:t xml:space="preserve"> Convenant Dierwaardige Veehouderij' (</w:t>
      </w:r>
      <w:hyperlink r:id="rId5" w:tooltip="Original URL:https://research-portal.uu.nl/ws/files/256795196/quickscan-uu-dierwaardigheid.pdfClick to follow link." w:history="1">
        <w:r w:rsidRPr="00EE761F">
          <w:rPr>
            <w:color w:val="800080"/>
            <w:sz w:val="13"/>
            <w:szCs w:val="13"/>
            <w:u w:val="single"/>
          </w:rPr>
          <w:t>https://research-portal.uu.nl/ws/files/256795196/quickscan-uu-dierwaardigheid.pdf</w:t>
        </w:r>
      </w:hyperlink>
      <w:r w:rsidRPr="00EE761F">
        <w:rPr>
          <w:color w:val="212121"/>
          <w:sz w:val="13"/>
          <w:szCs w:val="1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66F64" w14:paraId="7556BE5F" w14:textId="77777777" w:rsidTr="00A50CF6">
      <w:tc>
        <w:tcPr>
          <w:tcW w:w="2156" w:type="dxa"/>
        </w:tcPr>
        <w:p w14:paraId="70BF48BF" w14:textId="77777777" w:rsidR="00527BD4" w:rsidRPr="005819CE" w:rsidRDefault="00086C9A" w:rsidP="00A50CF6">
          <w:pPr>
            <w:pStyle w:val="Huisstijl-Adres"/>
            <w:rPr>
              <w:b/>
            </w:rPr>
          </w:pPr>
          <w:r>
            <w:rPr>
              <w:b/>
            </w:rPr>
            <w:t>Directoraat-generaal Agro</w:t>
          </w:r>
          <w:r w:rsidRPr="005819CE">
            <w:rPr>
              <w:b/>
            </w:rPr>
            <w:br/>
          </w:r>
          <w:r>
            <w:t>Directie Dierlijke Agroketens en Dierenwelzijn</w:t>
          </w:r>
        </w:p>
      </w:tc>
    </w:tr>
    <w:tr w:rsidR="00666F64" w14:paraId="6925DCF4" w14:textId="77777777" w:rsidTr="00A50CF6">
      <w:trPr>
        <w:trHeight w:hRule="exact" w:val="200"/>
      </w:trPr>
      <w:tc>
        <w:tcPr>
          <w:tcW w:w="2156" w:type="dxa"/>
        </w:tcPr>
        <w:p w14:paraId="1BD22D70" w14:textId="77777777" w:rsidR="00527BD4" w:rsidRPr="005819CE" w:rsidRDefault="00527BD4" w:rsidP="00A50CF6"/>
      </w:tc>
    </w:tr>
    <w:tr w:rsidR="00666F64" w14:paraId="7311CA95" w14:textId="77777777" w:rsidTr="00502512">
      <w:trPr>
        <w:trHeight w:hRule="exact" w:val="774"/>
      </w:trPr>
      <w:tc>
        <w:tcPr>
          <w:tcW w:w="2156" w:type="dxa"/>
        </w:tcPr>
        <w:p w14:paraId="6C9A707A" w14:textId="77777777" w:rsidR="00527BD4" w:rsidRDefault="00086C9A" w:rsidP="003A5290">
          <w:pPr>
            <w:pStyle w:val="Huisstijl-Kopje"/>
          </w:pPr>
          <w:r>
            <w:t>Ons kenmerk</w:t>
          </w:r>
        </w:p>
        <w:p w14:paraId="7BD9F17A" w14:textId="5F959C0C" w:rsidR="00527BD4" w:rsidRPr="005819CE" w:rsidRDefault="00086C9A" w:rsidP="001E6117">
          <w:pPr>
            <w:pStyle w:val="Huisstijl-Kopje"/>
          </w:pPr>
          <w:r>
            <w:rPr>
              <w:b w:val="0"/>
            </w:rPr>
            <w:t>DGA-DAD</w:t>
          </w:r>
          <w:r w:rsidRPr="00502512">
            <w:rPr>
              <w:b w:val="0"/>
            </w:rPr>
            <w:t xml:space="preserve"> / </w:t>
          </w:r>
          <w:r w:rsidR="00EE761F" w:rsidRPr="00EE761F">
            <w:rPr>
              <w:b w:val="0"/>
              <w:bCs/>
            </w:rPr>
            <w:t>108046289</w:t>
          </w:r>
        </w:p>
      </w:tc>
    </w:tr>
  </w:tbl>
  <w:p w14:paraId="39DD4635" w14:textId="77777777" w:rsidR="00527BD4" w:rsidRPr="00740712" w:rsidRDefault="00527BD4" w:rsidP="004F44C2"/>
  <w:p w14:paraId="78DB2F6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66F64" w14:paraId="2D58D1DD" w14:textId="77777777" w:rsidTr="00751A6A">
      <w:trPr>
        <w:trHeight w:val="2636"/>
      </w:trPr>
      <w:tc>
        <w:tcPr>
          <w:tcW w:w="737" w:type="dxa"/>
        </w:tcPr>
        <w:p w14:paraId="33E2CC98" w14:textId="77777777" w:rsidR="00527BD4" w:rsidRDefault="00527BD4" w:rsidP="00D0609E">
          <w:pPr>
            <w:framePr w:w="6340" w:h="2750" w:hRule="exact" w:hSpace="180" w:wrap="around" w:vAnchor="page" w:hAnchor="text" w:x="3873" w:y="-140"/>
            <w:spacing w:line="240" w:lineRule="auto"/>
          </w:pPr>
        </w:p>
      </w:tc>
      <w:tc>
        <w:tcPr>
          <w:tcW w:w="5156" w:type="dxa"/>
        </w:tcPr>
        <w:p w14:paraId="1ECFAE86" w14:textId="77777777" w:rsidR="00527BD4" w:rsidRDefault="00086C9A"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69ED0A49" wp14:editId="45B090A0">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20671336" w14:textId="77777777" w:rsidR="003E0C4D" w:rsidRDefault="003E0C4D" w:rsidP="00D0609E">
          <w:pPr>
            <w:framePr w:w="6340" w:h="2750" w:hRule="exact" w:hSpace="180" w:wrap="around" w:vAnchor="page" w:hAnchor="text" w:x="3873" w:y="-140"/>
            <w:spacing w:line="240" w:lineRule="auto"/>
          </w:pPr>
        </w:p>
      </w:tc>
    </w:tr>
  </w:tbl>
  <w:p w14:paraId="4377DD8E" w14:textId="77777777" w:rsidR="00527BD4" w:rsidRDefault="00527BD4" w:rsidP="00D0609E">
    <w:pPr>
      <w:framePr w:w="6340" w:h="2750" w:hRule="exact" w:hSpace="180" w:wrap="around" w:vAnchor="page" w:hAnchor="text" w:x="3873" w:y="-140"/>
    </w:pPr>
  </w:p>
  <w:p w14:paraId="687B7B5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66F64" w:rsidRPr="00EE761F" w14:paraId="7A5C896E" w14:textId="77777777" w:rsidTr="00A50CF6">
      <w:tc>
        <w:tcPr>
          <w:tcW w:w="2160" w:type="dxa"/>
        </w:tcPr>
        <w:p w14:paraId="64384C0A" w14:textId="77777777" w:rsidR="00527BD4" w:rsidRPr="005819CE" w:rsidRDefault="00086C9A" w:rsidP="00A50CF6">
          <w:pPr>
            <w:pStyle w:val="Huisstijl-Adres"/>
            <w:rPr>
              <w:b/>
            </w:rPr>
          </w:pPr>
          <w:r>
            <w:rPr>
              <w:b/>
            </w:rPr>
            <w:t>Directoraat-generaal Agro</w:t>
          </w:r>
          <w:r w:rsidRPr="005819CE">
            <w:rPr>
              <w:b/>
            </w:rPr>
            <w:br/>
          </w:r>
          <w:r>
            <w:t>Directie Dierlijke Agroketens en Dierenwelzijn</w:t>
          </w:r>
        </w:p>
        <w:p w14:paraId="5ECA10BF" w14:textId="77777777" w:rsidR="00527BD4" w:rsidRPr="00BE5ED9" w:rsidRDefault="00086C9A" w:rsidP="00A50CF6">
          <w:pPr>
            <w:pStyle w:val="Huisstijl-Adres"/>
          </w:pPr>
          <w:r>
            <w:rPr>
              <w:b/>
            </w:rPr>
            <w:t>Bezoekadres</w:t>
          </w:r>
          <w:r>
            <w:rPr>
              <w:b/>
            </w:rPr>
            <w:br/>
          </w:r>
          <w:r>
            <w:t>Bezuidenhoutseweg 73</w:t>
          </w:r>
          <w:r w:rsidRPr="005819CE">
            <w:br/>
          </w:r>
          <w:r>
            <w:t>2594 AC Den Haag</w:t>
          </w:r>
        </w:p>
        <w:p w14:paraId="08F1458F" w14:textId="77777777" w:rsidR="00EF495B" w:rsidRDefault="00086C9A" w:rsidP="0098788A">
          <w:pPr>
            <w:pStyle w:val="Huisstijl-Adres"/>
          </w:pPr>
          <w:r>
            <w:rPr>
              <w:b/>
            </w:rPr>
            <w:t>Postadres</w:t>
          </w:r>
          <w:r>
            <w:rPr>
              <w:b/>
            </w:rPr>
            <w:br/>
          </w:r>
          <w:r>
            <w:t>Postbus 20401</w:t>
          </w:r>
          <w:r w:rsidRPr="005819CE">
            <w:br/>
            <w:t>2500 E</w:t>
          </w:r>
          <w:r>
            <w:t>K</w:t>
          </w:r>
          <w:r w:rsidRPr="005819CE">
            <w:t xml:space="preserve"> Den Haag</w:t>
          </w:r>
        </w:p>
        <w:p w14:paraId="2B062E15" w14:textId="77777777" w:rsidR="00556BEE" w:rsidRPr="005B3814" w:rsidRDefault="00086C9A" w:rsidP="0098788A">
          <w:pPr>
            <w:pStyle w:val="Huisstijl-Adres"/>
          </w:pPr>
          <w:r>
            <w:rPr>
              <w:b/>
            </w:rPr>
            <w:t>Overheidsidentificatienr</w:t>
          </w:r>
          <w:r>
            <w:rPr>
              <w:b/>
            </w:rPr>
            <w:br/>
          </w:r>
          <w:r w:rsidR="00BA129E">
            <w:rPr>
              <w:rFonts w:cs="Agrofont"/>
              <w:iCs/>
            </w:rPr>
            <w:t>00000001858272854000</w:t>
          </w:r>
        </w:p>
        <w:p w14:paraId="713E33F7" w14:textId="4831BF95" w:rsidR="00527BD4" w:rsidRPr="00EE761F" w:rsidRDefault="00086C9A"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666F64" w:rsidRPr="00EE761F" w14:paraId="70E3AFA8" w14:textId="77777777" w:rsidTr="00A50CF6">
      <w:trPr>
        <w:trHeight w:hRule="exact" w:val="200"/>
      </w:trPr>
      <w:tc>
        <w:tcPr>
          <w:tcW w:w="2160" w:type="dxa"/>
        </w:tcPr>
        <w:p w14:paraId="4B114728" w14:textId="77777777" w:rsidR="00527BD4" w:rsidRPr="001F0CA6" w:rsidRDefault="00527BD4" w:rsidP="00A50CF6"/>
      </w:tc>
    </w:tr>
    <w:tr w:rsidR="00666F64" w14:paraId="6FFC928C" w14:textId="77777777" w:rsidTr="00A50CF6">
      <w:tc>
        <w:tcPr>
          <w:tcW w:w="2160" w:type="dxa"/>
        </w:tcPr>
        <w:p w14:paraId="69D6AFF9" w14:textId="77777777" w:rsidR="000C0163" w:rsidRPr="005819CE" w:rsidRDefault="00086C9A" w:rsidP="000C0163">
          <w:pPr>
            <w:pStyle w:val="Huisstijl-Kopje"/>
          </w:pPr>
          <w:r>
            <w:t>Ons kenmerk</w:t>
          </w:r>
          <w:r w:rsidRPr="005819CE">
            <w:t xml:space="preserve"> </w:t>
          </w:r>
        </w:p>
        <w:p w14:paraId="6C29CBAE" w14:textId="77777777" w:rsidR="000C0163" w:rsidRPr="005819CE" w:rsidRDefault="00086C9A" w:rsidP="000C0163">
          <w:pPr>
            <w:pStyle w:val="Huisstijl-Gegeven"/>
          </w:pPr>
          <w:r>
            <w:t>DGA-DAD /</w:t>
          </w:r>
          <w:r w:rsidR="00CC7BA8">
            <w:t xml:space="preserve"> </w:t>
          </w:r>
          <w:r>
            <w:t>108046289</w:t>
          </w:r>
        </w:p>
        <w:p w14:paraId="1A77C574" w14:textId="77777777" w:rsidR="00527BD4" w:rsidRPr="005819CE" w:rsidRDefault="00086C9A" w:rsidP="00A50CF6">
          <w:pPr>
            <w:pStyle w:val="Huisstijl-Kopje"/>
          </w:pPr>
          <w:r>
            <w:t>Uw kenmerk</w:t>
          </w:r>
        </w:p>
        <w:p w14:paraId="1DC734C2" w14:textId="72A09617" w:rsidR="00527BD4" w:rsidRPr="005819CE" w:rsidRDefault="00086C9A" w:rsidP="00EE761F">
          <w:pPr>
            <w:pStyle w:val="Huisstijl-Gegeven"/>
          </w:pPr>
          <w:r>
            <w:t>2026Z15839</w:t>
          </w:r>
        </w:p>
        <w:p w14:paraId="7E3FC885" w14:textId="77777777" w:rsidR="00527BD4" w:rsidRPr="005819CE" w:rsidRDefault="00527BD4" w:rsidP="00A50CF6">
          <w:pPr>
            <w:pStyle w:val="Huisstijl-Gegeven"/>
          </w:pPr>
        </w:p>
      </w:tc>
    </w:tr>
  </w:tbl>
  <w:p w14:paraId="478EE4F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66F64" w14:paraId="55162D1A" w14:textId="77777777" w:rsidTr="009E2051">
      <w:trPr>
        <w:trHeight w:val="400"/>
      </w:trPr>
      <w:tc>
        <w:tcPr>
          <w:tcW w:w="7520" w:type="dxa"/>
          <w:gridSpan w:val="2"/>
        </w:tcPr>
        <w:p w14:paraId="4FF3BFE9" w14:textId="77777777" w:rsidR="00527BD4" w:rsidRPr="00BC3B53" w:rsidRDefault="00086C9A" w:rsidP="00A50CF6">
          <w:pPr>
            <w:pStyle w:val="Huisstijl-Retouradres"/>
          </w:pPr>
          <w:r>
            <w:t>&gt; Retouradres Postbus 20401 2500 EK Den Haag</w:t>
          </w:r>
        </w:p>
      </w:tc>
    </w:tr>
    <w:tr w:rsidR="00666F64" w14:paraId="2F851F09" w14:textId="77777777" w:rsidTr="009E2051">
      <w:tc>
        <w:tcPr>
          <w:tcW w:w="7520" w:type="dxa"/>
          <w:gridSpan w:val="2"/>
        </w:tcPr>
        <w:p w14:paraId="4ECD2805" w14:textId="77777777" w:rsidR="00527BD4" w:rsidRPr="00983E8F" w:rsidRDefault="00527BD4" w:rsidP="00A50CF6">
          <w:pPr>
            <w:pStyle w:val="Huisstijl-Rubricering"/>
          </w:pPr>
        </w:p>
      </w:tc>
    </w:tr>
    <w:tr w:rsidR="00666F64" w14:paraId="428857D0" w14:textId="77777777" w:rsidTr="009E2051">
      <w:trPr>
        <w:trHeight w:hRule="exact" w:val="2440"/>
      </w:trPr>
      <w:tc>
        <w:tcPr>
          <w:tcW w:w="7520" w:type="dxa"/>
          <w:gridSpan w:val="2"/>
        </w:tcPr>
        <w:p w14:paraId="2104603B" w14:textId="77777777" w:rsidR="00527BD4" w:rsidRDefault="00086C9A" w:rsidP="00A50CF6">
          <w:pPr>
            <w:pStyle w:val="Huisstijl-NAW"/>
          </w:pPr>
          <w:r>
            <w:t xml:space="preserve">De Voorzitter van de Tweede Kamer </w:t>
          </w:r>
        </w:p>
        <w:p w14:paraId="3FEC879B" w14:textId="77777777" w:rsidR="00D87195" w:rsidRDefault="00086C9A" w:rsidP="00D87195">
          <w:pPr>
            <w:pStyle w:val="Huisstijl-NAW"/>
          </w:pPr>
          <w:r>
            <w:t>der Staten-Generaal</w:t>
          </w:r>
        </w:p>
        <w:p w14:paraId="701B2CC8" w14:textId="77777777" w:rsidR="005C769E" w:rsidRDefault="00086C9A" w:rsidP="005C769E">
          <w:pPr>
            <w:rPr>
              <w:szCs w:val="18"/>
            </w:rPr>
          </w:pPr>
          <w:r>
            <w:rPr>
              <w:szCs w:val="18"/>
            </w:rPr>
            <w:t>Prinses Irenestraat 6</w:t>
          </w:r>
        </w:p>
        <w:p w14:paraId="5D91EEF0" w14:textId="77777777" w:rsidR="005C769E" w:rsidRDefault="00086C9A" w:rsidP="005C769E">
          <w:pPr>
            <w:pStyle w:val="Huisstijl-NAW"/>
          </w:pPr>
          <w:r>
            <w:t>2595 BD  DEN HAAG</w:t>
          </w:r>
        </w:p>
      </w:tc>
    </w:tr>
    <w:tr w:rsidR="00666F64" w14:paraId="4E1A23E1" w14:textId="77777777" w:rsidTr="009E2051">
      <w:trPr>
        <w:trHeight w:hRule="exact" w:val="400"/>
      </w:trPr>
      <w:tc>
        <w:tcPr>
          <w:tcW w:w="7520" w:type="dxa"/>
          <w:gridSpan w:val="2"/>
        </w:tcPr>
        <w:p w14:paraId="039D8C40"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66F64" w14:paraId="70EB6586" w14:textId="77777777" w:rsidTr="009E2051">
      <w:trPr>
        <w:trHeight w:val="240"/>
      </w:trPr>
      <w:tc>
        <w:tcPr>
          <w:tcW w:w="900" w:type="dxa"/>
        </w:tcPr>
        <w:p w14:paraId="5BDF4428" w14:textId="77777777" w:rsidR="00527BD4" w:rsidRPr="007709EF" w:rsidRDefault="00086C9A" w:rsidP="00A50CF6">
          <w:pPr>
            <w:rPr>
              <w:szCs w:val="18"/>
            </w:rPr>
          </w:pPr>
          <w:r>
            <w:rPr>
              <w:szCs w:val="18"/>
            </w:rPr>
            <w:t>Datum</w:t>
          </w:r>
        </w:p>
      </w:tc>
      <w:tc>
        <w:tcPr>
          <w:tcW w:w="6620" w:type="dxa"/>
        </w:tcPr>
        <w:p w14:paraId="1F468F12" w14:textId="5A357742" w:rsidR="00527BD4" w:rsidRPr="007709EF" w:rsidRDefault="00EC5077" w:rsidP="00A50CF6">
          <w:r>
            <w:t>31 augustus 2026</w:t>
          </w:r>
        </w:p>
      </w:tc>
    </w:tr>
    <w:tr w:rsidR="00666F64" w14:paraId="1D684A6A" w14:textId="77777777" w:rsidTr="009E2051">
      <w:trPr>
        <w:trHeight w:val="240"/>
      </w:trPr>
      <w:tc>
        <w:tcPr>
          <w:tcW w:w="900" w:type="dxa"/>
        </w:tcPr>
        <w:p w14:paraId="11A2CA88" w14:textId="77777777" w:rsidR="00527BD4" w:rsidRPr="007709EF" w:rsidRDefault="00086C9A" w:rsidP="00A50CF6">
          <w:pPr>
            <w:rPr>
              <w:szCs w:val="18"/>
            </w:rPr>
          </w:pPr>
          <w:r>
            <w:rPr>
              <w:szCs w:val="18"/>
            </w:rPr>
            <w:t>Betreft</w:t>
          </w:r>
        </w:p>
      </w:tc>
      <w:tc>
        <w:tcPr>
          <w:tcW w:w="6620" w:type="dxa"/>
        </w:tcPr>
        <w:p w14:paraId="2D4078D5" w14:textId="77777777" w:rsidR="00527BD4" w:rsidRPr="007709EF" w:rsidRDefault="00086C9A" w:rsidP="00A50CF6">
          <w:r>
            <w:t>Beantwoording Kamervragen vragen van het lid Ouwehand over de beelden van fokkers die geweld tegen konijnen tonen</w:t>
          </w:r>
        </w:p>
      </w:tc>
    </w:tr>
  </w:tbl>
  <w:p w14:paraId="44FB7F7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7E66D46">
      <w:start w:val="1"/>
      <w:numFmt w:val="bullet"/>
      <w:pStyle w:val="Lijstopsomteken"/>
      <w:lvlText w:val="•"/>
      <w:lvlJc w:val="left"/>
      <w:pPr>
        <w:tabs>
          <w:tab w:val="num" w:pos="227"/>
        </w:tabs>
        <w:ind w:left="227" w:hanging="227"/>
      </w:pPr>
      <w:rPr>
        <w:rFonts w:ascii="Verdana" w:hAnsi="Verdana" w:hint="default"/>
        <w:sz w:val="18"/>
        <w:szCs w:val="18"/>
      </w:rPr>
    </w:lvl>
    <w:lvl w:ilvl="1" w:tplc="AF6E97FC" w:tentative="1">
      <w:start w:val="1"/>
      <w:numFmt w:val="bullet"/>
      <w:lvlText w:val="o"/>
      <w:lvlJc w:val="left"/>
      <w:pPr>
        <w:tabs>
          <w:tab w:val="num" w:pos="1440"/>
        </w:tabs>
        <w:ind w:left="1440" w:hanging="360"/>
      </w:pPr>
      <w:rPr>
        <w:rFonts w:ascii="Courier New" w:hAnsi="Courier New" w:cs="Courier New" w:hint="default"/>
      </w:rPr>
    </w:lvl>
    <w:lvl w:ilvl="2" w:tplc="2AC88A86" w:tentative="1">
      <w:start w:val="1"/>
      <w:numFmt w:val="bullet"/>
      <w:lvlText w:val=""/>
      <w:lvlJc w:val="left"/>
      <w:pPr>
        <w:tabs>
          <w:tab w:val="num" w:pos="2160"/>
        </w:tabs>
        <w:ind w:left="2160" w:hanging="360"/>
      </w:pPr>
      <w:rPr>
        <w:rFonts w:ascii="Wingdings" w:hAnsi="Wingdings" w:hint="default"/>
      </w:rPr>
    </w:lvl>
    <w:lvl w:ilvl="3" w:tplc="DADA5A94" w:tentative="1">
      <w:start w:val="1"/>
      <w:numFmt w:val="bullet"/>
      <w:lvlText w:val=""/>
      <w:lvlJc w:val="left"/>
      <w:pPr>
        <w:tabs>
          <w:tab w:val="num" w:pos="2880"/>
        </w:tabs>
        <w:ind w:left="2880" w:hanging="360"/>
      </w:pPr>
      <w:rPr>
        <w:rFonts w:ascii="Symbol" w:hAnsi="Symbol" w:hint="default"/>
      </w:rPr>
    </w:lvl>
    <w:lvl w:ilvl="4" w:tplc="4C6EB030" w:tentative="1">
      <w:start w:val="1"/>
      <w:numFmt w:val="bullet"/>
      <w:lvlText w:val="o"/>
      <w:lvlJc w:val="left"/>
      <w:pPr>
        <w:tabs>
          <w:tab w:val="num" w:pos="3600"/>
        </w:tabs>
        <w:ind w:left="3600" w:hanging="360"/>
      </w:pPr>
      <w:rPr>
        <w:rFonts w:ascii="Courier New" w:hAnsi="Courier New" w:cs="Courier New" w:hint="default"/>
      </w:rPr>
    </w:lvl>
    <w:lvl w:ilvl="5" w:tplc="A8681A44" w:tentative="1">
      <w:start w:val="1"/>
      <w:numFmt w:val="bullet"/>
      <w:lvlText w:val=""/>
      <w:lvlJc w:val="left"/>
      <w:pPr>
        <w:tabs>
          <w:tab w:val="num" w:pos="4320"/>
        </w:tabs>
        <w:ind w:left="4320" w:hanging="360"/>
      </w:pPr>
      <w:rPr>
        <w:rFonts w:ascii="Wingdings" w:hAnsi="Wingdings" w:hint="default"/>
      </w:rPr>
    </w:lvl>
    <w:lvl w:ilvl="6" w:tplc="25ACA86A" w:tentative="1">
      <w:start w:val="1"/>
      <w:numFmt w:val="bullet"/>
      <w:lvlText w:val=""/>
      <w:lvlJc w:val="left"/>
      <w:pPr>
        <w:tabs>
          <w:tab w:val="num" w:pos="5040"/>
        </w:tabs>
        <w:ind w:left="5040" w:hanging="360"/>
      </w:pPr>
      <w:rPr>
        <w:rFonts w:ascii="Symbol" w:hAnsi="Symbol" w:hint="default"/>
      </w:rPr>
    </w:lvl>
    <w:lvl w:ilvl="7" w:tplc="57F6E7D6" w:tentative="1">
      <w:start w:val="1"/>
      <w:numFmt w:val="bullet"/>
      <w:lvlText w:val="o"/>
      <w:lvlJc w:val="left"/>
      <w:pPr>
        <w:tabs>
          <w:tab w:val="num" w:pos="5760"/>
        </w:tabs>
        <w:ind w:left="5760" w:hanging="360"/>
      </w:pPr>
      <w:rPr>
        <w:rFonts w:ascii="Courier New" w:hAnsi="Courier New" w:cs="Courier New" w:hint="default"/>
      </w:rPr>
    </w:lvl>
    <w:lvl w:ilvl="8" w:tplc="C4405F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BCA0B44">
      <w:start w:val="1"/>
      <w:numFmt w:val="bullet"/>
      <w:pStyle w:val="Lijstopsomteken2"/>
      <w:lvlText w:val="–"/>
      <w:lvlJc w:val="left"/>
      <w:pPr>
        <w:tabs>
          <w:tab w:val="num" w:pos="227"/>
        </w:tabs>
        <w:ind w:left="227" w:firstLine="0"/>
      </w:pPr>
      <w:rPr>
        <w:rFonts w:ascii="Verdana" w:hAnsi="Verdana" w:hint="default"/>
      </w:rPr>
    </w:lvl>
    <w:lvl w:ilvl="1" w:tplc="734E0FD8" w:tentative="1">
      <w:start w:val="1"/>
      <w:numFmt w:val="bullet"/>
      <w:lvlText w:val="o"/>
      <w:lvlJc w:val="left"/>
      <w:pPr>
        <w:tabs>
          <w:tab w:val="num" w:pos="1440"/>
        </w:tabs>
        <w:ind w:left="1440" w:hanging="360"/>
      </w:pPr>
      <w:rPr>
        <w:rFonts w:ascii="Courier New" w:hAnsi="Courier New" w:cs="Courier New" w:hint="default"/>
      </w:rPr>
    </w:lvl>
    <w:lvl w:ilvl="2" w:tplc="416E82C8" w:tentative="1">
      <w:start w:val="1"/>
      <w:numFmt w:val="bullet"/>
      <w:lvlText w:val=""/>
      <w:lvlJc w:val="left"/>
      <w:pPr>
        <w:tabs>
          <w:tab w:val="num" w:pos="2160"/>
        </w:tabs>
        <w:ind w:left="2160" w:hanging="360"/>
      </w:pPr>
      <w:rPr>
        <w:rFonts w:ascii="Wingdings" w:hAnsi="Wingdings" w:hint="default"/>
      </w:rPr>
    </w:lvl>
    <w:lvl w:ilvl="3" w:tplc="D08E55B6" w:tentative="1">
      <w:start w:val="1"/>
      <w:numFmt w:val="bullet"/>
      <w:lvlText w:val=""/>
      <w:lvlJc w:val="left"/>
      <w:pPr>
        <w:tabs>
          <w:tab w:val="num" w:pos="2880"/>
        </w:tabs>
        <w:ind w:left="2880" w:hanging="360"/>
      </w:pPr>
      <w:rPr>
        <w:rFonts w:ascii="Symbol" w:hAnsi="Symbol" w:hint="default"/>
      </w:rPr>
    </w:lvl>
    <w:lvl w:ilvl="4" w:tplc="9A1EE3C2" w:tentative="1">
      <w:start w:val="1"/>
      <w:numFmt w:val="bullet"/>
      <w:lvlText w:val="o"/>
      <w:lvlJc w:val="left"/>
      <w:pPr>
        <w:tabs>
          <w:tab w:val="num" w:pos="3600"/>
        </w:tabs>
        <w:ind w:left="3600" w:hanging="360"/>
      </w:pPr>
      <w:rPr>
        <w:rFonts w:ascii="Courier New" w:hAnsi="Courier New" w:cs="Courier New" w:hint="default"/>
      </w:rPr>
    </w:lvl>
    <w:lvl w:ilvl="5" w:tplc="1E8416CE" w:tentative="1">
      <w:start w:val="1"/>
      <w:numFmt w:val="bullet"/>
      <w:lvlText w:val=""/>
      <w:lvlJc w:val="left"/>
      <w:pPr>
        <w:tabs>
          <w:tab w:val="num" w:pos="4320"/>
        </w:tabs>
        <w:ind w:left="4320" w:hanging="360"/>
      </w:pPr>
      <w:rPr>
        <w:rFonts w:ascii="Wingdings" w:hAnsi="Wingdings" w:hint="default"/>
      </w:rPr>
    </w:lvl>
    <w:lvl w:ilvl="6" w:tplc="63924666" w:tentative="1">
      <w:start w:val="1"/>
      <w:numFmt w:val="bullet"/>
      <w:lvlText w:val=""/>
      <w:lvlJc w:val="left"/>
      <w:pPr>
        <w:tabs>
          <w:tab w:val="num" w:pos="5040"/>
        </w:tabs>
        <w:ind w:left="5040" w:hanging="360"/>
      </w:pPr>
      <w:rPr>
        <w:rFonts w:ascii="Symbol" w:hAnsi="Symbol" w:hint="default"/>
      </w:rPr>
    </w:lvl>
    <w:lvl w:ilvl="7" w:tplc="37ECCB56" w:tentative="1">
      <w:start w:val="1"/>
      <w:numFmt w:val="bullet"/>
      <w:lvlText w:val="o"/>
      <w:lvlJc w:val="left"/>
      <w:pPr>
        <w:tabs>
          <w:tab w:val="num" w:pos="5760"/>
        </w:tabs>
        <w:ind w:left="5760" w:hanging="360"/>
      </w:pPr>
      <w:rPr>
        <w:rFonts w:ascii="Courier New" w:hAnsi="Courier New" w:cs="Courier New" w:hint="default"/>
      </w:rPr>
    </w:lvl>
    <w:lvl w:ilvl="8" w:tplc="19AE876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56779237">
    <w:abstractNumId w:val="10"/>
  </w:num>
  <w:num w:numId="2" w16cid:durableId="1643345785">
    <w:abstractNumId w:val="7"/>
  </w:num>
  <w:num w:numId="3" w16cid:durableId="1618101420">
    <w:abstractNumId w:val="6"/>
  </w:num>
  <w:num w:numId="4" w16cid:durableId="994262901">
    <w:abstractNumId w:val="5"/>
  </w:num>
  <w:num w:numId="5" w16cid:durableId="478617310">
    <w:abstractNumId w:val="4"/>
  </w:num>
  <w:num w:numId="6" w16cid:durableId="1216620792">
    <w:abstractNumId w:val="8"/>
  </w:num>
  <w:num w:numId="7" w16cid:durableId="269171631">
    <w:abstractNumId w:val="3"/>
  </w:num>
  <w:num w:numId="8" w16cid:durableId="1841853090">
    <w:abstractNumId w:val="2"/>
  </w:num>
  <w:num w:numId="9" w16cid:durableId="1744791174">
    <w:abstractNumId w:val="1"/>
  </w:num>
  <w:num w:numId="10" w16cid:durableId="253783772">
    <w:abstractNumId w:val="0"/>
  </w:num>
  <w:num w:numId="11" w16cid:durableId="1557006326">
    <w:abstractNumId w:val="9"/>
  </w:num>
  <w:num w:numId="12" w16cid:durableId="1946305479">
    <w:abstractNumId w:val="11"/>
  </w:num>
  <w:num w:numId="13" w16cid:durableId="81027594">
    <w:abstractNumId w:val="13"/>
  </w:num>
  <w:num w:numId="14" w16cid:durableId="63756405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CDD"/>
    <w:rsid w:val="00034A84"/>
    <w:rsid w:val="00035E67"/>
    <w:rsid w:val="000366F3"/>
    <w:rsid w:val="000504FA"/>
    <w:rsid w:val="0006024D"/>
    <w:rsid w:val="00064021"/>
    <w:rsid w:val="00064B4C"/>
    <w:rsid w:val="000700AA"/>
    <w:rsid w:val="00071F28"/>
    <w:rsid w:val="00074079"/>
    <w:rsid w:val="00086C9A"/>
    <w:rsid w:val="00092799"/>
    <w:rsid w:val="00092C5F"/>
    <w:rsid w:val="00096680"/>
    <w:rsid w:val="000A0F36"/>
    <w:rsid w:val="000A174A"/>
    <w:rsid w:val="000A3E0A"/>
    <w:rsid w:val="000A4D70"/>
    <w:rsid w:val="000A65AC"/>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97CEA"/>
    <w:rsid w:val="001A2BEA"/>
    <w:rsid w:val="001A6D93"/>
    <w:rsid w:val="001C32EC"/>
    <w:rsid w:val="001C38BD"/>
    <w:rsid w:val="001C4D5A"/>
    <w:rsid w:val="001E34C6"/>
    <w:rsid w:val="001E5581"/>
    <w:rsid w:val="001E6117"/>
    <w:rsid w:val="001F0CA6"/>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50F7"/>
    <w:rsid w:val="00270304"/>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13D48"/>
    <w:rsid w:val="00423A19"/>
    <w:rsid w:val="00426BC7"/>
    <w:rsid w:val="00437B0F"/>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3454"/>
    <w:rsid w:val="005565F9"/>
    <w:rsid w:val="00556988"/>
    <w:rsid w:val="00556BEE"/>
    <w:rsid w:val="005654C3"/>
    <w:rsid w:val="005671A4"/>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1138"/>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2D7A"/>
    <w:rsid w:val="0066632F"/>
    <w:rsid w:val="00666F64"/>
    <w:rsid w:val="00674A89"/>
    <w:rsid w:val="00674F3D"/>
    <w:rsid w:val="00676727"/>
    <w:rsid w:val="00677EFC"/>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3898"/>
    <w:rsid w:val="006F4F08"/>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10A"/>
    <w:rsid w:val="007F5331"/>
    <w:rsid w:val="00800CCA"/>
    <w:rsid w:val="00806120"/>
    <w:rsid w:val="00810C93"/>
    <w:rsid w:val="00812028"/>
    <w:rsid w:val="00812DD8"/>
    <w:rsid w:val="00813082"/>
    <w:rsid w:val="00814D03"/>
    <w:rsid w:val="00821FC1"/>
    <w:rsid w:val="00823AE2"/>
    <w:rsid w:val="0083178B"/>
    <w:rsid w:val="00832259"/>
    <w:rsid w:val="00833695"/>
    <w:rsid w:val="008336B7"/>
    <w:rsid w:val="00833A8E"/>
    <w:rsid w:val="00842CD8"/>
    <w:rsid w:val="008431FA"/>
    <w:rsid w:val="00847444"/>
    <w:rsid w:val="008547BA"/>
    <w:rsid w:val="008553C7"/>
    <w:rsid w:val="00857FEB"/>
    <w:rsid w:val="008601AF"/>
    <w:rsid w:val="008678AE"/>
    <w:rsid w:val="00871342"/>
    <w:rsid w:val="00871563"/>
    <w:rsid w:val="00872271"/>
    <w:rsid w:val="00883137"/>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813"/>
    <w:rsid w:val="009632E6"/>
    <w:rsid w:val="00963300"/>
    <w:rsid w:val="00963463"/>
    <w:rsid w:val="009716D8"/>
    <w:rsid w:val="009718F9"/>
    <w:rsid w:val="00972FB9"/>
    <w:rsid w:val="00975112"/>
    <w:rsid w:val="00981768"/>
    <w:rsid w:val="00983E8F"/>
    <w:rsid w:val="009850B1"/>
    <w:rsid w:val="0098788A"/>
    <w:rsid w:val="00994FDA"/>
    <w:rsid w:val="009A31BF"/>
    <w:rsid w:val="009A3B71"/>
    <w:rsid w:val="009A61BC"/>
    <w:rsid w:val="009B0138"/>
    <w:rsid w:val="009B0EC1"/>
    <w:rsid w:val="009B0FE9"/>
    <w:rsid w:val="009B173A"/>
    <w:rsid w:val="009C3F20"/>
    <w:rsid w:val="009C63D5"/>
    <w:rsid w:val="009C7CA1"/>
    <w:rsid w:val="009D043D"/>
    <w:rsid w:val="009E2051"/>
    <w:rsid w:val="009F3259"/>
    <w:rsid w:val="00A056DE"/>
    <w:rsid w:val="00A128AD"/>
    <w:rsid w:val="00A21E76"/>
    <w:rsid w:val="00A23BC8"/>
    <w:rsid w:val="00A30E68"/>
    <w:rsid w:val="00A31933"/>
    <w:rsid w:val="00A329D2"/>
    <w:rsid w:val="00A34AA0"/>
    <w:rsid w:val="00A359BC"/>
    <w:rsid w:val="00A3715C"/>
    <w:rsid w:val="00A41FE2"/>
    <w:rsid w:val="00A46FEF"/>
    <w:rsid w:val="00A47948"/>
    <w:rsid w:val="00A50CF6"/>
    <w:rsid w:val="00A54BCC"/>
    <w:rsid w:val="00A56946"/>
    <w:rsid w:val="00A6170E"/>
    <w:rsid w:val="00A63B8C"/>
    <w:rsid w:val="00A715F8"/>
    <w:rsid w:val="00A77F6F"/>
    <w:rsid w:val="00A831FD"/>
    <w:rsid w:val="00A83352"/>
    <w:rsid w:val="00A850A2"/>
    <w:rsid w:val="00A91FA3"/>
    <w:rsid w:val="00A927D3"/>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A07F8"/>
    <w:rsid w:val="00BA129E"/>
    <w:rsid w:val="00BA6EB2"/>
    <w:rsid w:val="00BA7E0A"/>
    <w:rsid w:val="00BB536F"/>
    <w:rsid w:val="00BC3B53"/>
    <w:rsid w:val="00BC3B96"/>
    <w:rsid w:val="00BC4AE3"/>
    <w:rsid w:val="00BC5B28"/>
    <w:rsid w:val="00BE3F88"/>
    <w:rsid w:val="00BE4756"/>
    <w:rsid w:val="00BE5ED9"/>
    <w:rsid w:val="00BE7B41"/>
    <w:rsid w:val="00C02E2F"/>
    <w:rsid w:val="00C15A91"/>
    <w:rsid w:val="00C206F1"/>
    <w:rsid w:val="00C217E1"/>
    <w:rsid w:val="00C219B1"/>
    <w:rsid w:val="00C25A1D"/>
    <w:rsid w:val="00C306E6"/>
    <w:rsid w:val="00C361F6"/>
    <w:rsid w:val="00C4015B"/>
    <w:rsid w:val="00C40C60"/>
    <w:rsid w:val="00C5258E"/>
    <w:rsid w:val="00C530C9"/>
    <w:rsid w:val="00C619A7"/>
    <w:rsid w:val="00C73D5F"/>
    <w:rsid w:val="00C90702"/>
    <w:rsid w:val="00C97C80"/>
    <w:rsid w:val="00CA47D3"/>
    <w:rsid w:val="00CA58C9"/>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16F6"/>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6F20"/>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4388"/>
    <w:rsid w:val="00E850D3"/>
    <w:rsid w:val="00E853D6"/>
    <w:rsid w:val="00E876B9"/>
    <w:rsid w:val="00EC0DFF"/>
    <w:rsid w:val="00EC237D"/>
    <w:rsid w:val="00EC4D0E"/>
    <w:rsid w:val="00EC4E2B"/>
    <w:rsid w:val="00EC5077"/>
    <w:rsid w:val="00ED072A"/>
    <w:rsid w:val="00ED539E"/>
    <w:rsid w:val="00ED62CF"/>
    <w:rsid w:val="00EE4A1F"/>
    <w:rsid w:val="00EE4C2D"/>
    <w:rsid w:val="00EE761F"/>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1EDB"/>
    <w:rsid w:val="00F53F91"/>
    <w:rsid w:val="00F61569"/>
    <w:rsid w:val="00F61A72"/>
    <w:rsid w:val="00F62B67"/>
    <w:rsid w:val="00F66F13"/>
    <w:rsid w:val="00F74073"/>
    <w:rsid w:val="00F75603"/>
    <w:rsid w:val="00F75716"/>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D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uiPriority w:val="99"/>
    <w:semiHidden/>
    <w:unhideWhenUsed/>
    <w:rsid w:val="00662D7A"/>
    <w:rPr>
      <w:rFonts w:cs="Times New Roman"/>
      <w:vertAlign w:val="superscript"/>
    </w:rPr>
  </w:style>
  <w:style w:type="character" w:styleId="Verwijzingopmerking">
    <w:name w:val="annotation reference"/>
    <w:basedOn w:val="Standaardalinea-lettertype"/>
    <w:semiHidden/>
    <w:unhideWhenUsed/>
    <w:rsid w:val="00963463"/>
    <w:rPr>
      <w:sz w:val="16"/>
      <w:szCs w:val="16"/>
    </w:rPr>
  </w:style>
  <w:style w:type="paragraph" w:styleId="Tekstopmerking">
    <w:name w:val="annotation text"/>
    <w:basedOn w:val="Standaard"/>
    <w:link w:val="TekstopmerkingChar"/>
    <w:unhideWhenUsed/>
    <w:rsid w:val="00963463"/>
    <w:pPr>
      <w:spacing w:line="240" w:lineRule="auto"/>
    </w:pPr>
    <w:rPr>
      <w:sz w:val="20"/>
      <w:szCs w:val="20"/>
    </w:rPr>
  </w:style>
  <w:style w:type="character" w:customStyle="1" w:styleId="TekstopmerkingChar">
    <w:name w:val="Tekst opmerking Char"/>
    <w:basedOn w:val="Standaardalinea-lettertype"/>
    <w:link w:val="Tekstopmerking"/>
    <w:rsid w:val="00963463"/>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63463"/>
    <w:rPr>
      <w:b/>
      <w:bCs/>
    </w:rPr>
  </w:style>
  <w:style w:type="character" w:customStyle="1" w:styleId="OnderwerpvanopmerkingChar">
    <w:name w:val="Onderwerp van opmerking Char"/>
    <w:basedOn w:val="TekstopmerkingChar"/>
    <w:link w:val="Onderwerpvanopmerking"/>
    <w:semiHidden/>
    <w:rsid w:val="00963463"/>
    <w:rPr>
      <w:rFonts w:ascii="Verdana" w:hAnsi="Verdana"/>
      <w:b/>
      <w:bCs/>
      <w:lang w:val="nl-NL" w:eastAsia="nl-NL"/>
    </w:rPr>
  </w:style>
  <w:style w:type="character" w:styleId="Onopgelostemelding">
    <w:name w:val="Unresolved Mention"/>
    <w:basedOn w:val="Standaardalinea-lettertype"/>
    <w:uiPriority w:val="99"/>
    <w:semiHidden/>
    <w:unhideWhenUsed/>
    <w:rsid w:val="00437B0F"/>
    <w:rPr>
      <w:color w:val="605E5C"/>
      <w:shd w:val="clear" w:color="auto" w:fill="E1DFDD"/>
    </w:rPr>
  </w:style>
  <w:style w:type="paragraph" w:styleId="Revisie">
    <w:name w:val="Revision"/>
    <w:hidden/>
    <w:uiPriority w:val="99"/>
    <w:semiHidden/>
    <w:rsid w:val="001F0CA6"/>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nvwa.nl/documenten/konijnen/inspectieresultaten/publicaties/welzijn-konijnen-inspectieresultaten-2021-2022" TargetMode="External"/><Relationship Id="rId2" Type="http://schemas.openxmlformats.org/officeDocument/2006/relationships/hyperlink" Target="https://eur01.safelinks.protection.outlook.com/?url=https%3A%2F%2Fwww.rtl.nl%2Fnieuws%2Fvideo%2Fvideo%2Ff4cceccd-af5b-409f-aa70-082c4e340d74%2Fundercoverbeelden-tonen-geweld-tegen%3Freferrer%3Dhttps%253A%252F%252Fwww.google.com%252F&amp;data=05%7C02%7Ca.l.vanoosterhout%40minlnv.nl%7C5012d821b0a24088ae1a08dedb4ca0fd%7C1321633ef6b944e2a44f59b9d264ecb7%7C0%7C0%7C639189319318385013%7CUnknown%7CTWFpbGZsb3d8eyJFbXB0eU1hcGkiOnRydWUsIlYiOiIwLjAuMDAwMCIsIlAiOiJXaW4zMiIsIkFOIjoiTWFpbCIsIldUIjoyfQ%3D%3D%7C0%7C%7C%7C&amp;sdata=8D40NFaqmsjUP3uBqih6CDCl2D7krruHUtF7t62YRPo%3D&amp;reserved=0" TargetMode="External"/><Relationship Id="rId1" Type="http://schemas.openxmlformats.org/officeDocument/2006/relationships/hyperlink" Target="https://eur01.safelinks.protection.outlook.com/?url=https%3A%2F%2Fanimalrights.nl%2Fundercoverbeelden-grootschalige-mishandeling-van-konijnen-bij-het-laden-voor-transport-naar-slachthuis&amp;data=05%7C02%7Ca.l.vanoosterhout%40minlnv.nl%7C5012d821b0a24088ae1a08dedb4ca0fd%7C1321633ef6b944e2a44f59b9d264ecb7%7C0%7C0%7C639189319318363820%7CUnknown%7CTWFpbGZsb3d8eyJFbXB0eU1hcGkiOnRydWUsIlYiOiIwLjAuMDAwMCIsIlAiOiJXaW4zMiIsIkFOIjoiTWFpbCIsIldUIjoyfQ%3D%3D%7C0%7C%7C%7C&amp;sdata=EJz%2FEoi39UvBLUkbwRl8TWUfUp1ShpPXSW8wqftgdKU%3D&amp;reserved=0" TargetMode="External"/><Relationship Id="rId5" Type="http://schemas.openxmlformats.org/officeDocument/2006/relationships/hyperlink" Target="https://eur01.safelinks.protection.outlook.com/?url=https%3A%2F%2Fresearch-portal.uu.nl%2Fws%2Ffiles%2F256795196%2Fquickscan-uu-dierwaardigheid.pdf&amp;data=05%7C02%7Ca.l.vanoosterhout%40minlnv.nl%7C5012d821b0a24088ae1a08dedb4ca0fd%7C1321633ef6b944e2a44f59b9d264ecb7%7C0%7C0%7C639189319318428933%7CUnknown%7CTWFpbGZsb3d8eyJFbXB0eU1hcGkiOnRydWUsIlYiOiIwLjAuMDAwMCIsIlAiOiJXaW4zMiIsIkFOIjoiTWFpbCIsIldUIjoyfQ%3D%3D%7C0%7C%7C%7C&amp;sdata=yyvOcNvHvs%2B9Qw5DJjN129Jl5h%2BHRPs4%2BVpFFVxTmA4%3D&amp;reserved=0" TargetMode="External"/><Relationship Id="rId4" Type="http://schemas.openxmlformats.org/officeDocument/2006/relationships/hyperlink" Target="https://eur01.safelinks.protection.outlook.com/?url=https%3A%2F%2Fwakkerdier.nl%2Fapp%2Fuploads%2F2024%2F09%2F23095102%2FWD-2024-Rapport-Sterfte-voor-de-slacht.pdf%3F_gl%3D1*1c3f8fc*_gcl_au*MjU1OTE5MzExLjE3NzE1MTIxMTQ&amp;data=05%7C02%7Ca.l.vanoosterhout%40minlnv.nl%7C5012d821b0a24088ae1a08dedb4ca0fd%7C1321633ef6b944e2a44f59b9d264ecb7%7C0%7C0%7C639189319318405957%7CUnknown%7CTWFpbGZsb3d8eyJFbXB0eU1hcGkiOnRydWUsIlYiOiIwLjAuMDAwMCIsIlAiOiJXaW4zMiIsIkFOIjoiTWFpbCIsIldUIjoyfQ%3D%3D%7C0%7C%7C%7C&amp;sdata=w10BgN%2FA7%2BvKY2%2F6WmA278h2a03qZwJBZ%2BQ1VRYipYM%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3698</ap:Words>
  <ap:Characters>20345</ap:Characters>
  <ap:DocSecurity>0</ap:DocSecurity>
  <ap:Lines>169</ap:Lines>
  <ap:Paragraphs>47</ap:Paragraphs>
  <ap:ScaleCrop>false</ap:ScaleCrop>
  <ap:LinksUpToDate>false</ap:LinksUpToDate>
  <ap:CharactersWithSpaces>23996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2026-08-31T13:38:00.0000000Z</dcterms:created>
  <dcterms:modified xsi:type="dcterms:W3CDTF">2026-08-31T13:39:00.0000000Z</dcterms:modified>
  <dc:description>------------------------</dc:description>
  <dc:subject/>
  <keywords/>
  <version/>
  <category/>
</coreProperties>
</file>