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20047C" w:rsidTr="00D9561B" w14:paraId="4EE4FA24" w14:textId="77777777">
        <w:trPr>
          <w:trHeight w:val="1514"/>
        </w:trPr>
        <w:tc>
          <w:tcPr>
            <w:tcW w:w="7522" w:type="dxa"/>
            <w:tcBorders>
              <w:top w:val="nil"/>
              <w:left w:val="nil"/>
              <w:bottom w:val="nil"/>
              <w:right w:val="nil"/>
            </w:tcBorders>
            <w:tcMar>
              <w:left w:w="0" w:type="dxa"/>
              <w:right w:w="0" w:type="dxa"/>
            </w:tcMar>
          </w:tcPr>
          <w:p w:rsidR="00374412" w:rsidP="00D9561B" w:rsidRDefault="00ED23A7" w14:paraId="6E1914AE" w14:textId="77777777">
            <w:r>
              <w:t>De v</w:t>
            </w:r>
            <w:r w:rsidR="008E3932">
              <w:t>oorzitter van de Tweede Kamer der Staten-Generaal</w:t>
            </w:r>
          </w:p>
          <w:p w:rsidR="00374412" w:rsidP="00D9561B" w:rsidRDefault="00ED23A7" w14:paraId="533B5AA2" w14:textId="77777777">
            <w:r>
              <w:t>Postbus 20018</w:t>
            </w:r>
          </w:p>
          <w:p w:rsidR="008E3932" w:rsidP="00D9561B" w:rsidRDefault="00ED23A7" w14:paraId="2710E9C5"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20047C" w:rsidTr="00FF66F9" w14:paraId="09F8A5DB" w14:textId="77777777">
        <w:trPr>
          <w:trHeight w:val="289" w:hRule="exact"/>
        </w:trPr>
        <w:tc>
          <w:tcPr>
            <w:tcW w:w="929" w:type="dxa"/>
          </w:tcPr>
          <w:p w:rsidRPr="00434042" w:rsidR="0005404B" w:rsidP="00FF66F9" w:rsidRDefault="00ED23A7" w14:paraId="415D0D2C" w14:textId="77777777">
            <w:pPr>
              <w:rPr>
                <w:lang w:eastAsia="en-US"/>
              </w:rPr>
            </w:pPr>
            <w:r>
              <w:rPr>
                <w:lang w:eastAsia="en-US"/>
              </w:rPr>
              <w:t>Datum</w:t>
            </w:r>
          </w:p>
        </w:tc>
        <w:tc>
          <w:tcPr>
            <w:tcW w:w="6581" w:type="dxa"/>
          </w:tcPr>
          <w:p w:rsidRPr="00434042" w:rsidR="0005404B" w:rsidP="00FF66F9" w:rsidRDefault="007F4462" w14:paraId="29CF1F83" w14:textId="3A3B4E79">
            <w:pPr>
              <w:rPr>
                <w:lang w:eastAsia="en-US"/>
              </w:rPr>
            </w:pPr>
            <w:r>
              <w:rPr>
                <w:lang w:eastAsia="en-US"/>
              </w:rPr>
              <w:t>31 augustus 2026</w:t>
            </w:r>
          </w:p>
        </w:tc>
      </w:tr>
      <w:tr w:rsidR="0020047C" w:rsidTr="00FF66F9" w14:paraId="3FB2213E" w14:textId="77777777">
        <w:trPr>
          <w:trHeight w:val="368"/>
        </w:trPr>
        <w:tc>
          <w:tcPr>
            <w:tcW w:w="929" w:type="dxa"/>
          </w:tcPr>
          <w:p w:rsidR="0005404B" w:rsidP="00FF66F9" w:rsidRDefault="00ED23A7" w14:paraId="22FF7E0E" w14:textId="77777777">
            <w:pPr>
              <w:rPr>
                <w:lang w:eastAsia="en-US"/>
              </w:rPr>
            </w:pPr>
            <w:r>
              <w:rPr>
                <w:lang w:eastAsia="en-US"/>
              </w:rPr>
              <w:t>Betreft</w:t>
            </w:r>
          </w:p>
        </w:tc>
        <w:tc>
          <w:tcPr>
            <w:tcW w:w="6581" w:type="dxa"/>
          </w:tcPr>
          <w:p w:rsidR="0005404B" w:rsidP="00FF66F9" w:rsidRDefault="00ED23A7" w14:paraId="3E939B1B" w14:textId="77777777">
            <w:pPr>
              <w:rPr>
                <w:lang w:eastAsia="en-US"/>
              </w:rPr>
            </w:pPr>
            <w:r>
              <w:rPr>
                <w:lang w:eastAsia="en-US"/>
              </w:rPr>
              <w:t xml:space="preserve">Antwoord op schriftelijke vragen van het lid Kisteman (VVD) </w:t>
            </w:r>
          </w:p>
        </w:tc>
      </w:tr>
    </w:tbl>
    <w:p w:rsidR="0020047C" w:rsidRDefault="001C2C36" w14:paraId="2FB21779" w14:textId="77777777">
      <w:r w:rsidRPr="001C2C36">
        <w:t xml:space="preserve"> </w:t>
      </w:r>
      <w:r w:rsidRPr="00B20109"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7F4462" w:rsidR="0020047C" w:rsidTr="00A421A1" w14:paraId="5908CEE9" w14:textId="77777777">
        <w:tc>
          <w:tcPr>
            <w:tcW w:w="2160" w:type="dxa"/>
          </w:tcPr>
          <w:p w:rsidRPr="00F53C9D" w:rsidR="006205C0" w:rsidP="00686AED" w:rsidRDefault="00ED23A7" w14:paraId="5E3B4F87" w14:textId="77777777">
            <w:pPr>
              <w:pStyle w:val="Colofonkop"/>
              <w:framePr w:hSpace="0" w:wrap="auto" w:hAnchor="text" w:vAnchor="margin" w:xAlign="left" w:yAlign="inline"/>
            </w:pPr>
            <w:r>
              <w:t>Onderwijsprestaties en Voortgezet Onderwijs</w:t>
            </w:r>
          </w:p>
          <w:p w:rsidR="006205C0" w:rsidP="00A421A1" w:rsidRDefault="00ED23A7" w14:paraId="2466CE54" w14:textId="77777777">
            <w:pPr>
              <w:pStyle w:val="Huisstijl-Gegeven"/>
              <w:spacing w:after="0"/>
            </w:pPr>
            <w:r>
              <w:t xml:space="preserve">Rijnstraat 50 </w:t>
            </w:r>
          </w:p>
          <w:p w:rsidR="004425A7" w:rsidP="00E972A2" w:rsidRDefault="00ED23A7" w14:paraId="17062FA7" w14:textId="77777777">
            <w:pPr>
              <w:pStyle w:val="Huisstijl-Gegeven"/>
              <w:spacing w:after="0"/>
            </w:pPr>
            <w:r>
              <w:t>Den Haag</w:t>
            </w:r>
          </w:p>
          <w:p w:rsidR="004425A7" w:rsidP="00E972A2" w:rsidRDefault="00ED23A7" w14:paraId="635EE9EA" w14:textId="77777777">
            <w:pPr>
              <w:pStyle w:val="Huisstijl-Gegeven"/>
              <w:spacing w:after="0"/>
            </w:pPr>
            <w:r>
              <w:t>Postbus 16375</w:t>
            </w:r>
          </w:p>
          <w:p w:rsidR="004425A7" w:rsidP="00E972A2" w:rsidRDefault="00ED23A7" w14:paraId="4B40A474" w14:textId="77777777">
            <w:pPr>
              <w:pStyle w:val="Huisstijl-Gegeven"/>
              <w:spacing w:after="0"/>
            </w:pPr>
            <w:r>
              <w:t>2500 BJ Den Haag</w:t>
            </w:r>
          </w:p>
          <w:p w:rsidR="004425A7" w:rsidP="00E972A2" w:rsidRDefault="00ED23A7" w14:paraId="09F1C5F1" w14:textId="77777777">
            <w:pPr>
              <w:pStyle w:val="Huisstijl-Gegeven"/>
              <w:spacing w:after="90"/>
            </w:pPr>
            <w:r>
              <w:t>www.rijksoverheid.nl</w:t>
            </w:r>
          </w:p>
          <w:p w:rsidRPr="004F5929" w:rsidR="006205C0" w:rsidP="00A421A1" w:rsidRDefault="006205C0" w14:paraId="161C5C2C" w14:textId="38B7064E">
            <w:pPr>
              <w:spacing w:line="180" w:lineRule="exact"/>
              <w:rPr>
                <w:sz w:val="13"/>
                <w:szCs w:val="13"/>
                <w:lang w:val="en-US"/>
              </w:rPr>
            </w:pPr>
          </w:p>
        </w:tc>
      </w:tr>
      <w:tr w:rsidRPr="007F4462" w:rsidR="0020047C" w:rsidTr="00A421A1" w14:paraId="30402E4D" w14:textId="77777777">
        <w:trPr>
          <w:trHeight w:val="200" w:hRule="exact"/>
        </w:trPr>
        <w:tc>
          <w:tcPr>
            <w:tcW w:w="2160" w:type="dxa"/>
          </w:tcPr>
          <w:p w:rsidRPr="004F5929" w:rsidR="006205C0" w:rsidP="00A421A1" w:rsidRDefault="006205C0" w14:paraId="41F6B30F" w14:textId="77777777">
            <w:pPr>
              <w:spacing w:after="90" w:line="180" w:lineRule="exact"/>
              <w:rPr>
                <w:sz w:val="13"/>
                <w:szCs w:val="13"/>
                <w:lang w:val="en-US"/>
              </w:rPr>
            </w:pPr>
          </w:p>
        </w:tc>
      </w:tr>
      <w:tr w:rsidR="0020047C" w:rsidTr="00A421A1" w14:paraId="5E6442F6" w14:textId="77777777">
        <w:trPr>
          <w:trHeight w:val="450"/>
        </w:trPr>
        <w:tc>
          <w:tcPr>
            <w:tcW w:w="2160" w:type="dxa"/>
          </w:tcPr>
          <w:p w:rsidR="00F51A76" w:rsidP="00A421A1" w:rsidRDefault="00ED23A7" w14:paraId="293D105F" w14:textId="77777777">
            <w:pPr>
              <w:spacing w:line="180" w:lineRule="exact"/>
              <w:rPr>
                <w:b/>
                <w:sz w:val="13"/>
                <w:szCs w:val="13"/>
              </w:rPr>
            </w:pPr>
            <w:r>
              <w:rPr>
                <w:b/>
                <w:sz w:val="13"/>
                <w:szCs w:val="13"/>
              </w:rPr>
              <w:t>Onze referentie</w:t>
            </w:r>
          </w:p>
          <w:p w:rsidRPr="00FA7882" w:rsidR="006205C0" w:rsidP="00215356" w:rsidRDefault="00ED23A7" w14:paraId="26A9E288" w14:textId="77777777">
            <w:pPr>
              <w:spacing w:line="180" w:lineRule="exact"/>
              <w:rPr>
                <w:sz w:val="13"/>
                <w:szCs w:val="13"/>
              </w:rPr>
            </w:pPr>
            <w:r>
              <w:rPr>
                <w:sz w:val="13"/>
                <w:szCs w:val="13"/>
              </w:rPr>
              <w:t>65292959</w:t>
            </w:r>
          </w:p>
        </w:tc>
      </w:tr>
      <w:tr w:rsidR="0020047C" w:rsidTr="00A421A1" w14:paraId="22ECAC5C" w14:textId="77777777">
        <w:trPr>
          <w:trHeight w:val="136"/>
        </w:trPr>
        <w:tc>
          <w:tcPr>
            <w:tcW w:w="2160" w:type="dxa"/>
          </w:tcPr>
          <w:p w:rsidRPr="00C5333A" w:rsidR="006205C0" w:rsidP="00A421A1" w:rsidRDefault="00ED23A7" w14:paraId="4769C31D" w14:textId="77777777">
            <w:pPr>
              <w:tabs>
                <w:tab w:val="left" w:pos="1890"/>
              </w:tabs>
              <w:spacing w:line="180" w:lineRule="exact"/>
              <w:rPr>
                <w:b/>
                <w:sz w:val="13"/>
                <w:szCs w:val="13"/>
              </w:rPr>
            </w:pPr>
            <w:r w:rsidRPr="00003544">
              <w:rPr>
                <w:b/>
                <w:sz w:val="13"/>
                <w:szCs w:val="13"/>
              </w:rPr>
              <w:t>Uw brief</w:t>
            </w:r>
          </w:p>
          <w:p w:rsidRPr="00E06CD4" w:rsidR="00E91674" w:rsidP="00E210E0" w:rsidRDefault="00ED23A7" w14:paraId="3F6F1104" w14:textId="77777777">
            <w:pPr>
              <w:tabs>
                <w:tab w:val="left" w:pos="1890"/>
              </w:tabs>
              <w:spacing w:after="92" w:line="180" w:lineRule="exact"/>
              <w:rPr>
                <w:sz w:val="13"/>
                <w:szCs w:val="13"/>
              </w:rPr>
            </w:pPr>
            <w:r>
              <w:rPr>
                <w:sz w:val="13"/>
                <w:szCs w:val="13"/>
              </w:rPr>
              <w:t>10 juli 2026</w:t>
            </w:r>
          </w:p>
        </w:tc>
      </w:tr>
      <w:tr w:rsidR="0020047C" w:rsidTr="00A421A1" w14:paraId="16D665DD" w14:textId="77777777">
        <w:trPr>
          <w:trHeight w:val="227"/>
        </w:trPr>
        <w:tc>
          <w:tcPr>
            <w:tcW w:w="2160" w:type="dxa"/>
          </w:tcPr>
          <w:p w:rsidRPr="004A65A5" w:rsidR="006205C0" w:rsidP="00A421A1" w:rsidRDefault="00ED23A7" w14:paraId="6C9CFA18" w14:textId="77777777">
            <w:pPr>
              <w:spacing w:line="180" w:lineRule="exact"/>
              <w:rPr>
                <w:b/>
                <w:sz w:val="13"/>
                <w:szCs w:val="13"/>
              </w:rPr>
            </w:pPr>
            <w:r>
              <w:rPr>
                <w:b/>
                <w:sz w:val="13"/>
                <w:szCs w:val="13"/>
              </w:rPr>
              <w:t>Uw referentie</w:t>
            </w:r>
          </w:p>
          <w:p w:rsidRPr="00D74F66" w:rsidR="006205C0" w:rsidP="00A421A1" w:rsidRDefault="00ED23A7" w14:paraId="5D335F28" w14:textId="77777777">
            <w:pPr>
              <w:spacing w:after="90" w:line="180" w:lineRule="exact"/>
              <w:rPr>
                <w:sz w:val="13"/>
              </w:rPr>
            </w:pPr>
            <w:r>
              <w:rPr>
                <w:sz w:val="13"/>
              </w:rPr>
              <w:t>2026Z16056</w:t>
            </w:r>
          </w:p>
        </w:tc>
      </w:tr>
    </w:tbl>
    <w:p w:rsidR="00215356" w:rsidRDefault="00215356" w14:paraId="3A0E8B14" w14:textId="77777777"/>
    <w:p w:rsidR="006205C0" w:rsidP="00A421A1" w:rsidRDefault="006205C0" w14:paraId="5AFA5628" w14:textId="77777777"/>
    <w:p w:rsidR="00CA35E4" w:rsidP="00CA35E4" w:rsidRDefault="00437472" w14:paraId="50C818D8" w14:textId="189699BC">
      <w:r>
        <w:t xml:space="preserve">Hierbij </w:t>
      </w:r>
      <w:r w:rsidR="00ED23A7">
        <w:t>stuur ik</w:t>
      </w:r>
      <w:r w:rsidR="00D45993">
        <w:t xml:space="preserve"> u</w:t>
      </w:r>
      <w:r w:rsidR="00ED23A7">
        <w:t xml:space="preserve"> de antwoorden</w:t>
      </w:r>
      <w:r w:rsidR="006B0A79">
        <w:t xml:space="preserve"> op</w:t>
      </w:r>
      <w:r w:rsidR="00C82662">
        <w:t xml:space="preserve"> </w:t>
      </w:r>
      <w:r w:rsidRPr="004F5929" w:rsidR="00ED23A7">
        <w:t>de vragen</w:t>
      </w:r>
      <w:r w:rsidR="00ED23A7">
        <w:t xml:space="preserve"> van het lid </w:t>
      </w:r>
      <w:r w:rsidR="00C64D9C">
        <w:t>Kisteman (</w:t>
      </w:r>
      <w:r w:rsidR="00ED23A7">
        <w:t>VVD</w:t>
      </w:r>
      <w:r w:rsidR="00C64D9C">
        <w:t>)</w:t>
      </w:r>
      <w:r w:rsidR="00AD7C7C">
        <w:t xml:space="preserve"> </w:t>
      </w:r>
      <w:r w:rsidR="00127580">
        <w:t>over</w:t>
      </w:r>
      <w:r w:rsidR="00ED23A7">
        <w:t> Kamerbrief ‘Uitkomsten onderzoek bestuurlijk handelen Stichting Islamitisch Onderwijs (SIO)’</w:t>
      </w:r>
      <w:r w:rsidR="005E637C">
        <w:t>.</w:t>
      </w:r>
    </w:p>
    <w:p w:rsidR="00CA35E4" w:rsidP="00CA35E4" w:rsidRDefault="00CA35E4" w14:paraId="276DE7EB" w14:textId="77777777"/>
    <w:p w:rsidR="00463FBD" w:rsidP="00CA35E4" w:rsidRDefault="00ED23A7" w14:paraId="3E66E6DB" w14:textId="77777777">
      <w:r w:rsidRPr="004F5929">
        <w:t>De vragen werden</w:t>
      </w:r>
      <w:r w:rsidR="00B11469">
        <w:t> </w:t>
      </w:r>
      <w:r w:rsidR="00BD7E81">
        <w:t>in</w:t>
      </w:r>
      <w:r w:rsidR="00CA35E4">
        <w:t xml:space="preserve">gezonden </w:t>
      </w:r>
      <w:r w:rsidR="00BD7E81">
        <w:t>op</w:t>
      </w:r>
      <w:r w:rsidR="00EB5D85">
        <w:t xml:space="preserve"> </w:t>
      </w:r>
      <w:r>
        <w:t>10 juli 2026</w:t>
      </w:r>
      <w:r w:rsidR="00E82C38">
        <w:t xml:space="preserve"> met kenmerk </w:t>
      </w:r>
      <w:r>
        <w:t>2026Z16056</w:t>
      </w:r>
      <w:r w:rsidR="00E82C38">
        <w:t>.</w:t>
      </w:r>
    </w:p>
    <w:p w:rsidR="00930C09" w:rsidP="00CA35E4" w:rsidRDefault="00930C09" w14:paraId="0CB33A26" w14:textId="77777777"/>
    <w:p w:rsidR="00820DDA" w:rsidP="00CA35E4" w:rsidRDefault="00820DDA" w14:paraId="3FC70EDE" w14:textId="77777777"/>
    <w:p w:rsidR="00C84ED9" w:rsidP="00CA35E4" w:rsidRDefault="000B20AB" w14:paraId="1154AA0B" w14:textId="434C3C0A">
      <w:r>
        <w:t>Hoogachtend,</w:t>
      </w:r>
    </w:p>
    <w:p w:rsidR="000B20AB" w:rsidP="00CA35E4" w:rsidRDefault="000B20AB" w14:paraId="3B7EEED9" w14:textId="77777777"/>
    <w:p w:rsidR="00820DDA" w:rsidP="00CA35E4" w:rsidRDefault="00020BEC" w14:paraId="52922C9F" w14:textId="112F272D">
      <w:r w:rsidRPr="00020BEC">
        <w:t>De staatssecretaris van Onderwijs en Emancipatie</w:t>
      </w:r>
    </w:p>
    <w:p w:rsidR="00203BE7" w:rsidP="00203BE7" w:rsidRDefault="00203BE7" w14:paraId="4CC69EA9" w14:textId="77777777"/>
    <w:p w:rsidR="00203BE7" w:rsidP="00203BE7" w:rsidRDefault="00203BE7" w14:paraId="7AC19D7F" w14:textId="77777777"/>
    <w:p w:rsidR="00203BE7" w:rsidP="00203BE7" w:rsidRDefault="00203BE7" w14:paraId="70C404C0" w14:textId="77777777"/>
    <w:p w:rsidR="00B75738" w:rsidP="003A7160" w:rsidRDefault="00B75738" w14:paraId="2AF71E15" w14:textId="77777777"/>
    <w:p w:rsidR="00E93891" w:rsidP="00347221" w:rsidRDefault="00E93891" w14:paraId="6549C77F" w14:textId="77777777"/>
    <w:p w:rsidRPr="00347221" w:rsidR="00697943" w:rsidP="000E04A1" w:rsidRDefault="00ED23A7" w14:paraId="5A7731FF" w14:textId="77777777">
      <w:r w:rsidRPr="000E04A1">
        <w:t>Judith Zs.C.M. Tielen</w:t>
      </w:r>
    </w:p>
    <w:p w:rsidR="00930C09" w:rsidRDefault="00ED23A7" w14:paraId="29C5DBD4" w14:textId="77777777">
      <w:pPr>
        <w:spacing w:line="240" w:lineRule="auto"/>
      </w:pPr>
      <w:r>
        <w:br w:type="page"/>
      </w:r>
    </w:p>
    <w:p w:rsidR="00930C09" w:rsidP="009E4507" w:rsidRDefault="00ED23A7" w14:paraId="268F25D7" w14:textId="09F854E7">
      <w:pPr>
        <w:pStyle w:val="pagebreak"/>
        <w:pageBreakBefore w:val="0"/>
      </w:pPr>
      <w:r>
        <w:lastRenderedPageBreak/>
        <w:t xml:space="preserve">De antwoorden </w:t>
      </w:r>
      <w:r w:rsidR="00D51F76">
        <w:t xml:space="preserve">op de schriftelijke </w:t>
      </w:r>
      <w:r>
        <w:t>vragen</w:t>
      </w:r>
      <w:r w:rsidR="00D51F76">
        <w:t> </w:t>
      </w:r>
      <w:r>
        <w:t xml:space="preserve">van het lid </w:t>
      </w:r>
      <w:r w:rsidR="00C64D9C">
        <w:t>Kisteman (</w:t>
      </w:r>
      <w:r>
        <w:t>VVD</w:t>
      </w:r>
      <w:r w:rsidR="00C64D9C">
        <w:t>)</w:t>
      </w:r>
      <w:r w:rsidR="00D51F76">
        <w:t xml:space="preserve"> </w:t>
      </w:r>
      <w:r w:rsidR="009E4507">
        <w:t>over</w:t>
      </w:r>
      <w:r w:rsidR="00EE09A7">
        <w:t xml:space="preserve"> </w:t>
      </w:r>
      <w:r>
        <w:t>Kamerbrief ‘Uitkomsten onderzoek bestuurlijk handelen Stichting Islamitisch Onderwijs (SIO)’</w:t>
      </w:r>
      <w:r w:rsidR="00C50C4E">
        <w:t xml:space="preserve"> </w:t>
      </w:r>
      <w:r w:rsidR="009E4507">
        <w:t xml:space="preserve">met kenmerk </w:t>
      </w:r>
      <w:r>
        <w:t>2026Z16056</w:t>
      </w:r>
      <w:r w:rsidR="00C50C4E">
        <w:t xml:space="preserve">, ingezonden op </w:t>
      </w:r>
      <w:r>
        <w:t>10 juli 2026</w:t>
      </w:r>
      <w:r w:rsidR="00C50C4E">
        <w:t>.</w:t>
      </w:r>
    </w:p>
    <w:p w:rsidR="00820DDA" w:rsidP="00820DDA" w:rsidRDefault="00820DDA" w14:paraId="5CAB6A11" w14:textId="77777777">
      <w:pPr>
        <w:pStyle w:val="standaard-tekst"/>
      </w:pPr>
    </w:p>
    <w:p w:rsidRPr="004C4610" w:rsidR="004C4610" w:rsidP="004C4610" w:rsidRDefault="004C4610" w14:paraId="4ABAD868" w14:textId="77777777">
      <w:r w:rsidRPr="004C4610">
        <w:t>Vraag 1</w:t>
      </w:r>
    </w:p>
    <w:p w:rsidRPr="004C4610" w:rsidR="004C4610" w:rsidP="004C4610" w:rsidRDefault="004C4610" w14:paraId="7D0CD8A2" w14:textId="77777777">
      <w:r w:rsidRPr="004C4610">
        <w:t>Klopt het dat de Onderwijsinspectie opnieuw wanbeheer heeft geconstateerd bij Stichting Islamitisch Onderwijs (SIO), het bevoegd gezag van het Cornelius Haga Lyceum?</w:t>
      </w:r>
    </w:p>
    <w:p w:rsidRPr="004C4610" w:rsidR="004C4610" w:rsidP="004C4610" w:rsidRDefault="004C4610" w14:paraId="70DFAA4C" w14:textId="77777777"/>
    <w:p w:rsidRPr="004C4610" w:rsidR="004C4610" w:rsidP="004C4610" w:rsidRDefault="004C4610" w14:paraId="4F9511BB" w14:textId="77777777">
      <w:r w:rsidRPr="004C4610">
        <w:t>Antwoord 1</w:t>
      </w:r>
    </w:p>
    <w:p w:rsidRPr="004C4610" w:rsidR="004C4610" w:rsidP="004C4610" w:rsidRDefault="004C4610" w14:paraId="24D610F8" w14:textId="77777777">
      <w:r w:rsidRPr="004C4610">
        <w:t>Ja. De inspectie heeft geconstateerd dat het bevoegd gezag langdurig en in ernstige mate het heeft nagelaten om maatregelen te treffen die noodzakelijk zijn voor het waarborgen van de kwaliteit en de goede voortgang van het onderwijs. De inspectie heeft in 2019 eveneens wanbeheer geconstateerd. De Raad van State heeft in 2022 de uitspraak gedaan dat er in 2019 weliswaar sprake was van onrechtmatige handelingen, maar niet van wanbeheer.</w:t>
      </w:r>
    </w:p>
    <w:p w:rsidRPr="004C4610" w:rsidR="004C4610" w:rsidP="004C4610" w:rsidRDefault="004C4610" w14:paraId="4355D25C" w14:textId="77777777"/>
    <w:p w:rsidRPr="004C4610" w:rsidR="004C4610" w:rsidP="004C4610" w:rsidRDefault="004C4610" w14:paraId="4E73EC36" w14:textId="77777777">
      <w:r w:rsidRPr="004C4610">
        <w:t>Vraag 2</w:t>
      </w:r>
    </w:p>
    <w:p w:rsidRPr="004C4610" w:rsidR="004C4610" w:rsidP="004C4610" w:rsidRDefault="004C4610" w14:paraId="5039B6D2" w14:textId="77777777">
      <w:r w:rsidRPr="004C4610">
        <w:t>Kunt u aangeven op welke punten dit wanbeheer precies ziet?</w:t>
      </w:r>
    </w:p>
    <w:p w:rsidRPr="004C4610" w:rsidR="004C4610" w:rsidP="004C4610" w:rsidRDefault="004C4610" w14:paraId="51278302" w14:textId="77777777"/>
    <w:p w:rsidRPr="004C4610" w:rsidR="004C4610" w:rsidP="004C4610" w:rsidRDefault="004C4610" w14:paraId="73D9D311" w14:textId="77777777">
      <w:r w:rsidRPr="004C4610">
        <w:t>Antwoord 2</w:t>
      </w:r>
    </w:p>
    <w:p w:rsidRPr="004C4610" w:rsidR="004C4610" w:rsidP="004C4610" w:rsidRDefault="004C4610" w14:paraId="0683303C" w14:textId="77777777">
      <w:r w:rsidRPr="004C4610">
        <w:t>Er is sprake van wanbeheer als bedoeld in artikel 3.38, tweede lid onderdeel b van de Wet voortgezet onderwijs 2020 (hierna: WVO 2020). De inspectie constateert dat het bestuur langdurig en in ernstige mate nagelaten heeft om de noodzakelijke maatregelen te treffen die nodig zijn voor het waarborgen van de kwaliteit en de goede voortgang van het onderwijs. De geconstateerde tekortkomingen zien op structurele tekortkomingen. Op hoofdlijnen betreft het de bestuurlijke aansturing, kwaliteitszorg, governance en medezeggenschap. In het rapport van de inspectie naar het bestuurlijk handelen van 18 juni 2026 staan de details.</w:t>
      </w:r>
    </w:p>
    <w:p w:rsidRPr="004C4610" w:rsidR="004C4610" w:rsidP="004C4610" w:rsidRDefault="004C4610" w14:paraId="71DE276A" w14:textId="77777777"/>
    <w:p w:rsidRPr="004C4610" w:rsidR="004C4610" w:rsidP="004C4610" w:rsidRDefault="004C4610" w14:paraId="729B017E" w14:textId="77777777">
      <w:r w:rsidRPr="004C4610">
        <w:t>Vraag 3</w:t>
      </w:r>
    </w:p>
    <w:p w:rsidRPr="004C4610" w:rsidR="004C4610" w:rsidP="004C4610" w:rsidRDefault="004C4610" w14:paraId="3F9545DF" w14:textId="77777777">
      <w:r w:rsidRPr="004C4610">
        <w:t>Deelt u de mening dat het onacceptabel is dat leerlingen jarenlang onderwijs krijgen dat tekortschiet, terwijl het bevoegd gezag er niet in slaagt de noodzakelijke verbeteringen door te voeren?</w:t>
      </w:r>
    </w:p>
    <w:p w:rsidRPr="004C4610" w:rsidR="004C4610" w:rsidP="004C4610" w:rsidRDefault="004C4610" w14:paraId="5CA642AB" w14:textId="77777777"/>
    <w:p w:rsidRPr="004C4610" w:rsidR="004C4610" w:rsidP="004C4610" w:rsidRDefault="004C4610" w14:paraId="71587EF9" w14:textId="77777777">
      <w:r w:rsidRPr="004C4610">
        <w:t>Antwoord 3</w:t>
      </w:r>
    </w:p>
    <w:p w:rsidRPr="004C4610" w:rsidR="004C4610" w:rsidP="004C4610" w:rsidRDefault="004C4610" w14:paraId="6B0C0307" w14:textId="77777777">
      <w:r w:rsidRPr="004C4610">
        <w:t>Ja. Leerlingen en hun ouders moeten erop kunnen vertrouwen dat de school van hun keuze kwalitatief goed onderwijs biedt. Alle kinderen hebben recht op goed onderwijs.</w:t>
      </w:r>
      <w:r w:rsidRPr="004C4610">
        <w:br/>
      </w:r>
    </w:p>
    <w:p w:rsidRPr="004C4610" w:rsidR="004C4610" w:rsidP="004C4610" w:rsidRDefault="004C4610" w14:paraId="46DD0506" w14:textId="77777777">
      <w:r w:rsidRPr="004C4610">
        <w:t>Vraag 4</w:t>
      </w:r>
    </w:p>
    <w:p w:rsidRPr="004C4610" w:rsidR="004C4610" w:rsidP="004C4610" w:rsidRDefault="004C4610" w14:paraId="28169D29" w14:textId="77777777">
      <w:r w:rsidRPr="004C4610">
        <w:t>Kunt u duiden hoe een school waarbij al jarenlang ernstige zorgen bestaan over bestuurs- en onderwijskwaliteit en naleving van wettelijke eisen nog steeds door hetzelfde gezag wordt bestuurd?</w:t>
      </w:r>
    </w:p>
    <w:p w:rsidRPr="004C4610" w:rsidR="004C4610" w:rsidP="004C4610" w:rsidRDefault="004C4610" w14:paraId="0697E98B" w14:textId="77777777"/>
    <w:p w:rsidRPr="004C4610" w:rsidR="004C4610" w:rsidP="004C4610" w:rsidRDefault="004C4610" w14:paraId="0CE71D17" w14:textId="77777777">
      <w:r w:rsidRPr="004C4610">
        <w:t>Antwoord 4</w:t>
      </w:r>
    </w:p>
    <w:p w:rsidRPr="004C4610" w:rsidR="004C4610" w:rsidP="004C4610" w:rsidRDefault="004C4610" w14:paraId="1953B98C" w14:textId="77777777">
      <w:r w:rsidRPr="004C4610">
        <w:t xml:space="preserve">De wet biedt de minister geen eigenstandige bevoegdheid om zelfstandig bestuurders te ontslaan of een nieuw bestuur te benoemen. Het is aan het bevoegd gezag om de samenstelling van het bestuur te wijzigen. </w:t>
      </w:r>
    </w:p>
    <w:p w:rsidRPr="004C4610" w:rsidR="004C4610" w:rsidP="004C4610" w:rsidRDefault="004C4610" w14:paraId="3C02008F" w14:textId="77777777"/>
    <w:p w:rsidRPr="004C4610" w:rsidR="004C4610" w:rsidP="004C4610" w:rsidRDefault="004C4610" w14:paraId="33DC397A" w14:textId="77777777">
      <w:r w:rsidRPr="004C4610">
        <w:t xml:space="preserve">Scholen en besturen moeten de bekostiging aanwenden voor kwalitatief goed onderwijs. De inspectie constateert dat het bevoegd gezag van het Cornelius Haga Lyceum er herhaaldelijk niet in slaagt de onderwijskwaliteit te waarborgen. Dit is zorgelijk voor de leerlingen van de school. Het is van groot belang dat zij op korte termijn goed onderwijs krijgen. </w:t>
      </w:r>
    </w:p>
    <w:p w:rsidRPr="004C4610" w:rsidR="004C4610" w:rsidP="004C4610" w:rsidRDefault="004C4610" w14:paraId="2295DAC2" w14:textId="77777777"/>
    <w:p w:rsidRPr="004C4610" w:rsidR="004C4610" w:rsidP="004C4610" w:rsidRDefault="004C4610" w14:paraId="69F60B5B" w14:textId="77777777">
      <w:r w:rsidRPr="004C4610">
        <w:t xml:space="preserve">Wanneer sprake is van wanbeheer, beschikt de minister over verschillende mogelijkheden om in te grijpen. Op grond van de sectorwetten kan aan een bestuur een aanwijzing worden opgelegd. Dat is een bestuurlijk instrument waarmee besturen gedwongen kunnen worden maatregelen te nemen om het wanbeheer te beëindigen. Deze maatregelen kunnen ook gericht zijn op de samenstelling van het bestuur.  </w:t>
      </w:r>
    </w:p>
    <w:p w:rsidRPr="004C4610" w:rsidR="004C4610" w:rsidP="004C4610" w:rsidRDefault="004C4610" w14:paraId="1F1E9BD2" w14:textId="77777777"/>
    <w:p w:rsidRPr="004C4610" w:rsidR="004C4610" w:rsidP="004C4610" w:rsidRDefault="004C4610" w14:paraId="744C8121" w14:textId="77777777">
      <w:r w:rsidRPr="004C4610">
        <w:t>Vraag 5</w:t>
      </w:r>
    </w:p>
    <w:p w:rsidRPr="004C4610" w:rsidR="004C4610" w:rsidP="004C4610" w:rsidRDefault="004C4610" w14:paraId="3602D7E2" w14:textId="77777777">
      <w:r w:rsidRPr="004C4610">
        <w:t>Bent u bereid om zo snel mogelijk gebruik te maken van uw bevoegdheden om in te grijpen bij dit wanbeheer? Zo ja, hoe?</w:t>
      </w:r>
      <w:r w:rsidRPr="004C4610">
        <w:br/>
      </w:r>
    </w:p>
    <w:p w:rsidRPr="004C4610" w:rsidR="004C4610" w:rsidP="004C4610" w:rsidRDefault="004C4610" w14:paraId="2620CD8C" w14:textId="77777777">
      <w:r w:rsidRPr="004C4610">
        <w:t>Antwoord 5</w:t>
      </w:r>
    </w:p>
    <w:p w:rsidRPr="004C4610" w:rsidR="004C4610" w:rsidP="004C4610" w:rsidRDefault="004C4610" w14:paraId="537A4289" w14:textId="77777777">
      <w:r w:rsidRPr="004C4610">
        <w:t>Ik vind het van het grootste belang dat de leerlingen van het Cornelius Haga Lyceum zo spoedig mogelijk kwalitatief goed onderwijs kunnen volgen. Ik bereid gepaste vervolgstappen voor binnen mijn bevoegdheid. Zodra ik een definitief besluit heb genomen over de vervolgstappen informeer ik uw Kamer.</w:t>
      </w:r>
    </w:p>
    <w:p w:rsidRPr="004C4610" w:rsidR="004C4610" w:rsidP="004C4610" w:rsidRDefault="004C4610" w14:paraId="145750F9" w14:textId="77777777"/>
    <w:p w:rsidRPr="004C4610" w:rsidR="004C4610" w:rsidP="004C4610" w:rsidRDefault="004C4610" w14:paraId="74CA13B5" w14:textId="77777777">
      <w:r w:rsidRPr="004C4610">
        <w:t>Vraag 6</w:t>
      </w:r>
    </w:p>
    <w:p w:rsidRPr="004C4610" w:rsidR="004C4610" w:rsidP="004C4610" w:rsidRDefault="004C4610" w14:paraId="0762E9E3" w14:textId="77777777">
      <w:r w:rsidRPr="004C4610">
        <w:t>Welke mogelijkheden bestaan er om het huidige bestuur geheel of gedeeltelijk te vervangen wanneer sprake is van langdurig wanbeheer?</w:t>
      </w:r>
    </w:p>
    <w:p w:rsidRPr="004C4610" w:rsidR="004C4610" w:rsidP="004C4610" w:rsidRDefault="004C4610" w14:paraId="78B368ED" w14:textId="77777777"/>
    <w:p w:rsidRPr="004C4610" w:rsidR="004C4610" w:rsidP="004C4610" w:rsidRDefault="004C4610" w14:paraId="15CD4689" w14:textId="77777777">
      <w:r w:rsidRPr="004C4610">
        <w:t>Antwoord 6</w:t>
      </w:r>
    </w:p>
    <w:p w:rsidRPr="004C4610" w:rsidR="004C4610" w:rsidP="004C4610" w:rsidRDefault="004C4610" w14:paraId="7F17A1C0" w14:textId="77777777">
      <w:r w:rsidRPr="004C4610">
        <w:t xml:space="preserve">Zie het antwoord op vraag 4. </w:t>
      </w:r>
    </w:p>
    <w:p w:rsidRPr="004C4610" w:rsidR="004C4610" w:rsidP="004C4610" w:rsidRDefault="004C4610" w14:paraId="48A5347E" w14:textId="77777777"/>
    <w:p w:rsidRPr="004C4610" w:rsidR="004C4610" w:rsidP="004C4610" w:rsidRDefault="004C4610" w14:paraId="04DB956D" w14:textId="77777777">
      <w:r w:rsidRPr="004C4610">
        <w:t>Vraag 7</w:t>
      </w:r>
    </w:p>
    <w:p w:rsidRPr="004C4610" w:rsidR="004C4610" w:rsidP="004C4610" w:rsidRDefault="004C4610" w14:paraId="77002D4B" w14:textId="77777777">
      <w:r w:rsidRPr="004C4610">
        <w:t>Is sluiting van de school mogelijk wanneer de kwaliteit en continuïteit van het onderwijs onvoldoende gewaarborgd is? Zo ja, onder welke voorwaarden?</w:t>
      </w:r>
      <w:r w:rsidRPr="004C4610">
        <w:br/>
      </w:r>
    </w:p>
    <w:p w:rsidRPr="004C4610" w:rsidR="004C4610" w:rsidP="004C4610" w:rsidRDefault="004C4610" w14:paraId="5CD68703" w14:textId="77777777">
      <w:r w:rsidRPr="004C4610">
        <w:t>Antwoord 7</w:t>
      </w:r>
    </w:p>
    <w:p w:rsidRPr="004C4610" w:rsidR="004C4610" w:rsidP="004C4610" w:rsidRDefault="004C4610" w14:paraId="2D06662B" w14:textId="77777777">
      <w:r w:rsidRPr="004C4610">
        <w:t>Ja. Op grond van artikel 2.95 WVO 2020 kan de minister besluiten een schoolsoort of leerweg op te heffen (bij openbare scholen) of de bekostiging daarvan te beëindigen (bij bijzondere scholen). Dit is een uiterste maatregel, die enkel ingezet kan worden als aan strikte wettelijke voorwaarden wordt voldaan: de inspectie moet een herhaald eindoordeel Zeer zwak hebben vastgesteld, gebaseerd op onvoldoende leerresultaten; de inspectie moet geconstateerd hebben dat het bevoegd gezag niet bereid is afspraken te maken over verbeteringen dan wel onvoldoende verbeteringen heeft doorgevoerd; en het bevoegd gezag moet de mogelijkheid hebben gehad om hierop zijn zienswijze in te dienen. Aan deze wettelijke voorwaarden is in deze casus niet voldaan. Op dit moment zijn de in dit antwoord beschreven mogelijkheden wettelijk niet aan de orde. Ik bereid vervolgstappen voor op basis van het genoemde inspectierapport.</w:t>
      </w:r>
    </w:p>
    <w:p w:rsidRPr="004C4610" w:rsidR="004C4610" w:rsidP="004C4610" w:rsidRDefault="004C4610" w14:paraId="698A3E8F" w14:textId="77777777"/>
    <w:p w:rsidRPr="004C4610" w:rsidR="004C4610" w:rsidP="004C4610" w:rsidRDefault="004C4610" w14:paraId="778EE3F7" w14:textId="77777777">
      <w:r w:rsidRPr="004C4610">
        <w:t>Vraag 8</w:t>
      </w:r>
    </w:p>
    <w:p w:rsidRPr="004C4610" w:rsidR="004C4610" w:rsidP="004C4610" w:rsidRDefault="004C4610" w14:paraId="3FCC69C6" w14:textId="77777777">
      <w:r w:rsidRPr="004C4610">
        <w:t>Hoe wordt op dit moment gewaarborgd dat de leerlingen goed onderwijs krijgen en geen verdere leerachterstanden oplopen?</w:t>
      </w:r>
    </w:p>
    <w:p w:rsidRPr="004C4610" w:rsidR="004C4610" w:rsidP="004C4610" w:rsidRDefault="004C4610" w14:paraId="2002B244" w14:textId="77777777"/>
    <w:p w:rsidRPr="004C4610" w:rsidR="004C4610" w:rsidP="004C4610" w:rsidRDefault="004C4610" w14:paraId="227D8C4F" w14:textId="77777777">
      <w:r w:rsidRPr="004C4610">
        <w:t>Antwoord 8</w:t>
      </w:r>
    </w:p>
    <w:p w:rsidRPr="004C4610" w:rsidR="004C4610" w:rsidP="004C4610" w:rsidRDefault="004C4610" w14:paraId="457C6F9E" w14:textId="77777777">
      <w:r w:rsidRPr="004C4610">
        <w:t>De onderwijskwaliteit en de ontwikkeling van leerlingen zijn en blijven de verantwoordelijkheid van het bevoegd gezag van de school. De inspectie heeft geconcludeerd dat het bestuur nalaat om voldoende zorg te dragen voor verbetering van de onderwijskwaliteit. Op basis van de geconstateerde tekortkomingen zijn herstelopdrachten opgelegd. De inspectie ziet nu toe op de voortgang van deze herstelopdrachten. Ik bereid verdere maatregelen voor om te bewerkstelligen dat de leerlingen van het Cornelius Haga Lyceum op korte termijn weer onderwijs van goede kwaliteit krijgen.</w:t>
      </w:r>
    </w:p>
    <w:p w:rsidRPr="004C4610" w:rsidR="004C4610" w:rsidP="004C4610" w:rsidRDefault="004C4610" w14:paraId="51D2CDB9" w14:textId="77777777"/>
    <w:p w:rsidRPr="004C4610" w:rsidR="004C4610" w:rsidP="004C4610" w:rsidRDefault="004C4610" w14:paraId="1F2B1D6F" w14:textId="77777777">
      <w:r w:rsidRPr="004C4610">
        <w:t>Vraag 9</w:t>
      </w:r>
    </w:p>
    <w:p w:rsidRPr="004C4610" w:rsidR="004C4610" w:rsidP="004C4610" w:rsidRDefault="004C4610" w14:paraId="5414DC07" w14:textId="77777777">
      <w:r w:rsidRPr="004C4610">
        <w:t>Welke lessen vallen er volgens u uit deze casus te trekken voor het toezicht op nieuwe scholen en kleine schoolbesturen, in het bijzonder wanneer sprake is van gebrekkig intern toezicht?</w:t>
      </w:r>
      <w:r w:rsidRPr="004C4610">
        <w:br/>
      </w:r>
    </w:p>
    <w:p w:rsidRPr="004C4610" w:rsidR="004C4610" w:rsidP="004C4610" w:rsidRDefault="004C4610" w14:paraId="3F49D4EE" w14:textId="77777777">
      <w:r w:rsidRPr="004C4610">
        <w:t>Antwoord 9</w:t>
      </w:r>
    </w:p>
    <w:p w:rsidRPr="004C4610" w:rsidR="004C4610" w:rsidP="004C4610" w:rsidRDefault="004C4610" w14:paraId="0E7A86E1" w14:textId="77777777">
      <w:r w:rsidRPr="004C4610">
        <w:t xml:space="preserve">De kwaliteit van nieuw opgerichte scholen moet goed gemonitord worden. Dat doet de inspectie: nieuwe scholen krijgen standaard een kwaliteitsonderzoek binnen een jaar na oprichting, en afhankelijk van de opbrengsten daarvan vindt vervolgtoezicht plaats. Op deze manier is ook het Cornelius Haga Lyceum vanaf het begin bij de inspectie in beeld geweest. </w:t>
      </w:r>
    </w:p>
    <w:p w:rsidRPr="004C4610" w:rsidR="004C4610" w:rsidP="004C4610" w:rsidRDefault="004C4610" w14:paraId="0D95261B" w14:textId="77777777"/>
    <w:p w:rsidRPr="004C4610" w:rsidR="004C4610" w:rsidP="004C4610" w:rsidRDefault="004C4610" w14:paraId="2DE38E69" w14:textId="77777777">
      <w:r w:rsidRPr="004C4610">
        <w:t xml:space="preserve">Een zorgwekkende situatie zoals die bij SIO is uitzonderlijk. Er zijn veel kleine schoolbesturen waar de bestuurlijke kwaliteit en de onderwijskwaliteit op orde zijn. Het intern toezicht is een belangrijk gremium in de waarborging van onderwijskwaliteit. Wanneer de bestuurlijke kwaliteit wordt onderzocht, is het intern toezicht hier altijd onderdeel van. Deze casus bevestigt het belang hiervan. Dit laat ook het belang zien van toezicht van de inspectie op besturen. </w:t>
      </w:r>
    </w:p>
    <w:p w:rsidRPr="004C4610" w:rsidR="004C4610" w:rsidP="004C4610" w:rsidRDefault="004C4610" w14:paraId="0DDB1941" w14:textId="77777777"/>
    <w:p w:rsidRPr="004C4610" w:rsidR="004C4610" w:rsidP="004C4610" w:rsidRDefault="004C4610" w14:paraId="2964948D" w14:textId="77777777">
      <w:r w:rsidRPr="004C4610">
        <w:t>Vraag 10</w:t>
      </w:r>
    </w:p>
    <w:p w:rsidRPr="004C4610" w:rsidR="004C4610" w:rsidP="004C4610" w:rsidRDefault="004C4610" w14:paraId="12A3B912" w14:textId="77777777">
      <w:r w:rsidRPr="004C4610">
        <w:t>Bent u van mening dat het huidige instrumentarium van de Inspectie voldoende is om in te grijpen bij scholen waar langdurig sprake is van zeer zwak onderwijs of wanbeheer?</w:t>
      </w:r>
      <w:r w:rsidRPr="004C4610">
        <w:br/>
      </w:r>
    </w:p>
    <w:p w:rsidRPr="004C4610" w:rsidR="004C4610" w:rsidP="004C4610" w:rsidRDefault="004C4610" w14:paraId="2DFFA4D5" w14:textId="77777777">
      <w:r w:rsidRPr="004C4610">
        <w:t>Antwoord 10</w:t>
      </w:r>
    </w:p>
    <w:p w:rsidRPr="004C4610" w:rsidR="004C4610" w:rsidP="004C4610" w:rsidRDefault="004C4610" w14:paraId="4363492F" w14:textId="77777777">
      <w:r w:rsidRPr="004C4610">
        <w:t xml:space="preserve">De interventiemogelijkheden van de inspectie zijn gericht op herstel van de onderwijskwaliteit. Gezien het zeer kleine aantal scholen of afdelingen in het funderend onderwijs waar sprake is van langdurig zeer zwak onderwijs, is het inspectie-instrumentarium effectief. </w:t>
      </w:r>
    </w:p>
    <w:p w:rsidRPr="004C4610" w:rsidR="004C4610" w:rsidP="004C4610" w:rsidRDefault="004C4610" w14:paraId="52FB66B1" w14:textId="77777777"/>
    <w:p w:rsidRPr="004C4610" w:rsidR="004C4610" w:rsidP="004C4610" w:rsidRDefault="004C4610" w14:paraId="119F6D3E" w14:textId="77777777">
      <w:r w:rsidRPr="004C4610">
        <w:t>Vraag 11</w:t>
      </w:r>
    </w:p>
    <w:p w:rsidRPr="004C4610" w:rsidR="004C4610" w:rsidP="004C4610" w:rsidRDefault="004C4610" w14:paraId="2C2EAE4E" w14:textId="77777777">
      <w:r w:rsidRPr="004C4610">
        <w:t>Welke gevolgen heeft deze conclusie van de Inspectie voor de aanvragen die zijn gedaan voor het stichten van nieuwe scholen in bijvoorbeeld Almere en Tilburg?</w:t>
      </w:r>
    </w:p>
    <w:p w:rsidRPr="004C4610" w:rsidR="004C4610" w:rsidP="004C4610" w:rsidRDefault="004C4610" w14:paraId="15E1A474" w14:textId="77777777"/>
    <w:p w:rsidRPr="004C4610" w:rsidR="004C4610" w:rsidP="004C4610" w:rsidRDefault="004C4610" w14:paraId="0C6EBFE0" w14:textId="77777777">
      <w:r w:rsidRPr="004C4610">
        <w:t>Antwoord 11</w:t>
      </w:r>
    </w:p>
    <w:p w:rsidR="006E4175" w:rsidP="004C4610" w:rsidRDefault="004C4610" w14:paraId="55C29CAA" w14:textId="77777777">
      <w:r w:rsidRPr="004C4610">
        <w:t xml:space="preserve">De stichtingsaanvragen die recent zijn gedaan in Almere en Tilburg zijn door de inspectie beoordeeld op kwaliteit van het ingediende plan voor de betreffende scholen. Daarbij wordt onder andere beoordeeld of de bestuursstructuur voldoet aan de wettelijke eisen, met de waarborg van een onafhankelijke rol van intern toezicht. </w:t>
      </w:r>
    </w:p>
    <w:p w:rsidR="006E4175" w:rsidP="004C4610" w:rsidRDefault="006E4175" w14:paraId="1AAD8CC5" w14:textId="77777777"/>
    <w:p w:rsidRPr="004C4610" w:rsidR="004C4610" w:rsidP="004C4610" w:rsidRDefault="004C4610" w14:paraId="0FC39DAA" w14:textId="7C887997">
      <w:r w:rsidRPr="004C4610">
        <w:t>Tevens is gekeken of bestuurders in de afgelopen vijf jaar een school hebben moeten sluiten vanwege zeer zwakke onderwijskwaliteit. De inspectie gaat bij alle nieuwe scholen in het eerste jaar langs en beoordeelt de scholen en besturen dan op hun functioneren. Dat zal ook in Almere en Tilburg gebeuren.</w:t>
      </w:r>
    </w:p>
    <w:p w:rsidRPr="004C4610" w:rsidR="004C4610" w:rsidP="004C4610" w:rsidRDefault="004C4610" w14:paraId="5E843974" w14:textId="77777777"/>
    <w:p w:rsidRPr="00820DDA" w:rsidR="00C64D9C" w:rsidP="00C73779" w:rsidRDefault="00C64D9C" w14:paraId="2B786C63" w14:textId="5CBA779A"/>
    <w:sectPr w:rsidRPr="00820DDA" w:rsidR="00C64D9C" w:rsidSect="002F493B">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365C8" w14:textId="77777777" w:rsidR="00420C22" w:rsidRDefault="00420C22">
      <w:r>
        <w:separator/>
      </w:r>
    </w:p>
    <w:p w14:paraId="27947170" w14:textId="77777777" w:rsidR="00420C22" w:rsidRDefault="00420C22"/>
  </w:endnote>
  <w:endnote w:type="continuationSeparator" w:id="0">
    <w:p w14:paraId="54FBDEF0" w14:textId="77777777" w:rsidR="00420C22" w:rsidRDefault="00420C22">
      <w:r>
        <w:continuationSeparator/>
      </w:r>
    </w:p>
    <w:p w14:paraId="5DA48436" w14:textId="77777777" w:rsidR="00420C22" w:rsidRDefault="00420C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18279"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FE2F8"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0047C" w14:paraId="64CAF548" w14:textId="77777777" w:rsidTr="004C7E1D">
      <w:trPr>
        <w:trHeight w:hRule="exact" w:val="357"/>
      </w:trPr>
      <w:tc>
        <w:tcPr>
          <w:tcW w:w="7603" w:type="dxa"/>
        </w:tcPr>
        <w:p w14:paraId="03E33085" w14:textId="77777777" w:rsidR="002F71BB" w:rsidRPr="004C7E1D" w:rsidRDefault="002F71BB" w:rsidP="004C7E1D">
          <w:pPr>
            <w:spacing w:line="180" w:lineRule="exact"/>
            <w:rPr>
              <w:sz w:val="13"/>
              <w:szCs w:val="13"/>
            </w:rPr>
          </w:pPr>
        </w:p>
      </w:tc>
      <w:tc>
        <w:tcPr>
          <w:tcW w:w="2172" w:type="dxa"/>
        </w:tcPr>
        <w:p w14:paraId="3DC90B80" w14:textId="635B86CA" w:rsidR="002F71BB" w:rsidRPr="004C7E1D" w:rsidRDefault="00ED23A7"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7F4462">
            <w:rPr>
              <w:szCs w:val="13"/>
            </w:rPr>
            <w:t>5</w:t>
          </w:r>
          <w:r w:rsidRPr="004C7E1D">
            <w:rPr>
              <w:szCs w:val="13"/>
            </w:rPr>
            <w:fldChar w:fldCharType="end"/>
          </w:r>
        </w:p>
      </w:tc>
    </w:tr>
  </w:tbl>
  <w:p w14:paraId="5930A572"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20047C" w14:paraId="49960A32" w14:textId="77777777" w:rsidTr="004C7E1D">
      <w:trPr>
        <w:trHeight w:hRule="exact" w:val="357"/>
      </w:trPr>
      <w:tc>
        <w:tcPr>
          <w:tcW w:w="7709" w:type="dxa"/>
        </w:tcPr>
        <w:p w14:paraId="6B7B1838" w14:textId="77777777" w:rsidR="00D17084" w:rsidRPr="004C7E1D" w:rsidRDefault="00D17084" w:rsidP="004C7E1D">
          <w:pPr>
            <w:spacing w:line="180" w:lineRule="exact"/>
            <w:rPr>
              <w:sz w:val="13"/>
              <w:szCs w:val="13"/>
            </w:rPr>
          </w:pPr>
        </w:p>
      </w:tc>
      <w:tc>
        <w:tcPr>
          <w:tcW w:w="2060" w:type="dxa"/>
        </w:tcPr>
        <w:p w14:paraId="6C5D125A" w14:textId="066FFC73" w:rsidR="00D17084" w:rsidRPr="004C7E1D" w:rsidRDefault="00ED23A7"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420C22">
            <w:rPr>
              <w:szCs w:val="13"/>
            </w:rPr>
            <w:t>1</w:t>
          </w:r>
          <w:r w:rsidRPr="004C7E1D">
            <w:rPr>
              <w:szCs w:val="13"/>
            </w:rPr>
            <w:fldChar w:fldCharType="end"/>
          </w:r>
        </w:p>
      </w:tc>
    </w:tr>
  </w:tbl>
  <w:p w14:paraId="1C11F19D"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92F67" w14:textId="77777777" w:rsidR="00420C22" w:rsidRDefault="00420C22">
      <w:r>
        <w:separator/>
      </w:r>
    </w:p>
    <w:p w14:paraId="69BC409B" w14:textId="77777777" w:rsidR="00420C22" w:rsidRDefault="00420C22"/>
  </w:footnote>
  <w:footnote w:type="continuationSeparator" w:id="0">
    <w:p w14:paraId="1695150B" w14:textId="77777777" w:rsidR="00420C22" w:rsidRDefault="00420C22">
      <w:r>
        <w:continuationSeparator/>
      </w:r>
    </w:p>
    <w:p w14:paraId="7054FE11" w14:textId="77777777" w:rsidR="00420C22" w:rsidRDefault="00420C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10427"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20047C" w14:paraId="1782C055" w14:textId="77777777" w:rsidTr="006D2D53">
      <w:trPr>
        <w:trHeight w:hRule="exact" w:val="400"/>
      </w:trPr>
      <w:tc>
        <w:tcPr>
          <w:tcW w:w="7518" w:type="dxa"/>
        </w:tcPr>
        <w:p w14:paraId="6BC8F598" w14:textId="77777777" w:rsidR="00527BD4" w:rsidRPr="00275984" w:rsidRDefault="00527BD4" w:rsidP="00BF4427">
          <w:pPr>
            <w:pStyle w:val="Huisstijl-Rubricering"/>
          </w:pPr>
        </w:p>
      </w:tc>
    </w:tr>
  </w:tbl>
  <w:p w14:paraId="0E1936F4"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20047C" w14:paraId="436819B4" w14:textId="77777777" w:rsidTr="003B528D">
      <w:tc>
        <w:tcPr>
          <w:tcW w:w="2160" w:type="dxa"/>
        </w:tcPr>
        <w:p w14:paraId="785DD959" w14:textId="77777777" w:rsidR="002F71BB" w:rsidRPr="000407BB" w:rsidRDefault="00ED23A7" w:rsidP="005D283A">
          <w:pPr>
            <w:pStyle w:val="Colofonkop"/>
            <w:framePr w:hSpace="0" w:wrap="auto" w:vAnchor="margin" w:hAnchor="text" w:xAlign="left" w:yAlign="inline"/>
          </w:pPr>
          <w:r>
            <w:t>Onze referentie</w:t>
          </w:r>
        </w:p>
      </w:tc>
    </w:tr>
    <w:tr w:rsidR="0020047C" w14:paraId="4D864E55" w14:textId="77777777" w:rsidTr="002F71BB">
      <w:trPr>
        <w:trHeight w:val="259"/>
      </w:trPr>
      <w:tc>
        <w:tcPr>
          <w:tcW w:w="2160" w:type="dxa"/>
        </w:tcPr>
        <w:p w14:paraId="0BAED74D" w14:textId="77777777" w:rsidR="00E35CF4" w:rsidRPr="005D283A" w:rsidRDefault="00ED23A7" w:rsidP="0049501A">
          <w:pPr>
            <w:spacing w:line="180" w:lineRule="exact"/>
            <w:rPr>
              <w:sz w:val="13"/>
              <w:szCs w:val="13"/>
            </w:rPr>
          </w:pPr>
          <w:r>
            <w:rPr>
              <w:sz w:val="13"/>
              <w:szCs w:val="13"/>
            </w:rPr>
            <w:t>65292959</w:t>
          </w:r>
        </w:p>
      </w:tc>
    </w:tr>
  </w:tbl>
  <w:p w14:paraId="3477F6E9"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20047C" w14:paraId="3F4D4A42" w14:textId="77777777" w:rsidTr="001377D4">
      <w:trPr>
        <w:trHeight w:val="2636"/>
      </w:trPr>
      <w:tc>
        <w:tcPr>
          <w:tcW w:w="737" w:type="dxa"/>
        </w:tcPr>
        <w:p w14:paraId="71BDD76E" w14:textId="77777777" w:rsidR="00704845" w:rsidRDefault="00704845" w:rsidP="0047126E">
          <w:pPr>
            <w:framePr w:w="6339" w:h="2750" w:hRule="exact" w:hSpace="181" w:wrap="around" w:vAnchor="page" w:hAnchor="page" w:x="5586" w:y="1"/>
            <w:spacing w:line="240" w:lineRule="auto"/>
          </w:pPr>
        </w:p>
      </w:tc>
      <w:tc>
        <w:tcPr>
          <w:tcW w:w="5156" w:type="dxa"/>
        </w:tcPr>
        <w:p w14:paraId="1AFE8DCD" w14:textId="77777777" w:rsidR="00704845" w:rsidRDefault="00ED23A7" w:rsidP="0047126E">
          <w:pPr>
            <w:framePr w:w="3873" w:h="2625" w:hRule="exact" w:wrap="around" w:vAnchor="page" w:hAnchor="page" w:x="6323" w:y="1"/>
          </w:pPr>
          <w:r>
            <w:rPr>
              <w:noProof/>
              <w:lang w:val="en-US" w:eastAsia="en-US"/>
            </w:rPr>
            <w:drawing>
              <wp:inline distT="0" distB="0" distL="0" distR="0" wp14:anchorId="1747CEFD" wp14:editId="38DC7722">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3292A83F" w14:textId="77777777" w:rsidR="00483ECA" w:rsidRDefault="00483ECA" w:rsidP="00D037A9"/>
      </w:tc>
    </w:tr>
  </w:tbl>
  <w:p w14:paraId="1326A9DC"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20047C" w14:paraId="6DEFC251" w14:textId="77777777" w:rsidTr="0008539E">
      <w:trPr>
        <w:trHeight w:hRule="exact" w:val="572"/>
      </w:trPr>
      <w:tc>
        <w:tcPr>
          <w:tcW w:w="7520" w:type="dxa"/>
        </w:tcPr>
        <w:p w14:paraId="4D4F1544" w14:textId="77777777" w:rsidR="00527BD4" w:rsidRPr="00963440" w:rsidRDefault="00ED23A7" w:rsidP="00210BA3">
          <w:pPr>
            <w:pStyle w:val="Huisstijl-Adres"/>
            <w:spacing w:after="0"/>
          </w:pPr>
          <w:r w:rsidRPr="009E3B07">
            <w:t>&gt;Retouradres </w:t>
          </w:r>
          <w:r>
            <w:t>Postbus 16375 2500 BJ Den Haag</w:t>
          </w:r>
          <w:r w:rsidRPr="009E3B07">
            <w:t xml:space="preserve"> </w:t>
          </w:r>
        </w:p>
      </w:tc>
    </w:tr>
    <w:tr w:rsidR="0020047C" w14:paraId="3FFA9AEC" w14:textId="77777777" w:rsidTr="00E776C6">
      <w:trPr>
        <w:cantSplit/>
        <w:trHeight w:hRule="exact" w:val="238"/>
      </w:trPr>
      <w:tc>
        <w:tcPr>
          <w:tcW w:w="7520" w:type="dxa"/>
        </w:tcPr>
        <w:p w14:paraId="21FE9DDB" w14:textId="77777777" w:rsidR="00093ABC" w:rsidRPr="00963440" w:rsidRDefault="00093ABC" w:rsidP="00963440"/>
      </w:tc>
    </w:tr>
    <w:tr w:rsidR="0020047C" w14:paraId="4970DC22" w14:textId="77777777" w:rsidTr="00E776C6">
      <w:trPr>
        <w:cantSplit/>
        <w:trHeight w:hRule="exact" w:val="1520"/>
      </w:trPr>
      <w:tc>
        <w:tcPr>
          <w:tcW w:w="7520" w:type="dxa"/>
        </w:tcPr>
        <w:p w14:paraId="0C162AB3" w14:textId="77777777" w:rsidR="00A604D3" w:rsidRPr="00963440" w:rsidRDefault="00A604D3" w:rsidP="00963440"/>
      </w:tc>
    </w:tr>
    <w:tr w:rsidR="0020047C" w14:paraId="3CB89683" w14:textId="77777777" w:rsidTr="00E776C6">
      <w:trPr>
        <w:trHeight w:hRule="exact" w:val="1077"/>
      </w:trPr>
      <w:tc>
        <w:tcPr>
          <w:tcW w:w="7520" w:type="dxa"/>
        </w:tcPr>
        <w:p w14:paraId="09B9ECA8" w14:textId="77777777" w:rsidR="00892BA5" w:rsidRPr="00035E67" w:rsidRDefault="00892BA5" w:rsidP="00892BA5">
          <w:pPr>
            <w:tabs>
              <w:tab w:val="left" w:pos="740"/>
            </w:tabs>
            <w:autoSpaceDE w:val="0"/>
            <w:autoSpaceDN w:val="0"/>
            <w:adjustRightInd w:val="0"/>
            <w:rPr>
              <w:rFonts w:cs="Verdana"/>
              <w:szCs w:val="18"/>
            </w:rPr>
          </w:pPr>
        </w:p>
      </w:tc>
    </w:tr>
  </w:tbl>
  <w:p w14:paraId="1073033F" w14:textId="77777777" w:rsidR="006F273B" w:rsidRDefault="006F273B" w:rsidP="00BC4AE3">
    <w:pPr>
      <w:pStyle w:val="Koptekst"/>
    </w:pPr>
  </w:p>
  <w:p w14:paraId="275051B1" w14:textId="77777777" w:rsidR="00153BD0" w:rsidRDefault="00153BD0" w:rsidP="00BC4AE3">
    <w:pPr>
      <w:pStyle w:val="Koptekst"/>
    </w:pPr>
  </w:p>
  <w:p w14:paraId="4F5AC9EB" w14:textId="77777777" w:rsidR="0044605E" w:rsidRDefault="0044605E" w:rsidP="00BC4AE3">
    <w:pPr>
      <w:pStyle w:val="Koptekst"/>
    </w:pPr>
  </w:p>
  <w:p w14:paraId="6901154F" w14:textId="77777777" w:rsidR="0044605E" w:rsidRDefault="0044605E" w:rsidP="00BC4AE3">
    <w:pPr>
      <w:pStyle w:val="Koptekst"/>
    </w:pPr>
  </w:p>
  <w:p w14:paraId="699B68D7"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A0A693EC">
      <w:start w:val="1"/>
      <w:numFmt w:val="bullet"/>
      <w:pStyle w:val="Lijstopsomteken"/>
      <w:lvlText w:val="•"/>
      <w:lvlJc w:val="left"/>
      <w:pPr>
        <w:tabs>
          <w:tab w:val="num" w:pos="227"/>
        </w:tabs>
        <w:ind w:left="227" w:hanging="227"/>
      </w:pPr>
      <w:rPr>
        <w:rFonts w:ascii="Verdana" w:hAnsi="Verdana" w:hint="default"/>
        <w:sz w:val="18"/>
        <w:szCs w:val="18"/>
      </w:rPr>
    </w:lvl>
    <w:lvl w:ilvl="1" w:tplc="307204FE" w:tentative="1">
      <w:start w:val="1"/>
      <w:numFmt w:val="bullet"/>
      <w:lvlText w:val="o"/>
      <w:lvlJc w:val="left"/>
      <w:pPr>
        <w:tabs>
          <w:tab w:val="num" w:pos="1440"/>
        </w:tabs>
        <w:ind w:left="1440" w:hanging="360"/>
      </w:pPr>
      <w:rPr>
        <w:rFonts w:ascii="Courier New" w:hAnsi="Courier New" w:cs="Courier New" w:hint="default"/>
      </w:rPr>
    </w:lvl>
    <w:lvl w:ilvl="2" w:tplc="E4F4F46C" w:tentative="1">
      <w:start w:val="1"/>
      <w:numFmt w:val="bullet"/>
      <w:lvlText w:val=""/>
      <w:lvlJc w:val="left"/>
      <w:pPr>
        <w:tabs>
          <w:tab w:val="num" w:pos="2160"/>
        </w:tabs>
        <w:ind w:left="2160" w:hanging="360"/>
      </w:pPr>
      <w:rPr>
        <w:rFonts w:ascii="Wingdings" w:hAnsi="Wingdings" w:hint="default"/>
      </w:rPr>
    </w:lvl>
    <w:lvl w:ilvl="3" w:tplc="5994DB2E" w:tentative="1">
      <w:start w:val="1"/>
      <w:numFmt w:val="bullet"/>
      <w:lvlText w:val=""/>
      <w:lvlJc w:val="left"/>
      <w:pPr>
        <w:tabs>
          <w:tab w:val="num" w:pos="2880"/>
        </w:tabs>
        <w:ind w:left="2880" w:hanging="360"/>
      </w:pPr>
      <w:rPr>
        <w:rFonts w:ascii="Symbol" w:hAnsi="Symbol" w:hint="default"/>
      </w:rPr>
    </w:lvl>
    <w:lvl w:ilvl="4" w:tplc="27E24EF6" w:tentative="1">
      <w:start w:val="1"/>
      <w:numFmt w:val="bullet"/>
      <w:lvlText w:val="o"/>
      <w:lvlJc w:val="left"/>
      <w:pPr>
        <w:tabs>
          <w:tab w:val="num" w:pos="3600"/>
        </w:tabs>
        <w:ind w:left="3600" w:hanging="360"/>
      </w:pPr>
      <w:rPr>
        <w:rFonts w:ascii="Courier New" w:hAnsi="Courier New" w:cs="Courier New" w:hint="default"/>
      </w:rPr>
    </w:lvl>
    <w:lvl w:ilvl="5" w:tplc="8FA2B6A8" w:tentative="1">
      <w:start w:val="1"/>
      <w:numFmt w:val="bullet"/>
      <w:lvlText w:val=""/>
      <w:lvlJc w:val="left"/>
      <w:pPr>
        <w:tabs>
          <w:tab w:val="num" w:pos="4320"/>
        </w:tabs>
        <w:ind w:left="4320" w:hanging="360"/>
      </w:pPr>
      <w:rPr>
        <w:rFonts w:ascii="Wingdings" w:hAnsi="Wingdings" w:hint="default"/>
      </w:rPr>
    </w:lvl>
    <w:lvl w:ilvl="6" w:tplc="007E50A8" w:tentative="1">
      <w:start w:val="1"/>
      <w:numFmt w:val="bullet"/>
      <w:lvlText w:val=""/>
      <w:lvlJc w:val="left"/>
      <w:pPr>
        <w:tabs>
          <w:tab w:val="num" w:pos="5040"/>
        </w:tabs>
        <w:ind w:left="5040" w:hanging="360"/>
      </w:pPr>
      <w:rPr>
        <w:rFonts w:ascii="Symbol" w:hAnsi="Symbol" w:hint="default"/>
      </w:rPr>
    </w:lvl>
    <w:lvl w:ilvl="7" w:tplc="C284DB40" w:tentative="1">
      <w:start w:val="1"/>
      <w:numFmt w:val="bullet"/>
      <w:lvlText w:val="o"/>
      <w:lvlJc w:val="left"/>
      <w:pPr>
        <w:tabs>
          <w:tab w:val="num" w:pos="5760"/>
        </w:tabs>
        <w:ind w:left="5760" w:hanging="360"/>
      </w:pPr>
      <w:rPr>
        <w:rFonts w:ascii="Courier New" w:hAnsi="Courier New" w:cs="Courier New" w:hint="default"/>
      </w:rPr>
    </w:lvl>
    <w:lvl w:ilvl="8" w:tplc="BA420EE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2A80F6B2">
      <w:start w:val="1"/>
      <w:numFmt w:val="bullet"/>
      <w:pStyle w:val="Lijstopsomteken2"/>
      <w:lvlText w:val="–"/>
      <w:lvlJc w:val="left"/>
      <w:pPr>
        <w:tabs>
          <w:tab w:val="num" w:pos="227"/>
        </w:tabs>
        <w:ind w:left="227" w:firstLine="0"/>
      </w:pPr>
      <w:rPr>
        <w:rFonts w:ascii="Verdana" w:hAnsi="Verdana" w:hint="default"/>
      </w:rPr>
    </w:lvl>
    <w:lvl w:ilvl="1" w:tplc="A882FC74" w:tentative="1">
      <w:start w:val="1"/>
      <w:numFmt w:val="bullet"/>
      <w:lvlText w:val="o"/>
      <w:lvlJc w:val="left"/>
      <w:pPr>
        <w:tabs>
          <w:tab w:val="num" w:pos="1440"/>
        </w:tabs>
        <w:ind w:left="1440" w:hanging="360"/>
      </w:pPr>
      <w:rPr>
        <w:rFonts w:ascii="Courier New" w:hAnsi="Courier New" w:cs="Courier New" w:hint="default"/>
      </w:rPr>
    </w:lvl>
    <w:lvl w:ilvl="2" w:tplc="A9768C44" w:tentative="1">
      <w:start w:val="1"/>
      <w:numFmt w:val="bullet"/>
      <w:lvlText w:val=""/>
      <w:lvlJc w:val="left"/>
      <w:pPr>
        <w:tabs>
          <w:tab w:val="num" w:pos="2160"/>
        </w:tabs>
        <w:ind w:left="2160" w:hanging="360"/>
      </w:pPr>
      <w:rPr>
        <w:rFonts w:ascii="Wingdings" w:hAnsi="Wingdings" w:hint="default"/>
      </w:rPr>
    </w:lvl>
    <w:lvl w:ilvl="3" w:tplc="9542AB36" w:tentative="1">
      <w:start w:val="1"/>
      <w:numFmt w:val="bullet"/>
      <w:lvlText w:val=""/>
      <w:lvlJc w:val="left"/>
      <w:pPr>
        <w:tabs>
          <w:tab w:val="num" w:pos="2880"/>
        </w:tabs>
        <w:ind w:left="2880" w:hanging="360"/>
      </w:pPr>
      <w:rPr>
        <w:rFonts w:ascii="Symbol" w:hAnsi="Symbol" w:hint="default"/>
      </w:rPr>
    </w:lvl>
    <w:lvl w:ilvl="4" w:tplc="BE1813D8" w:tentative="1">
      <w:start w:val="1"/>
      <w:numFmt w:val="bullet"/>
      <w:lvlText w:val="o"/>
      <w:lvlJc w:val="left"/>
      <w:pPr>
        <w:tabs>
          <w:tab w:val="num" w:pos="3600"/>
        </w:tabs>
        <w:ind w:left="3600" w:hanging="360"/>
      </w:pPr>
      <w:rPr>
        <w:rFonts w:ascii="Courier New" w:hAnsi="Courier New" w:cs="Courier New" w:hint="default"/>
      </w:rPr>
    </w:lvl>
    <w:lvl w:ilvl="5" w:tplc="8376BBB8" w:tentative="1">
      <w:start w:val="1"/>
      <w:numFmt w:val="bullet"/>
      <w:lvlText w:val=""/>
      <w:lvlJc w:val="left"/>
      <w:pPr>
        <w:tabs>
          <w:tab w:val="num" w:pos="4320"/>
        </w:tabs>
        <w:ind w:left="4320" w:hanging="360"/>
      </w:pPr>
      <w:rPr>
        <w:rFonts w:ascii="Wingdings" w:hAnsi="Wingdings" w:hint="default"/>
      </w:rPr>
    </w:lvl>
    <w:lvl w:ilvl="6" w:tplc="2EBC4408" w:tentative="1">
      <w:start w:val="1"/>
      <w:numFmt w:val="bullet"/>
      <w:lvlText w:val=""/>
      <w:lvlJc w:val="left"/>
      <w:pPr>
        <w:tabs>
          <w:tab w:val="num" w:pos="5040"/>
        </w:tabs>
        <w:ind w:left="5040" w:hanging="360"/>
      </w:pPr>
      <w:rPr>
        <w:rFonts w:ascii="Symbol" w:hAnsi="Symbol" w:hint="default"/>
      </w:rPr>
    </w:lvl>
    <w:lvl w:ilvl="7" w:tplc="7CB49D66" w:tentative="1">
      <w:start w:val="1"/>
      <w:numFmt w:val="bullet"/>
      <w:lvlText w:val="o"/>
      <w:lvlJc w:val="left"/>
      <w:pPr>
        <w:tabs>
          <w:tab w:val="num" w:pos="5760"/>
        </w:tabs>
        <w:ind w:left="5760" w:hanging="360"/>
      </w:pPr>
      <w:rPr>
        <w:rFonts w:ascii="Courier New" w:hAnsi="Courier New" w:cs="Courier New" w:hint="default"/>
      </w:rPr>
    </w:lvl>
    <w:lvl w:ilvl="8" w:tplc="C6F6636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0042CD"/>
    <w:multiLevelType w:val="hybridMultilevel"/>
    <w:tmpl w:val="DD8A8BF4"/>
    <w:lvl w:ilvl="0" w:tplc="8BA0DB3E">
      <w:start w:val="1"/>
      <w:numFmt w:val="decimal"/>
      <w:lvlText w:val="%1."/>
      <w:lvlJc w:val="left"/>
      <w:pPr>
        <w:ind w:left="720" w:hanging="360"/>
      </w:pPr>
    </w:lvl>
    <w:lvl w:ilvl="1" w:tplc="89F29D42">
      <w:start w:val="1"/>
      <w:numFmt w:val="lowerLetter"/>
      <w:lvlText w:val="%2."/>
      <w:lvlJc w:val="left"/>
      <w:pPr>
        <w:ind w:left="1440" w:hanging="360"/>
      </w:pPr>
    </w:lvl>
    <w:lvl w:ilvl="2" w:tplc="897253E8">
      <w:start w:val="1"/>
      <w:numFmt w:val="lowerRoman"/>
      <w:lvlText w:val="%3."/>
      <w:lvlJc w:val="right"/>
      <w:pPr>
        <w:ind w:left="2160" w:hanging="180"/>
      </w:pPr>
    </w:lvl>
    <w:lvl w:ilvl="3" w:tplc="81AC2728">
      <w:start w:val="1"/>
      <w:numFmt w:val="decimal"/>
      <w:lvlText w:val="%4."/>
      <w:lvlJc w:val="left"/>
      <w:pPr>
        <w:ind w:left="2880" w:hanging="360"/>
      </w:pPr>
    </w:lvl>
    <w:lvl w:ilvl="4" w:tplc="8DB4AEFC">
      <w:start w:val="1"/>
      <w:numFmt w:val="lowerLetter"/>
      <w:lvlText w:val="%5."/>
      <w:lvlJc w:val="left"/>
      <w:pPr>
        <w:ind w:left="3600" w:hanging="360"/>
      </w:pPr>
    </w:lvl>
    <w:lvl w:ilvl="5" w:tplc="8C4A9250">
      <w:start w:val="1"/>
      <w:numFmt w:val="lowerRoman"/>
      <w:lvlText w:val="%6."/>
      <w:lvlJc w:val="right"/>
      <w:pPr>
        <w:ind w:left="4320" w:hanging="180"/>
      </w:pPr>
    </w:lvl>
    <w:lvl w:ilvl="6" w:tplc="B1744EF4">
      <w:start w:val="1"/>
      <w:numFmt w:val="decimal"/>
      <w:lvlText w:val="%7."/>
      <w:lvlJc w:val="left"/>
      <w:pPr>
        <w:ind w:left="5040" w:hanging="360"/>
      </w:pPr>
    </w:lvl>
    <w:lvl w:ilvl="7" w:tplc="501A7966">
      <w:start w:val="1"/>
      <w:numFmt w:val="lowerLetter"/>
      <w:lvlText w:val="%8."/>
      <w:lvlJc w:val="left"/>
      <w:pPr>
        <w:ind w:left="5760" w:hanging="360"/>
      </w:pPr>
    </w:lvl>
    <w:lvl w:ilvl="8" w:tplc="B1023F1C">
      <w:start w:val="1"/>
      <w:numFmt w:val="lowerRoman"/>
      <w:lvlText w:val="%9."/>
      <w:lvlJc w:val="right"/>
      <w:pPr>
        <w:ind w:left="6480" w:hanging="180"/>
      </w:pPr>
    </w:lvl>
  </w:abstractNum>
  <w:abstractNum w:abstractNumId="14" w15:restartNumberingAfterBreak="0">
    <w:nsid w:val="30A142EE"/>
    <w:multiLevelType w:val="hybridMultilevel"/>
    <w:tmpl w:val="C6A073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19E0B4B"/>
    <w:multiLevelType w:val="hybridMultilevel"/>
    <w:tmpl w:val="F8AEC7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247378856">
    <w:abstractNumId w:val="10"/>
  </w:num>
  <w:num w:numId="2" w16cid:durableId="437221834">
    <w:abstractNumId w:val="7"/>
  </w:num>
  <w:num w:numId="3" w16cid:durableId="1085685812">
    <w:abstractNumId w:val="6"/>
  </w:num>
  <w:num w:numId="4" w16cid:durableId="872117033">
    <w:abstractNumId w:val="5"/>
  </w:num>
  <w:num w:numId="5" w16cid:durableId="957373611">
    <w:abstractNumId w:val="4"/>
  </w:num>
  <w:num w:numId="6" w16cid:durableId="942877745">
    <w:abstractNumId w:val="8"/>
  </w:num>
  <w:num w:numId="7" w16cid:durableId="1372919821">
    <w:abstractNumId w:val="3"/>
  </w:num>
  <w:num w:numId="8" w16cid:durableId="2094206180">
    <w:abstractNumId w:val="2"/>
  </w:num>
  <w:num w:numId="9" w16cid:durableId="1612668297">
    <w:abstractNumId w:val="1"/>
  </w:num>
  <w:num w:numId="10" w16cid:durableId="472529762">
    <w:abstractNumId w:val="0"/>
  </w:num>
  <w:num w:numId="11" w16cid:durableId="896162723">
    <w:abstractNumId w:val="9"/>
  </w:num>
  <w:num w:numId="12" w16cid:durableId="1734306723">
    <w:abstractNumId w:val="11"/>
  </w:num>
  <w:num w:numId="13" w16cid:durableId="675153338">
    <w:abstractNumId w:val="15"/>
  </w:num>
  <w:num w:numId="14" w16cid:durableId="1833325328">
    <w:abstractNumId w:val="12"/>
  </w:num>
  <w:num w:numId="15" w16cid:durableId="1057704378">
    <w:abstractNumId w:val="13"/>
  </w:num>
  <w:num w:numId="16" w16cid:durableId="1463423735">
    <w:abstractNumId w:val="16"/>
  </w:num>
  <w:num w:numId="17" w16cid:durableId="1046567082">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3544"/>
    <w:rsid w:val="00003684"/>
    <w:rsid w:val="00006C55"/>
    <w:rsid w:val="00013862"/>
    <w:rsid w:val="00014599"/>
    <w:rsid w:val="00016012"/>
    <w:rsid w:val="00020189"/>
    <w:rsid w:val="00020BEC"/>
    <w:rsid w:val="00020EE4"/>
    <w:rsid w:val="00020FCB"/>
    <w:rsid w:val="000217E8"/>
    <w:rsid w:val="000232E4"/>
    <w:rsid w:val="00023E9A"/>
    <w:rsid w:val="00025A42"/>
    <w:rsid w:val="00033CDD"/>
    <w:rsid w:val="00034A84"/>
    <w:rsid w:val="00034D28"/>
    <w:rsid w:val="00035E67"/>
    <w:rsid w:val="000366F3"/>
    <w:rsid w:val="000407BB"/>
    <w:rsid w:val="0005404B"/>
    <w:rsid w:val="0005447D"/>
    <w:rsid w:val="000546DE"/>
    <w:rsid w:val="0006024D"/>
    <w:rsid w:val="00062055"/>
    <w:rsid w:val="00065462"/>
    <w:rsid w:val="00071F28"/>
    <w:rsid w:val="00074079"/>
    <w:rsid w:val="000765B6"/>
    <w:rsid w:val="0008289C"/>
    <w:rsid w:val="0008539E"/>
    <w:rsid w:val="00092799"/>
    <w:rsid w:val="00092A99"/>
    <w:rsid w:val="00092C5F"/>
    <w:rsid w:val="00093ABC"/>
    <w:rsid w:val="00096680"/>
    <w:rsid w:val="000A0F36"/>
    <w:rsid w:val="000A174A"/>
    <w:rsid w:val="000A1D85"/>
    <w:rsid w:val="000A3E0A"/>
    <w:rsid w:val="000A65AC"/>
    <w:rsid w:val="000B20AB"/>
    <w:rsid w:val="000B7281"/>
    <w:rsid w:val="000B7FAB"/>
    <w:rsid w:val="000C1BA1"/>
    <w:rsid w:val="000C3EA9"/>
    <w:rsid w:val="000C4A32"/>
    <w:rsid w:val="000C65BB"/>
    <w:rsid w:val="000C7119"/>
    <w:rsid w:val="000D0225"/>
    <w:rsid w:val="000D249E"/>
    <w:rsid w:val="000D24DA"/>
    <w:rsid w:val="000D6399"/>
    <w:rsid w:val="000E04A1"/>
    <w:rsid w:val="000E1C0B"/>
    <w:rsid w:val="000E54D4"/>
    <w:rsid w:val="000E5886"/>
    <w:rsid w:val="000E6621"/>
    <w:rsid w:val="000E7895"/>
    <w:rsid w:val="000F161D"/>
    <w:rsid w:val="000F1B4E"/>
    <w:rsid w:val="000F1FFF"/>
    <w:rsid w:val="00100203"/>
    <w:rsid w:val="00104B4D"/>
    <w:rsid w:val="00105677"/>
    <w:rsid w:val="001177B4"/>
    <w:rsid w:val="00122CF9"/>
    <w:rsid w:val="00123704"/>
    <w:rsid w:val="001270C7"/>
    <w:rsid w:val="00127580"/>
    <w:rsid w:val="00132540"/>
    <w:rsid w:val="001377D4"/>
    <w:rsid w:val="00142E41"/>
    <w:rsid w:val="0014786A"/>
    <w:rsid w:val="001516A4"/>
    <w:rsid w:val="00151E5F"/>
    <w:rsid w:val="00153BD0"/>
    <w:rsid w:val="001569AB"/>
    <w:rsid w:val="001629FA"/>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809"/>
    <w:rsid w:val="00196B8B"/>
    <w:rsid w:val="001A0BFA"/>
    <w:rsid w:val="001A1608"/>
    <w:rsid w:val="001A2BEA"/>
    <w:rsid w:val="001A325F"/>
    <w:rsid w:val="001A5079"/>
    <w:rsid w:val="001A6D93"/>
    <w:rsid w:val="001A6DF9"/>
    <w:rsid w:val="001B2BBA"/>
    <w:rsid w:val="001B35FA"/>
    <w:rsid w:val="001B53D0"/>
    <w:rsid w:val="001C0042"/>
    <w:rsid w:val="001C006F"/>
    <w:rsid w:val="001C2C36"/>
    <w:rsid w:val="001C32EC"/>
    <w:rsid w:val="001C373C"/>
    <w:rsid w:val="001C38BD"/>
    <w:rsid w:val="001C4D5A"/>
    <w:rsid w:val="001D0018"/>
    <w:rsid w:val="001E0256"/>
    <w:rsid w:val="001E34C6"/>
    <w:rsid w:val="001E5581"/>
    <w:rsid w:val="001F3C70"/>
    <w:rsid w:val="001F3DA8"/>
    <w:rsid w:val="0020047C"/>
    <w:rsid w:val="00200D88"/>
    <w:rsid w:val="00201C09"/>
    <w:rsid w:val="00201F68"/>
    <w:rsid w:val="00203BE7"/>
    <w:rsid w:val="00206AF2"/>
    <w:rsid w:val="00210BA3"/>
    <w:rsid w:val="00212F2A"/>
    <w:rsid w:val="00214F2B"/>
    <w:rsid w:val="00215356"/>
    <w:rsid w:val="00215D8B"/>
    <w:rsid w:val="00217880"/>
    <w:rsid w:val="00222D66"/>
    <w:rsid w:val="0022441A"/>
    <w:rsid w:val="00224A8A"/>
    <w:rsid w:val="002309A8"/>
    <w:rsid w:val="0023470D"/>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914"/>
    <w:rsid w:val="00291AB7"/>
    <w:rsid w:val="0029422B"/>
    <w:rsid w:val="00294DCB"/>
    <w:rsid w:val="002A06CE"/>
    <w:rsid w:val="002A2C27"/>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DC7"/>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2656F"/>
    <w:rsid w:val="00334154"/>
    <w:rsid w:val="003341D0"/>
    <w:rsid w:val="003372C4"/>
    <w:rsid w:val="00341FA0"/>
    <w:rsid w:val="00342374"/>
    <w:rsid w:val="00344F3D"/>
    <w:rsid w:val="00345299"/>
    <w:rsid w:val="00347221"/>
    <w:rsid w:val="00351A8D"/>
    <w:rsid w:val="003526BB"/>
    <w:rsid w:val="00352BCF"/>
    <w:rsid w:val="00353932"/>
    <w:rsid w:val="0035464B"/>
    <w:rsid w:val="0035671E"/>
    <w:rsid w:val="00356D2B"/>
    <w:rsid w:val="00361A56"/>
    <w:rsid w:val="0036252A"/>
    <w:rsid w:val="00364D9D"/>
    <w:rsid w:val="00371048"/>
    <w:rsid w:val="00373501"/>
    <w:rsid w:val="0037396C"/>
    <w:rsid w:val="0037421D"/>
    <w:rsid w:val="00374412"/>
    <w:rsid w:val="00376093"/>
    <w:rsid w:val="0037715E"/>
    <w:rsid w:val="00383DA1"/>
    <w:rsid w:val="00385F30"/>
    <w:rsid w:val="00387007"/>
    <w:rsid w:val="00387600"/>
    <w:rsid w:val="00393696"/>
    <w:rsid w:val="00393963"/>
    <w:rsid w:val="00395575"/>
    <w:rsid w:val="00395672"/>
    <w:rsid w:val="003A06C8"/>
    <w:rsid w:val="003A0D7C"/>
    <w:rsid w:val="003A7160"/>
    <w:rsid w:val="003B0155"/>
    <w:rsid w:val="003B09DB"/>
    <w:rsid w:val="003B2B40"/>
    <w:rsid w:val="003B4551"/>
    <w:rsid w:val="003B528D"/>
    <w:rsid w:val="003B62E3"/>
    <w:rsid w:val="003B7EE7"/>
    <w:rsid w:val="003C2CCB"/>
    <w:rsid w:val="003C4A1C"/>
    <w:rsid w:val="003C5BCB"/>
    <w:rsid w:val="003D39EC"/>
    <w:rsid w:val="003D40EA"/>
    <w:rsid w:val="003E3DD5"/>
    <w:rsid w:val="003E6A5A"/>
    <w:rsid w:val="003F07C6"/>
    <w:rsid w:val="003F1F6B"/>
    <w:rsid w:val="003F3757"/>
    <w:rsid w:val="003F41A8"/>
    <w:rsid w:val="003F44B7"/>
    <w:rsid w:val="004008E9"/>
    <w:rsid w:val="00407991"/>
    <w:rsid w:val="0041019E"/>
    <w:rsid w:val="00413D48"/>
    <w:rsid w:val="00420C22"/>
    <w:rsid w:val="00424A60"/>
    <w:rsid w:val="00434042"/>
    <w:rsid w:val="00434500"/>
    <w:rsid w:val="00437472"/>
    <w:rsid w:val="00441AC2"/>
    <w:rsid w:val="0044249B"/>
    <w:rsid w:val="004425A7"/>
    <w:rsid w:val="0044605E"/>
    <w:rsid w:val="0045023C"/>
    <w:rsid w:val="00450281"/>
    <w:rsid w:val="00451A5B"/>
    <w:rsid w:val="00452BCD"/>
    <w:rsid w:val="00452CEA"/>
    <w:rsid w:val="00463A63"/>
    <w:rsid w:val="00463FBD"/>
    <w:rsid w:val="00465B52"/>
    <w:rsid w:val="00466891"/>
    <w:rsid w:val="0046708E"/>
    <w:rsid w:val="00467D61"/>
    <w:rsid w:val="0047126E"/>
    <w:rsid w:val="0047227F"/>
    <w:rsid w:val="004722BE"/>
    <w:rsid w:val="00472A65"/>
    <w:rsid w:val="00474463"/>
    <w:rsid w:val="00474B75"/>
    <w:rsid w:val="00476F40"/>
    <w:rsid w:val="00483ECA"/>
    <w:rsid w:val="00483F0B"/>
    <w:rsid w:val="0049501A"/>
    <w:rsid w:val="00496319"/>
    <w:rsid w:val="0049657E"/>
    <w:rsid w:val="00497279"/>
    <w:rsid w:val="004A010B"/>
    <w:rsid w:val="004A3186"/>
    <w:rsid w:val="004A419C"/>
    <w:rsid w:val="004A65A5"/>
    <w:rsid w:val="004A670A"/>
    <w:rsid w:val="004B36B3"/>
    <w:rsid w:val="004B5465"/>
    <w:rsid w:val="004B6487"/>
    <w:rsid w:val="004B70F0"/>
    <w:rsid w:val="004C0035"/>
    <w:rsid w:val="004C03C0"/>
    <w:rsid w:val="004C1299"/>
    <w:rsid w:val="004C3FE2"/>
    <w:rsid w:val="004C4288"/>
    <w:rsid w:val="004C4610"/>
    <w:rsid w:val="004C7E1D"/>
    <w:rsid w:val="004D065C"/>
    <w:rsid w:val="004D33FE"/>
    <w:rsid w:val="004D39A8"/>
    <w:rsid w:val="004D4703"/>
    <w:rsid w:val="004D505E"/>
    <w:rsid w:val="004D67E8"/>
    <w:rsid w:val="004D72CA"/>
    <w:rsid w:val="004E2242"/>
    <w:rsid w:val="004E760E"/>
    <w:rsid w:val="004F0F6D"/>
    <w:rsid w:val="004F2483"/>
    <w:rsid w:val="004F42FF"/>
    <w:rsid w:val="004F44C2"/>
    <w:rsid w:val="004F5929"/>
    <w:rsid w:val="00505262"/>
    <w:rsid w:val="00507D9A"/>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5B37"/>
    <w:rsid w:val="005C740C"/>
    <w:rsid w:val="005D283A"/>
    <w:rsid w:val="005D625B"/>
    <w:rsid w:val="005E3322"/>
    <w:rsid w:val="005E436C"/>
    <w:rsid w:val="005E637C"/>
    <w:rsid w:val="005E64E2"/>
    <w:rsid w:val="005F62D3"/>
    <w:rsid w:val="005F6D11"/>
    <w:rsid w:val="00600CF0"/>
    <w:rsid w:val="006048F4"/>
    <w:rsid w:val="0060660A"/>
    <w:rsid w:val="00610A24"/>
    <w:rsid w:val="00613B1D"/>
    <w:rsid w:val="00617311"/>
    <w:rsid w:val="00617A44"/>
    <w:rsid w:val="006202B6"/>
    <w:rsid w:val="006205C0"/>
    <w:rsid w:val="00623CB2"/>
    <w:rsid w:val="00625CD0"/>
    <w:rsid w:val="0062627D"/>
    <w:rsid w:val="00627432"/>
    <w:rsid w:val="00635031"/>
    <w:rsid w:val="00640047"/>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7651E"/>
    <w:rsid w:val="00682E02"/>
    <w:rsid w:val="00685545"/>
    <w:rsid w:val="006864B3"/>
    <w:rsid w:val="00686AED"/>
    <w:rsid w:val="00686E9D"/>
    <w:rsid w:val="00692BA9"/>
    <w:rsid w:val="00692C30"/>
    <w:rsid w:val="00692D64"/>
    <w:rsid w:val="00697943"/>
    <w:rsid w:val="006A10F8"/>
    <w:rsid w:val="006A2100"/>
    <w:rsid w:val="006B0A79"/>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4175"/>
    <w:rsid w:val="006E7D82"/>
    <w:rsid w:val="006F038F"/>
    <w:rsid w:val="006F0F93"/>
    <w:rsid w:val="006F273B"/>
    <w:rsid w:val="006F31F2"/>
    <w:rsid w:val="006F5BB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AD6"/>
    <w:rsid w:val="00754FBF"/>
    <w:rsid w:val="007615AC"/>
    <w:rsid w:val="00764585"/>
    <w:rsid w:val="00767FEF"/>
    <w:rsid w:val="007709EF"/>
    <w:rsid w:val="0077233A"/>
    <w:rsid w:val="00781DBF"/>
    <w:rsid w:val="00783559"/>
    <w:rsid w:val="007846ED"/>
    <w:rsid w:val="00785C3B"/>
    <w:rsid w:val="00790651"/>
    <w:rsid w:val="00797AA5"/>
    <w:rsid w:val="007A26BD"/>
    <w:rsid w:val="007A4105"/>
    <w:rsid w:val="007A4F0E"/>
    <w:rsid w:val="007A514C"/>
    <w:rsid w:val="007B0D8E"/>
    <w:rsid w:val="007B4503"/>
    <w:rsid w:val="007C03C9"/>
    <w:rsid w:val="007C16D8"/>
    <w:rsid w:val="007C406E"/>
    <w:rsid w:val="007C5183"/>
    <w:rsid w:val="007C7573"/>
    <w:rsid w:val="007D6AB0"/>
    <w:rsid w:val="007E14E4"/>
    <w:rsid w:val="007E2B20"/>
    <w:rsid w:val="007F4462"/>
    <w:rsid w:val="007F5331"/>
    <w:rsid w:val="00800CCA"/>
    <w:rsid w:val="008020F2"/>
    <w:rsid w:val="00806120"/>
    <w:rsid w:val="00810C93"/>
    <w:rsid w:val="00812028"/>
    <w:rsid w:val="00812DD8"/>
    <w:rsid w:val="00813082"/>
    <w:rsid w:val="00813527"/>
    <w:rsid w:val="00814120"/>
    <w:rsid w:val="00814D03"/>
    <w:rsid w:val="00815C7E"/>
    <w:rsid w:val="00820DDA"/>
    <w:rsid w:val="00821114"/>
    <w:rsid w:val="008211EF"/>
    <w:rsid w:val="00821FC1"/>
    <w:rsid w:val="008267CC"/>
    <w:rsid w:val="0083178B"/>
    <w:rsid w:val="00831F3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83FCF"/>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B7D5A"/>
    <w:rsid w:val="008C356D"/>
    <w:rsid w:val="008D1583"/>
    <w:rsid w:val="008E0B3F"/>
    <w:rsid w:val="008E1341"/>
    <w:rsid w:val="008E3932"/>
    <w:rsid w:val="008E49AD"/>
    <w:rsid w:val="008E698E"/>
    <w:rsid w:val="008F123F"/>
    <w:rsid w:val="008F1B03"/>
    <w:rsid w:val="008F2584"/>
    <w:rsid w:val="008F3246"/>
    <w:rsid w:val="008F3C1B"/>
    <w:rsid w:val="008F508C"/>
    <w:rsid w:val="0090271B"/>
    <w:rsid w:val="00910642"/>
    <w:rsid w:val="00910DDF"/>
    <w:rsid w:val="00921861"/>
    <w:rsid w:val="00924639"/>
    <w:rsid w:val="0092611E"/>
    <w:rsid w:val="00926F1F"/>
    <w:rsid w:val="00926F4B"/>
    <w:rsid w:val="00930B13"/>
    <w:rsid w:val="00930C09"/>
    <w:rsid w:val="009311C8"/>
    <w:rsid w:val="0093199F"/>
    <w:rsid w:val="00933376"/>
    <w:rsid w:val="00933A2F"/>
    <w:rsid w:val="0094000D"/>
    <w:rsid w:val="00940206"/>
    <w:rsid w:val="00941B16"/>
    <w:rsid w:val="00946703"/>
    <w:rsid w:val="009528B2"/>
    <w:rsid w:val="009607C4"/>
    <w:rsid w:val="00962F2A"/>
    <w:rsid w:val="00963440"/>
    <w:rsid w:val="009716D8"/>
    <w:rsid w:val="009718F9"/>
    <w:rsid w:val="009724E4"/>
    <w:rsid w:val="00972FB9"/>
    <w:rsid w:val="00975112"/>
    <w:rsid w:val="009812EB"/>
    <w:rsid w:val="00981768"/>
    <w:rsid w:val="009838BB"/>
    <w:rsid w:val="00983E8F"/>
    <w:rsid w:val="00990521"/>
    <w:rsid w:val="00992338"/>
    <w:rsid w:val="009948A0"/>
    <w:rsid w:val="00994FDA"/>
    <w:rsid w:val="00997D15"/>
    <w:rsid w:val="009A31BF"/>
    <w:rsid w:val="009A3B71"/>
    <w:rsid w:val="009A5914"/>
    <w:rsid w:val="009A61BC"/>
    <w:rsid w:val="009B0138"/>
    <w:rsid w:val="009B0FE9"/>
    <w:rsid w:val="009B173A"/>
    <w:rsid w:val="009B42F8"/>
    <w:rsid w:val="009B5846"/>
    <w:rsid w:val="009B601B"/>
    <w:rsid w:val="009C3F20"/>
    <w:rsid w:val="009C64FB"/>
    <w:rsid w:val="009C7CA1"/>
    <w:rsid w:val="009D043D"/>
    <w:rsid w:val="009D716F"/>
    <w:rsid w:val="009E3B07"/>
    <w:rsid w:val="009E4507"/>
    <w:rsid w:val="009F3259"/>
    <w:rsid w:val="009F541F"/>
    <w:rsid w:val="009F699D"/>
    <w:rsid w:val="00A056DE"/>
    <w:rsid w:val="00A0678A"/>
    <w:rsid w:val="00A1289E"/>
    <w:rsid w:val="00A128AD"/>
    <w:rsid w:val="00A20730"/>
    <w:rsid w:val="00A21E76"/>
    <w:rsid w:val="00A23BC8"/>
    <w:rsid w:val="00A2531F"/>
    <w:rsid w:val="00A30E68"/>
    <w:rsid w:val="00A31933"/>
    <w:rsid w:val="00A32073"/>
    <w:rsid w:val="00A34AA0"/>
    <w:rsid w:val="00A41FE2"/>
    <w:rsid w:val="00A421A1"/>
    <w:rsid w:val="00A46FEF"/>
    <w:rsid w:val="00A47948"/>
    <w:rsid w:val="00A50CF6"/>
    <w:rsid w:val="00A51C81"/>
    <w:rsid w:val="00A524BC"/>
    <w:rsid w:val="00A56850"/>
    <w:rsid w:val="00A56946"/>
    <w:rsid w:val="00A604D3"/>
    <w:rsid w:val="00A6170E"/>
    <w:rsid w:val="00A63B8C"/>
    <w:rsid w:val="00A67AC7"/>
    <w:rsid w:val="00A715F8"/>
    <w:rsid w:val="00A741BA"/>
    <w:rsid w:val="00A773CC"/>
    <w:rsid w:val="00A77F6F"/>
    <w:rsid w:val="00A831FD"/>
    <w:rsid w:val="00A83352"/>
    <w:rsid w:val="00A837F3"/>
    <w:rsid w:val="00A83D2B"/>
    <w:rsid w:val="00A850A2"/>
    <w:rsid w:val="00A91FA3"/>
    <w:rsid w:val="00A927D3"/>
    <w:rsid w:val="00A9429A"/>
    <w:rsid w:val="00AA179E"/>
    <w:rsid w:val="00AA70B0"/>
    <w:rsid w:val="00AA7FC9"/>
    <w:rsid w:val="00AB237D"/>
    <w:rsid w:val="00AB50E6"/>
    <w:rsid w:val="00AB5933"/>
    <w:rsid w:val="00AB7764"/>
    <w:rsid w:val="00AD34B3"/>
    <w:rsid w:val="00AD5B44"/>
    <w:rsid w:val="00AD7608"/>
    <w:rsid w:val="00AD7C7C"/>
    <w:rsid w:val="00AE013D"/>
    <w:rsid w:val="00AE11B7"/>
    <w:rsid w:val="00AE18BA"/>
    <w:rsid w:val="00AE7130"/>
    <w:rsid w:val="00AE7F68"/>
    <w:rsid w:val="00AF2321"/>
    <w:rsid w:val="00AF52F6"/>
    <w:rsid w:val="00AF6FD7"/>
    <w:rsid w:val="00AF7237"/>
    <w:rsid w:val="00B0043A"/>
    <w:rsid w:val="00B00D75"/>
    <w:rsid w:val="00B0690C"/>
    <w:rsid w:val="00B070CB"/>
    <w:rsid w:val="00B10B9C"/>
    <w:rsid w:val="00B11469"/>
    <w:rsid w:val="00B12456"/>
    <w:rsid w:val="00B132B0"/>
    <w:rsid w:val="00B173C6"/>
    <w:rsid w:val="00B20109"/>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5738"/>
    <w:rsid w:val="00B80DB6"/>
    <w:rsid w:val="00B81AD2"/>
    <w:rsid w:val="00B81AEC"/>
    <w:rsid w:val="00B840D6"/>
    <w:rsid w:val="00B85A66"/>
    <w:rsid w:val="00B85ED4"/>
    <w:rsid w:val="00B85F07"/>
    <w:rsid w:val="00B91CFC"/>
    <w:rsid w:val="00B93893"/>
    <w:rsid w:val="00BA439D"/>
    <w:rsid w:val="00BA5B92"/>
    <w:rsid w:val="00BA7E0A"/>
    <w:rsid w:val="00BB61B0"/>
    <w:rsid w:val="00BC0D9E"/>
    <w:rsid w:val="00BC3B53"/>
    <w:rsid w:val="00BC3B96"/>
    <w:rsid w:val="00BC4AE3"/>
    <w:rsid w:val="00BC5B28"/>
    <w:rsid w:val="00BC7264"/>
    <w:rsid w:val="00BD7E81"/>
    <w:rsid w:val="00BE17D4"/>
    <w:rsid w:val="00BE3F88"/>
    <w:rsid w:val="00BE4756"/>
    <w:rsid w:val="00BE5ED9"/>
    <w:rsid w:val="00BE6670"/>
    <w:rsid w:val="00BE7B41"/>
    <w:rsid w:val="00BF4427"/>
    <w:rsid w:val="00BF46B6"/>
    <w:rsid w:val="00BF5675"/>
    <w:rsid w:val="00C011AE"/>
    <w:rsid w:val="00C15A91"/>
    <w:rsid w:val="00C206F1"/>
    <w:rsid w:val="00C2159D"/>
    <w:rsid w:val="00C217E1"/>
    <w:rsid w:val="00C219B1"/>
    <w:rsid w:val="00C231E2"/>
    <w:rsid w:val="00C23FE8"/>
    <w:rsid w:val="00C2703D"/>
    <w:rsid w:val="00C352B6"/>
    <w:rsid w:val="00C37399"/>
    <w:rsid w:val="00C4015B"/>
    <w:rsid w:val="00C4044E"/>
    <w:rsid w:val="00C40C60"/>
    <w:rsid w:val="00C44487"/>
    <w:rsid w:val="00C47F04"/>
    <w:rsid w:val="00C50C4E"/>
    <w:rsid w:val="00C50E87"/>
    <w:rsid w:val="00C5258E"/>
    <w:rsid w:val="00C5333A"/>
    <w:rsid w:val="00C53BD7"/>
    <w:rsid w:val="00C55923"/>
    <w:rsid w:val="00C619A7"/>
    <w:rsid w:val="00C64D9C"/>
    <w:rsid w:val="00C64E34"/>
    <w:rsid w:val="00C6545E"/>
    <w:rsid w:val="00C7097A"/>
    <w:rsid w:val="00C736E8"/>
    <w:rsid w:val="00C73779"/>
    <w:rsid w:val="00C73D5F"/>
    <w:rsid w:val="00C82662"/>
    <w:rsid w:val="00C84ED9"/>
    <w:rsid w:val="00C965EF"/>
    <w:rsid w:val="00C97C80"/>
    <w:rsid w:val="00CA1D00"/>
    <w:rsid w:val="00CA35E4"/>
    <w:rsid w:val="00CA47D3"/>
    <w:rsid w:val="00CA6533"/>
    <w:rsid w:val="00CA6A25"/>
    <w:rsid w:val="00CA6A3F"/>
    <w:rsid w:val="00CA7C99"/>
    <w:rsid w:val="00CC15DE"/>
    <w:rsid w:val="00CC2215"/>
    <w:rsid w:val="00CC40D8"/>
    <w:rsid w:val="00CC6290"/>
    <w:rsid w:val="00CD0B75"/>
    <w:rsid w:val="00CD2222"/>
    <w:rsid w:val="00CD233D"/>
    <w:rsid w:val="00CD362D"/>
    <w:rsid w:val="00CE101D"/>
    <w:rsid w:val="00CE1C84"/>
    <w:rsid w:val="00CE4E63"/>
    <w:rsid w:val="00CE5055"/>
    <w:rsid w:val="00CE6426"/>
    <w:rsid w:val="00CF053F"/>
    <w:rsid w:val="00CF1A17"/>
    <w:rsid w:val="00CF7C23"/>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993"/>
    <w:rsid w:val="00D510E9"/>
    <w:rsid w:val="00D516BE"/>
    <w:rsid w:val="00D51F76"/>
    <w:rsid w:val="00D5423B"/>
    <w:rsid w:val="00D54F4E"/>
    <w:rsid w:val="00D604B3"/>
    <w:rsid w:val="00D60BA4"/>
    <w:rsid w:val="00D62419"/>
    <w:rsid w:val="00D62AD8"/>
    <w:rsid w:val="00D65336"/>
    <w:rsid w:val="00D66074"/>
    <w:rsid w:val="00D74F66"/>
    <w:rsid w:val="00D7590A"/>
    <w:rsid w:val="00D75B3F"/>
    <w:rsid w:val="00D77870"/>
    <w:rsid w:val="00D80307"/>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C2CC0"/>
    <w:rsid w:val="00DC3260"/>
    <w:rsid w:val="00DC4E36"/>
    <w:rsid w:val="00DC691C"/>
    <w:rsid w:val="00DD1DCD"/>
    <w:rsid w:val="00DD338F"/>
    <w:rsid w:val="00DD3404"/>
    <w:rsid w:val="00DD66F2"/>
    <w:rsid w:val="00DE1EB5"/>
    <w:rsid w:val="00DE3FE0"/>
    <w:rsid w:val="00DE578A"/>
    <w:rsid w:val="00DF2583"/>
    <w:rsid w:val="00DF3E62"/>
    <w:rsid w:val="00DF4D7F"/>
    <w:rsid w:val="00DF4E80"/>
    <w:rsid w:val="00DF54D9"/>
    <w:rsid w:val="00DF63F3"/>
    <w:rsid w:val="00DF7283"/>
    <w:rsid w:val="00E01A59"/>
    <w:rsid w:val="00E0622C"/>
    <w:rsid w:val="00E0675E"/>
    <w:rsid w:val="00E06CD4"/>
    <w:rsid w:val="00E10DC6"/>
    <w:rsid w:val="00E11F8E"/>
    <w:rsid w:val="00E13D95"/>
    <w:rsid w:val="00E14AA3"/>
    <w:rsid w:val="00E15881"/>
    <w:rsid w:val="00E16A8F"/>
    <w:rsid w:val="00E17CA2"/>
    <w:rsid w:val="00E20C25"/>
    <w:rsid w:val="00E210E0"/>
    <w:rsid w:val="00E21DE3"/>
    <w:rsid w:val="00E233D5"/>
    <w:rsid w:val="00E307D1"/>
    <w:rsid w:val="00E3426B"/>
    <w:rsid w:val="00E35710"/>
    <w:rsid w:val="00E35CF4"/>
    <w:rsid w:val="00E3731D"/>
    <w:rsid w:val="00E37811"/>
    <w:rsid w:val="00E40C26"/>
    <w:rsid w:val="00E468E4"/>
    <w:rsid w:val="00E51469"/>
    <w:rsid w:val="00E54114"/>
    <w:rsid w:val="00E62709"/>
    <w:rsid w:val="00E634E3"/>
    <w:rsid w:val="00E717C4"/>
    <w:rsid w:val="00E74D10"/>
    <w:rsid w:val="00E776C6"/>
    <w:rsid w:val="00E77F89"/>
    <w:rsid w:val="00E80E71"/>
    <w:rsid w:val="00E81589"/>
    <w:rsid w:val="00E82C38"/>
    <w:rsid w:val="00E850D3"/>
    <w:rsid w:val="00E853D6"/>
    <w:rsid w:val="00E8544F"/>
    <w:rsid w:val="00E876B9"/>
    <w:rsid w:val="00E91674"/>
    <w:rsid w:val="00E91B40"/>
    <w:rsid w:val="00E91F7C"/>
    <w:rsid w:val="00E93891"/>
    <w:rsid w:val="00E94D82"/>
    <w:rsid w:val="00E972A2"/>
    <w:rsid w:val="00EA5BA2"/>
    <w:rsid w:val="00EB5D85"/>
    <w:rsid w:val="00EB73E0"/>
    <w:rsid w:val="00EC0DFF"/>
    <w:rsid w:val="00EC237D"/>
    <w:rsid w:val="00EC25AB"/>
    <w:rsid w:val="00EC25B9"/>
    <w:rsid w:val="00EC2927"/>
    <w:rsid w:val="00EC4D0E"/>
    <w:rsid w:val="00EC4E2B"/>
    <w:rsid w:val="00ED072A"/>
    <w:rsid w:val="00ED23A7"/>
    <w:rsid w:val="00ED2F32"/>
    <w:rsid w:val="00ED539E"/>
    <w:rsid w:val="00ED576F"/>
    <w:rsid w:val="00ED5E4D"/>
    <w:rsid w:val="00EE09A7"/>
    <w:rsid w:val="00EE297B"/>
    <w:rsid w:val="00EE4A1F"/>
    <w:rsid w:val="00EE4C2D"/>
    <w:rsid w:val="00EF0CCB"/>
    <w:rsid w:val="00EF1B5A"/>
    <w:rsid w:val="00EF24FB"/>
    <w:rsid w:val="00EF2CCA"/>
    <w:rsid w:val="00EF4D48"/>
    <w:rsid w:val="00EF60DC"/>
    <w:rsid w:val="00F00CCE"/>
    <w:rsid w:val="00F00F54"/>
    <w:rsid w:val="00F03963"/>
    <w:rsid w:val="00F05242"/>
    <w:rsid w:val="00F05507"/>
    <w:rsid w:val="00F0733A"/>
    <w:rsid w:val="00F11068"/>
    <w:rsid w:val="00F115FD"/>
    <w:rsid w:val="00F1256D"/>
    <w:rsid w:val="00F13A4E"/>
    <w:rsid w:val="00F1454F"/>
    <w:rsid w:val="00F16981"/>
    <w:rsid w:val="00F172BB"/>
    <w:rsid w:val="00F17B10"/>
    <w:rsid w:val="00F17BFE"/>
    <w:rsid w:val="00F20147"/>
    <w:rsid w:val="00F21BEF"/>
    <w:rsid w:val="00F2315B"/>
    <w:rsid w:val="00F31111"/>
    <w:rsid w:val="00F40F11"/>
    <w:rsid w:val="00F41A6F"/>
    <w:rsid w:val="00F45A25"/>
    <w:rsid w:val="00F50F86"/>
    <w:rsid w:val="00F51A76"/>
    <w:rsid w:val="00F53862"/>
    <w:rsid w:val="00F53C9D"/>
    <w:rsid w:val="00F53F91"/>
    <w:rsid w:val="00F54B9F"/>
    <w:rsid w:val="00F61569"/>
    <w:rsid w:val="00F61A72"/>
    <w:rsid w:val="00F62B67"/>
    <w:rsid w:val="00F66F13"/>
    <w:rsid w:val="00F7145D"/>
    <w:rsid w:val="00F71B5E"/>
    <w:rsid w:val="00F74073"/>
    <w:rsid w:val="00F75603"/>
    <w:rsid w:val="00F77BE5"/>
    <w:rsid w:val="00F77FCE"/>
    <w:rsid w:val="00F845B4"/>
    <w:rsid w:val="00F8713B"/>
    <w:rsid w:val="00F904FB"/>
    <w:rsid w:val="00F93F9E"/>
    <w:rsid w:val="00F950BC"/>
    <w:rsid w:val="00FA2CD7"/>
    <w:rsid w:val="00FA5AD5"/>
    <w:rsid w:val="00FA7882"/>
    <w:rsid w:val="00FB06ED"/>
    <w:rsid w:val="00FC08A4"/>
    <w:rsid w:val="00FC202F"/>
    <w:rsid w:val="00FC3165"/>
    <w:rsid w:val="00FC36AB"/>
    <w:rsid w:val="00FC4300"/>
    <w:rsid w:val="00FC7F66"/>
    <w:rsid w:val="00FD247A"/>
    <w:rsid w:val="00FD5776"/>
    <w:rsid w:val="00FD6A55"/>
    <w:rsid w:val="00FD6CF9"/>
    <w:rsid w:val="00FE0DE4"/>
    <w:rsid w:val="00FE1CB6"/>
    <w:rsid w:val="00FE486B"/>
    <w:rsid w:val="00FE4F08"/>
    <w:rsid w:val="00FF192E"/>
    <w:rsid w:val="00FF34A0"/>
    <w:rsid w:val="00FF3C8D"/>
    <w:rsid w:val="00FF55AC"/>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B8EB23"/>
  <w15:docId w15:val="{FDF719EF-F731-42AA-A68F-949001CF3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8030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link w:val="VoetnoottekstChar"/>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customStyle="1" w:styleId="ui-provider">
    <w:name w:val="ui-provider"/>
    <w:basedOn w:val="Standaardalinea-lettertype"/>
    <w:rsid w:val="00BF518F"/>
  </w:style>
  <w:style w:type="paragraph" w:styleId="Lijstalinea">
    <w:name w:val="List Paragraph"/>
    <w:basedOn w:val="Standaard"/>
    <w:uiPriority w:val="34"/>
    <w:qFormat/>
    <w:rsid w:val="00C84ED9"/>
    <w:pPr>
      <w:ind w:left="720"/>
      <w:contextualSpacing/>
    </w:pPr>
  </w:style>
  <w:style w:type="character" w:styleId="Voetnootmarkering">
    <w:name w:val="footnote reference"/>
    <w:basedOn w:val="Standaardalinea-lettertype"/>
    <w:rsid w:val="00BA5B92"/>
    <w:rPr>
      <w:vertAlign w:val="superscript"/>
    </w:rPr>
  </w:style>
  <w:style w:type="character" w:customStyle="1" w:styleId="VoetnoottekstChar">
    <w:name w:val="Voetnoottekst Char"/>
    <w:basedOn w:val="Standaardalinea-lettertype"/>
    <w:link w:val="Voetnoottekst"/>
    <w:semiHidden/>
    <w:rsid w:val="00FF34A0"/>
    <w:rPr>
      <w:rFonts w:ascii="Verdana" w:hAnsi="Verdana"/>
      <w:sz w:val="13"/>
      <w:lang w:val="nl-NL" w:eastAsia="nl-NL"/>
    </w:rPr>
  </w:style>
  <w:style w:type="character" w:styleId="Verwijzingopmerking">
    <w:name w:val="annotation reference"/>
    <w:basedOn w:val="Standaardalinea-lettertype"/>
    <w:rsid w:val="00CD0B75"/>
    <w:rPr>
      <w:sz w:val="16"/>
      <w:szCs w:val="16"/>
    </w:rPr>
  </w:style>
  <w:style w:type="paragraph" w:styleId="Tekstopmerking">
    <w:name w:val="annotation text"/>
    <w:basedOn w:val="Standaard"/>
    <w:link w:val="TekstopmerkingChar"/>
    <w:rsid w:val="00CD0B75"/>
    <w:pPr>
      <w:spacing w:line="240" w:lineRule="auto"/>
    </w:pPr>
    <w:rPr>
      <w:sz w:val="20"/>
      <w:szCs w:val="20"/>
    </w:rPr>
  </w:style>
  <w:style w:type="character" w:customStyle="1" w:styleId="TekstopmerkingChar">
    <w:name w:val="Tekst opmerking Char"/>
    <w:basedOn w:val="Standaardalinea-lettertype"/>
    <w:link w:val="Tekstopmerking"/>
    <w:rsid w:val="00CD0B75"/>
    <w:rPr>
      <w:rFonts w:ascii="Verdana" w:hAnsi="Verdana"/>
      <w:lang w:val="nl-NL" w:eastAsia="nl-NL"/>
    </w:rPr>
  </w:style>
  <w:style w:type="paragraph" w:styleId="Onderwerpvanopmerking">
    <w:name w:val="annotation subject"/>
    <w:basedOn w:val="Tekstopmerking"/>
    <w:next w:val="Tekstopmerking"/>
    <w:link w:val="OnderwerpvanopmerkingChar"/>
    <w:rsid w:val="00CD0B75"/>
    <w:rPr>
      <w:b/>
      <w:bCs/>
    </w:rPr>
  </w:style>
  <w:style w:type="character" w:customStyle="1" w:styleId="OnderwerpvanopmerkingChar">
    <w:name w:val="Onderwerp van opmerking Char"/>
    <w:basedOn w:val="TekstopmerkingChar"/>
    <w:link w:val="Onderwerpvanopmerking"/>
    <w:rsid w:val="00CD0B75"/>
    <w:rPr>
      <w:rFonts w:ascii="Verdana" w:hAnsi="Verdana"/>
      <w:b/>
      <w:bCs/>
      <w:lang w:val="nl-NL" w:eastAsia="nl-NL"/>
    </w:rPr>
  </w:style>
  <w:style w:type="paragraph" w:styleId="Revisie">
    <w:name w:val="Revision"/>
    <w:hidden/>
    <w:uiPriority w:val="99"/>
    <w:semiHidden/>
    <w:rsid w:val="00686E9D"/>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1317</ap:Words>
  <ap:Characters>7248</ap:Characters>
  <ap:DocSecurity>0</ap:DocSecurity>
  <ap:Lines>60</ap:Lines>
  <ap:Paragraphs>17</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8548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keywords/>
  <lastModifiedBy/>
  <revision/>
  <lastPrinted>2026-08-25T13:14:00.0000000Z</lastPrinted>
  <dcterms:created xsi:type="dcterms:W3CDTF">2026-08-31T12:23:00.0000000Z</dcterms:created>
  <dcterms:modified xsi:type="dcterms:W3CDTF">2026-08-31T12:23:00.0000000Z</dcterms:modified>
  <dc:description>------------------------</dc:description>
  <dc:subject/>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O201MUL</vt:lpwstr>
  </property>
  <property fmtid="{D5CDD505-2E9C-101B-9397-08002B2CF9AE}" pid="3" name="Author">
    <vt:lpwstr>O201MUL</vt:lpwstr>
  </property>
  <property fmtid="{D5CDD505-2E9C-101B-9397-08002B2CF9AE}" pid="4" name="cs_objectid">
    <vt:lpwstr> </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Antwoord op schriftelijke vragen van het lid Kisteman (VVD) </vt:lpwstr>
  </property>
  <property fmtid="{D5CDD505-2E9C-101B-9397-08002B2CF9AE}" pid="9" name="ocw_directie">
    <vt:lpwstr>OVO/2</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schriftelijke vragen Eerste/Tweede Kamer</vt:lpwstr>
  </property>
  <property fmtid="{D5CDD505-2E9C-101B-9397-08002B2CF9AE}" pid="17" name="TemplateId">
    <vt:lpwstr>94679A960E72473F8D0DB97D9DB29BB7</vt:lpwstr>
  </property>
  <property fmtid="{D5CDD505-2E9C-101B-9397-08002B2CF9AE}" pid="18" name="Typist">
    <vt:lpwstr>O201MUL</vt:lpwstr>
  </property>
</Properties>
</file>