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Pr="0096389E" w:rsidR="0005170D" w:rsidTr="00D9561B" w14:paraId="389AB790" w14:textId="77777777">
        <w:trPr>
          <w:trHeight w:val="1514"/>
        </w:trPr>
        <w:tc>
          <w:tcPr>
            <w:tcW w:w="7522" w:type="dxa"/>
            <w:tcBorders>
              <w:top w:val="nil"/>
              <w:left w:val="nil"/>
              <w:bottom w:val="nil"/>
              <w:right w:val="nil"/>
            </w:tcBorders>
            <w:tcMar>
              <w:left w:w="0" w:type="dxa"/>
              <w:right w:w="0" w:type="dxa"/>
            </w:tcMar>
          </w:tcPr>
          <w:p w:rsidRPr="0096389E" w:rsidR="00374412" w:rsidP="00D9561B" w:rsidRDefault="00DB4764" w14:paraId="66026DC0" w14:textId="77777777">
            <w:r w:rsidRPr="0096389E">
              <w:t>De v</w:t>
            </w:r>
            <w:r w:rsidRPr="0096389E" w:rsidR="008E3932">
              <w:t>oorzitter van de Tweede Kamer der Staten-Generaal</w:t>
            </w:r>
          </w:p>
          <w:p w:rsidRPr="0096389E" w:rsidR="00374412" w:rsidP="00D9561B" w:rsidRDefault="00DB4764" w14:paraId="063942C8" w14:textId="77777777">
            <w:r w:rsidRPr="0096389E">
              <w:t>Postbus 20018</w:t>
            </w:r>
          </w:p>
          <w:p w:rsidRPr="0096389E" w:rsidR="008E3932" w:rsidP="00D9561B" w:rsidRDefault="00DB4764" w14:paraId="5DC3B8F0" w14:textId="77777777">
            <w:r w:rsidRPr="0096389E">
              <w:t>2500 EA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8"/>
        <w:gridCol w:w="6572"/>
      </w:tblGrid>
      <w:tr w:rsidRPr="0096389E" w:rsidR="0005170D" w:rsidTr="00FF66F9" w14:paraId="69D9C812" w14:textId="77777777">
        <w:trPr>
          <w:trHeight w:val="289" w:hRule="exact"/>
        </w:trPr>
        <w:tc>
          <w:tcPr>
            <w:tcW w:w="929" w:type="dxa"/>
          </w:tcPr>
          <w:p w:rsidRPr="0096389E" w:rsidR="0005404B" w:rsidP="00FF66F9" w:rsidRDefault="00DB4764" w14:paraId="2280EA21" w14:textId="77777777">
            <w:pPr>
              <w:rPr>
                <w:lang w:eastAsia="en-US"/>
              </w:rPr>
            </w:pPr>
            <w:r w:rsidRPr="0096389E">
              <w:rPr>
                <w:lang w:eastAsia="en-US"/>
              </w:rPr>
              <w:t>Datum</w:t>
            </w:r>
          </w:p>
        </w:tc>
        <w:tc>
          <w:tcPr>
            <w:tcW w:w="6581" w:type="dxa"/>
          </w:tcPr>
          <w:p w:rsidRPr="0096389E" w:rsidR="0005404B" w:rsidP="00FF66F9" w:rsidRDefault="007E6E4D" w14:paraId="46A2AD29" w14:textId="31F31B58">
            <w:pPr>
              <w:rPr>
                <w:lang w:eastAsia="en-US"/>
              </w:rPr>
            </w:pPr>
            <w:r>
              <w:rPr>
                <w:lang w:eastAsia="en-US"/>
              </w:rPr>
              <w:t>31 augustus 2026</w:t>
            </w:r>
          </w:p>
        </w:tc>
      </w:tr>
      <w:tr w:rsidRPr="0096389E" w:rsidR="0005170D" w:rsidTr="00FF66F9" w14:paraId="069FD7E6" w14:textId="77777777">
        <w:trPr>
          <w:trHeight w:val="368"/>
        </w:trPr>
        <w:tc>
          <w:tcPr>
            <w:tcW w:w="929" w:type="dxa"/>
          </w:tcPr>
          <w:p w:rsidRPr="0096389E" w:rsidR="0005404B" w:rsidP="00FF66F9" w:rsidRDefault="00DB4764" w14:paraId="62DD53FF" w14:textId="77777777">
            <w:pPr>
              <w:rPr>
                <w:lang w:eastAsia="en-US"/>
              </w:rPr>
            </w:pPr>
            <w:r w:rsidRPr="0096389E">
              <w:rPr>
                <w:lang w:eastAsia="en-US"/>
              </w:rPr>
              <w:t>Betreft</w:t>
            </w:r>
          </w:p>
        </w:tc>
        <w:tc>
          <w:tcPr>
            <w:tcW w:w="6581" w:type="dxa"/>
          </w:tcPr>
          <w:p w:rsidRPr="0096389E" w:rsidR="0005404B" w:rsidP="00FF66F9" w:rsidRDefault="00DB4764" w14:paraId="5FEC4855" w14:textId="64C372DF">
            <w:pPr>
              <w:rPr>
                <w:lang w:eastAsia="en-US"/>
              </w:rPr>
            </w:pPr>
            <w:r w:rsidRPr="0096389E">
              <w:rPr>
                <w:lang w:eastAsia="en-US"/>
              </w:rPr>
              <w:t>Antwoord</w:t>
            </w:r>
            <w:r w:rsidRPr="0096389E" w:rsidR="00D36520">
              <w:rPr>
                <w:lang w:eastAsia="en-US"/>
              </w:rPr>
              <w:t>en</w:t>
            </w:r>
            <w:r w:rsidRPr="0096389E">
              <w:rPr>
                <w:lang w:eastAsia="en-US"/>
              </w:rPr>
              <w:t xml:space="preserve"> op schriftelijke vragen van de leden Becker (VVD), Van der Werf (D66) en Mutluer (PRO)</w:t>
            </w:r>
            <w:r w:rsidRPr="0096389E" w:rsidR="00D8171F">
              <w:t xml:space="preserve"> aan de staatssecretaris en minister van Onderwijs, Cultuur en Wetenschap</w:t>
            </w:r>
            <w:r w:rsidRPr="0096389E">
              <w:rPr>
                <w:lang w:eastAsia="en-US"/>
              </w:rPr>
              <w:t xml:space="preserve"> over meer aandacht in het onderwijs voor (het voorkomen van) geweld tegen vrouwen en meisjes</w:t>
            </w:r>
            <w:r w:rsidRPr="0096389E" w:rsidR="0022497D">
              <w:rPr>
                <w:lang w:eastAsia="en-US"/>
              </w:rPr>
              <w:t>.</w:t>
            </w:r>
          </w:p>
        </w:tc>
      </w:tr>
    </w:tbl>
    <w:p w:rsidRPr="0096389E" w:rsidR="0005170D" w:rsidRDefault="001C2C36" w14:paraId="3D2A3F10" w14:textId="77777777">
      <w:r w:rsidRPr="0096389E">
        <w:t xml:space="preserve"> </w:t>
      </w:r>
      <w:r w:rsidRPr="0096389E" w:rsidR="00B20109">
        <w:t xml:space="preserve"> </w:t>
      </w: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7E6E4D" w:rsidR="0005170D" w:rsidTr="00A421A1" w14:paraId="70A4C075" w14:textId="77777777">
        <w:tc>
          <w:tcPr>
            <w:tcW w:w="2160" w:type="dxa"/>
          </w:tcPr>
          <w:p w:rsidRPr="0096389E" w:rsidR="006205C0" w:rsidP="00686AED" w:rsidRDefault="00DB4764" w14:paraId="18C21E9C" w14:textId="77777777">
            <w:pPr>
              <w:pStyle w:val="Colofonkop"/>
              <w:framePr w:hSpace="0" w:wrap="auto" w:hAnchor="text" w:vAnchor="margin" w:xAlign="left" w:yAlign="inline"/>
            </w:pPr>
            <w:r w:rsidRPr="0096389E">
              <w:t>Onderwijsprestaties en Voortgezet Onderwijs</w:t>
            </w:r>
          </w:p>
          <w:p w:rsidRPr="0096389E" w:rsidR="006205C0" w:rsidP="00A421A1" w:rsidRDefault="00DB4764" w14:paraId="6A1CF952" w14:textId="77777777">
            <w:pPr>
              <w:pStyle w:val="Huisstijl-Gegeven"/>
              <w:spacing w:after="0"/>
            </w:pPr>
            <w:r w:rsidRPr="0096389E">
              <w:t xml:space="preserve">Rijnstraat 50 </w:t>
            </w:r>
          </w:p>
          <w:p w:rsidRPr="0096389E" w:rsidR="004425A7" w:rsidP="00E972A2" w:rsidRDefault="00DB4764" w14:paraId="7495B6E5" w14:textId="77777777">
            <w:pPr>
              <w:pStyle w:val="Huisstijl-Gegeven"/>
              <w:spacing w:after="0"/>
              <w:rPr>
                <w:lang w:val="de-DE"/>
              </w:rPr>
            </w:pPr>
            <w:r w:rsidRPr="0096389E">
              <w:rPr>
                <w:lang w:val="de-DE"/>
              </w:rPr>
              <w:t>Den Haag</w:t>
            </w:r>
          </w:p>
          <w:p w:rsidRPr="0096389E" w:rsidR="004425A7" w:rsidP="00E972A2" w:rsidRDefault="00DB4764" w14:paraId="2E9675EA" w14:textId="77777777">
            <w:pPr>
              <w:pStyle w:val="Huisstijl-Gegeven"/>
              <w:spacing w:after="0"/>
              <w:rPr>
                <w:lang w:val="de-DE"/>
              </w:rPr>
            </w:pPr>
            <w:r w:rsidRPr="0096389E">
              <w:rPr>
                <w:lang w:val="de-DE"/>
              </w:rPr>
              <w:t>Postbus 16375</w:t>
            </w:r>
          </w:p>
          <w:p w:rsidRPr="0096389E" w:rsidR="004425A7" w:rsidP="00E972A2" w:rsidRDefault="00DB4764" w14:paraId="5D365C43" w14:textId="77777777">
            <w:pPr>
              <w:pStyle w:val="Huisstijl-Gegeven"/>
              <w:spacing w:after="0"/>
              <w:rPr>
                <w:lang w:val="de-DE"/>
              </w:rPr>
            </w:pPr>
            <w:r w:rsidRPr="0096389E">
              <w:rPr>
                <w:lang w:val="de-DE"/>
              </w:rPr>
              <w:t>2500 BJ Den Haag</w:t>
            </w:r>
          </w:p>
          <w:p w:rsidRPr="0096389E" w:rsidR="004425A7" w:rsidP="00E972A2" w:rsidRDefault="00DB4764" w14:paraId="097E5068" w14:textId="77777777">
            <w:pPr>
              <w:pStyle w:val="Huisstijl-Gegeven"/>
              <w:spacing w:after="90"/>
              <w:rPr>
                <w:lang w:val="de-DE"/>
              </w:rPr>
            </w:pPr>
            <w:r w:rsidRPr="0096389E">
              <w:rPr>
                <w:lang w:val="de-DE"/>
              </w:rPr>
              <w:t>www.rijksoverheid.nl</w:t>
            </w:r>
          </w:p>
          <w:p w:rsidRPr="00CA4589" w:rsidR="006205C0" w:rsidP="00A421A1" w:rsidRDefault="006205C0" w14:paraId="3358CC5C" w14:textId="079A5F27">
            <w:pPr>
              <w:spacing w:line="180" w:lineRule="exact"/>
              <w:rPr>
                <w:sz w:val="13"/>
                <w:szCs w:val="13"/>
                <w:lang w:val="en-US"/>
              </w:rPr>
            </w:pPr>
          </w:p>
        </w:tc>
      </w:tr>
      <w:tr w:rsidRPr="007E6E4D" w:rsidR="0005170D" w:rsidTr="00A421A1" w14:paraId="4EC6CDE1" w14:textId="77777777">
        <w:trPr>
          <w:trHeight w:val="200" w:hRule="exact"/>
        </w:trPr>
        <w:tc>
          <w:tcPr>
            <w:tcW w:w="2160" w:type="dxa"/>
          </w:tcPr>
          <w:p w:rsidRPr="00CA4589" w:rsidR="006205C0" w:rsidP="00A421A1" w:rsidRDefault="006205C0" w14:paraId="7B783CF0" w14:textId="77777777">
            <w:pPr>
              <w:spacing w:after="90" w:line="180" w:lineRule="exact"/>
              <w:rPr>
                <w:sz w:val="13"/>
                <w:szCs w:val="13"/>
                <w:lang w:val="en-US"/>
              </w:rPr>
            </w:pPr>
          </w:p>
        </w:tc>
      </w:tr>
      <w:tr w:rsidRPr="0096389E" w:rsidR="0005170D" w:rsidTr="00A421A1" w14:paraId="202372D5" w14:textId="77777777">
        <w:trPr>
          <w:trHeight w:val="450"/>
        </w:trPr>
        <w:tc>
          <w:tcPr>
            <w:tcW w:w="2160" w:type="dxa"/>
          </w:tcPr>
          <w:p w:rsidRPr="0096389E" w:rsidR="00F51A76" w:rsidP="00A421A1" w:rsidRDefault="00DB4764" w14:paraId="3BD512F8" w14:textId="77777777">
            <w:pPr>
              <w:spacing w:line="180" w:lineRule="exact"/>
              <w:rPr>
                <w:b/>
                <w:sz w:val="13"/>
                <w:szCs w:val="13"/>
              </w:rPr>
            </w:pPr>
            <w:r w:rsidRPr="0096389E">
              <w:rPr>
                <w:b/>
                <w:sz w:val="13"/>
                <w:szCs w:val="13"/>
              </w:rPr>
              <w:t>Onze referentie</w:t>
            </w:r>
          </w:p>
          <w:p w:rsidRPr="0096389E" w:rsidR="006205C0" w:rsidP="00215356" w:rsidRDefault="007356A7" w14:paraId="784592F3" w14:textId="0BD0AB3F">
            <w:pPr>
              <w:spacing w:line="180" w:lineRule="exact"/>
              <w:rPr>
                <w:sz w:val="13"/>
                <w:szCs w:val="13"/>
              </w:rPr>
            </w:pPr>
            <w:r>
              <w:rPr>
                <w:sz w:val="13"/>
                <w:szCs w:val="13"/>
              </w:rPr>
              <w:t>65718149</w:t>
            </w:r>
          </w:p>
        </w:tc>
      </w:tr>
      <w:tr w:rsidRPr="0096389E" w:rsidR="0005170D" w:rsidTr="00A421A1" w14:paraId="14F71F6F" w14:textId="77777777">
        <w:trPr>
          <w:trHeight w:val="136"/>
        </w:trPr>
        <w:tc>
          <w:tcPr>
            <w:tcW w:w="2160" w:type="dxa"/>
          </w:tcPr>
          <w:p w:rsidRPr="0096389E" w:rsidR="006205C0" w:rsidP="00A421A1" w:rsidRDefault="00DB4764" w14:paraId="0AF92747" w14:textId="77777777">
            <w:pPr>
              <w:tabs>
                <w:tab w:val="left" w:pos="1890"/>
              </w:tabs>
              <w:spacing w:line="180" w:lineRule="exact"/>
              <w:rPr>
                <w:b/>
                <w:sz w:val="13"/>
                <w:szCs w:val="13"/>
              </w:rPr>
            </w:pPr>
            <w:r w:rsidRPr="0096389E">
              <w:rPr>
                <w:b/>
                <w:sz w:val="13"/>
                <w:szCs w:val="13"/>
              </w:rPr>
              <w:t>Uw brief</w:t>
            </w:r>
          </w:p>
          <w:p w:rsidRPr="0096389E" w:rsidR="00E91674" w:rsidP="00E210E0" w:rsidRDefault="00DB4764" w14:paraId="136496BA" w14:textId="77777777">
            <w:pPr>
              <w:tabs>
                <w:tab w:val="left" w:pos="1890"/>
              </w:tabs>
              <w:spacing w:after="92" w:line="180" w:lineRule="exact"/>
              <w:rPr>
                <w:sz w:val="13"/>
                <w:szCs w:val="13"/>
              </w:rPr>
            </w:pPr>
            <w:r w:rsidRPr="0096389E">
              <w:rPr>
                <w:sz w:val="13"/>
                <w:szCs w:val="13"/>
              </w:rPr>
              <w:t>14 juli 2026</w:t>
            </w:r>
          </w:p>
        </w:tc>
      </w:tr>
      <w:tr w:rsidRPr="0096389E" w:rsidR="0005170D" w:rsidTr="00A421A1" w14:paraId="5A7217C4" w14:textId="77777777">
        <w:trPr>
          <w:trHeight w:val="227"/>
        </w:trPr>
        <w:tc>
          <w:tcPr>
            <w:tcW w:w="2160" w:type="dxa"/>
          </w:tcPr>
          <w:p w:rsidRPr="0096389E" w:rsidR="006205C0" w:rsidP="00A421A1" w:rsidRDefault="00DB4764" w14:paraId="677DB233" w14:textId="77777777">
            <w:pPr>
              <w:spacing w:line="180" w:lineRule="exact"/>
              <w:rPr>
                <w:b/>
                <w:sz w:val="13"/>
                <w:szCs w:val="13"/>
              </w:rPr>
            </w:pPr>
            <w:r w:rsidRPr="0096389E">
              <w:rPr>
                <w:b/>
                <w:sz w:val="13"/>
                <w:szCs w:val="13"/>
              </w:rPr>
              <w:t>Uw referentie</w:t>
            </w:r>
          </w:p>
          <w:p w:rsidRPr="0096389E" w:rsidR="006205C0" w:rsidP="00A421A1" w:rsidRDefault="00DB4764" w14:paraId="5C2A364D" w14:textId="77777777">
            <w:pPr>
              <w:spacing w:after="90" w:line="180" w:lineRule="exact"/>
              <w:rPr>
                <w:sz w:val="13"/>
              </w:rPr>
            </w:pPr>
            <w:r w:rsidRPr="0096389E">
              <w:rPr>
                <w:sz w:val="13"/>
              </w:rPr>
              <w:t>2026Z16197</w:t>
            </w:r>
          </w:p>
        </w:tc>
      </w:tr>
      <w:tr w:rsidRPr="0096389E" w:rsidR="0005170D" w:rsidTr="00A421A1" w14:paraId="30999013" w14:textId="77777777">
        <w:trPr>
          <w:trHeight w:val="113"/>
        </w:trPr>
        <w:tc>
          <w:tcPr>
            <w:tcW w:w="2160" w:type="dxa"/>
          </w:tcPr>
          <w:p w:rsidRPr="0096389E" w:rsidR="006205C0" w:rsidP="00A421A1" w:rsidRDefault="00DB4764" w14:paraId="66069457" w14:textId="77777777">
            <w:pPr>
              <w:spacing w:line="180" w:lineRule="exact"/>
              <w:rPr>
                <w:b/>
                <w:sz w:val="13"/>
                <w:szCs w:val="13"/>
              </w:rPr>
            </w:pPr>
            <w:r w:rsidRPr="0096389E">
              <w:rPr>
                <w:b/>
                <w:sz w:val="13"/>
                <w:szCs w:val="13"/>
              </w:rPr>
              <w:t>Bijlagen</w:t>
            </w:r>
          </w:p>
          <w:p w:rsidRPr="00E3184D" w:rsidR="006205C0" w:rsidP="00E3184D" w:rsidRDefault="00E3184D" w14:paraId="2575BB27" w14:textId="0D4A4BF6">
            <w:pPr>
              <w:spacing w:after="90" w:line="180" w:lineRule="exact"/>
              <w:rPr>
                <w:sz w:val="13"/>
                <w:szCs w:val="13"/>
              </w:rPr>
            </w:pPr>
            <w:r w:rsidRPr="00E3184D">
              <w:rPr>
                <w:sz w:val="13"/>
                <w:szCs w:val="13"/>
              </w:rPr>
              <w:t>1.</w:t>
            </w:r>
            <w:r>
              <w:rPr>
                <w:sz w:val="13"/>
                <w:szCs w:val="13"/>
              </w:rPr>
              <w:t xml:space="preserve"> </w:t>
            </w:r>
            <w:r w:rsidRPr="00E3184D">
              <w:rPr>
                <w:sz w:val="13"/>
                <w:szCs w:val="13"/>
              </w:rPr>
              <w:t>Pe</w:t>
            </w:r>
            <w:r>
              <w:rPr>
                <w:sz w:val="13"/>
                <w:szCs w:val="13"/>
              </w:rPr>
              <w:t>titie “Van achter de voordeur naar het klaslokaal”</w:t>
            </w:r>
          </w:p>
        </w:tc>
      </w:tr>
    </w:tbl>
    <w:p w:rsidRPr="0096389E" w:rsidR="00215356" w:rsidRDefault="00215356" w14:paraId="0E38F8A1" w14:textId="77777777"/>
    <w:p w:rsidRPr="0096389E" w:rsidR="006205C0" w:rsidP="00A421A1" w:rsidRDefault="006205C0" w14:paraId="3AA6F628" w14:textId="77777777"/>
    <w:p w:rsidRPr="0096389E" w:rsidR="00CA35E4" w:rsidP="00CA35E4" w:rsidRDefault="00437472" w14:paraId="323E22D1" w14:textId="2AFDA5BF">
      <w:r w:rsidRPr="0096389E">
        <w:t xml:space="preserve">Hierbij </w:t>
      </w:r>
      <w:r w:rsidRPr="0096389E" w:rsidR="00DB4764">
        <w:t>stuur ik</w:t>
      </w:r>
      <w:r w:rsidRPr="0096389E" w:rsidR="00D45993">
        <w:t xml:space="preserve"> u</w:t>
      </w:r>
      <w:r w:rsidRPr="0096389E" w:rsidR="00DB4764">
        <w:t xml:space="preserve"> de antwoorden</w:t>
      </w:r>
      <w:r w:rsidRPr="0096389E" w:rsidR="006B0A79">
        <w:t xml:space="preserve"> op</w:t>
      </w:r>
      <w:r w:rsidRPr="0096389E" w:rsidR="00C82662">
        <w:t xml:space="preserve"> </w:t>
      </w:r>
      <w:r w:rsidRPr="0096389E" w:rsidR="00DB4764">
        <w:t>de vragen van de leden Becker (VVD), Van der Werf (D66) en Mutluer (PRO)</w:t>
      </w:r>
      <w:r w:rsidRPr="0096389E" w:rsidR="0022497D">
        <w:t xml:space="preserve"> </w:t>
      </w:r>
      <w:r w:rsidRPr="0096389E" w:rsidR="00127580">
        <w:t>over</w:t>
      </w:r>
      <w:r w:rsidRPr="0096389E" w:rsidR="00DB4764">
        <w:t> </w:t>
      </w:r>
      <w:r w:rsidRPr="0096389E" w:rsidR="008F2710">
        <w:t>‘</w:t>
      </w:r>
      <w:r w:rsidRPr="0096389E" w:rsidR="00DB4764">
        <w:t>meer aandacht in het onderwijs voor (het voorkomen van) geweld tegen vrouwen en meisjes</w:t>
      </w:r>
      <w:r w:rsidRPr="0096389E" w:rsidR="0022497D">
        <w:t>’</w:t>
      </w:r>
      <w:r w:rsidRPr="0096389E" w:rsidR="005E637C">
        <w:t>.</w:t>
      </w:r>
    </w:p>
    <w:p w:rsidRPr="0096389E" w:rsidR="00CA35E4" w:rsidP="00CA35E4" w:rsidRDefault="00CA35E4" w14:paraId="14CA6DF1" w14:textId="77777777"/>
    <w:p w:rsidRPr="0096389E" w:rsidR="00463FBD" w:rsidP="00CA35E4" w:rsidRDefault="00DB4764" w14:paraId="34E86B00" w14:textId="77777777">
      <w:r w:rsidRPr="0096389E">
        <w:t>De vragen werden</w:t>
      </w:r>
      <w:r w:rsidRPr="0096389E" w:rsidR="00B11469">
        <w:t> </w:t>
      </w:r>
      <w:r w:rsidRPr="0096389E" w:rsidR="00BD7E81">
        <w:t>in</w:t>
      </w:r>
      <w:r w:rsidRPr="0096389E" w:rsidR="00CA35E4">
        <w:t xml:space="preserve">gezonden </w:t>
      </w:r>
      <w:r w:rsidRPr="0096389E" w:rsidR="00BD7E81">
        <w:t>op</w:t>
      </w:r>
      <w:r w:rsidRPr="0096389E" w:rsidR="00EB5D85">
        <w:t xml:space="preserve"> </w:t>
      </w:r>
      <w:r w:rsidRPr="0096389E">
        <w:t>14 juli 2026</w:t>
      </w:r>
      <w:r w:rsidRPr="0096389E" w:rsidR="00E82C38">
        <w:t xml:space="preserve"> met kenmerk </w:t>
      </w:r>
      <w:r w:rsidRPr="0096389E">
        <w:t>2026Z16197</w:t>
      </w:r>
      <w:r w:rsidRPr="0096389E" w:rsidR="00E82C38">
        <w:t>.</w:t>
      </w:r>
    </w:p>
    <w:p w:rsidRPr="0096389E" w:rsidR="00930C09" w:rsidP="00CA35E4" w:rsidRDefault="00930C09" w14:paraId="535DBE88" w14:textId="77777777"/>
    <w:p w:rsidRPr="0096389E" w:rsidR="00D8171F" w:rsidP="00CA35E4" w:rsidRDefault="00D8171F" w14:paraId="33FB138D" w14:textId="77777777"/>
    <w:p w:rsidRPr="0096389E" w:rsidR="00D8171F" w:rsidP="00D8171F" w:rsidRDefault="00D8171F" w14:paraId="34A47E08" w14:textId="77777777">
      <w:r w:rsidRPr="0096389E">
        <w:t>De minister van Onderwijs, Cultuur en Wetenschap,</w:t>
      </w:r>
    </w:p>
    <w:p w:rsidRPr="0096389E" w:rsidR="00D8171F" w:rsidP="00D8171F" w:rsidRDefault="00D8171F" w14:paraId="2583BB5F" w14:textId="77777777"/>
    <w:p w:rsidRPr="0096389E" w:rsidR="00D8171F" w:rsidP="00D8171F" w:rsidRDefault="00D8171F" w14:paraId="49B7E368" w14:textId="77777777"/>
    <w:p w:rsidRPr="0096389E" w:rsidR="00D8171F" w:rsidP="00D8171F" w:rsidRDefault="00D8171F" w14:paraId="2E9BF9F4" w14:textId="77777777"/>
    <w:p w:rsidR="00D8171F" w:rsidP="00D8171F" w:rsidRDefault="00D8171F" w14:paraId="30D0D212" w14:textId="77777777"/>
    <w:p w:rsidR="002B17E8" w:rsidP="00D8171F" w:rsidRDefault="002B17E8" w14:paraId="4A3C2819" w14:textId="77777777"/>
    <w:p w:rsidR="007356A7" w:rsidP="00D8171F" w:rsidRDefault="007356A7" w14:paraId="5E1BA433" w14:textId="77777777"/>
    <w:p w:rsidR="007356A7" w:rsidP="00D8171F" w:rsidRDefault="007356A7" w14:paraId="2FCB3D7A" w14:textId="77777777"/>
    <w:p w:rsidRPr="0096389E" w:rsidR="007356A7" w:rsidP="00D8171F" w:rsidRDefault="007356A7" w14:paraId="292AC1D9" w14:textId="77777777"/>
    <w:p w:rsidRPr="0096389E" w:rsidR="00D8171F" w:rsidP="00D8171F" w:rsidRDefault="00D8171F" w14:paraId="5617BA81" w14:textId="77777777">
      <w:r w:rsidRPr="0096389E">
        <w:rPr>
          <w:lang w:eastAsia="en-US"/>
        </w:rPr>
        <w:t>Rianne Letschert</w:t>
      </w:r>
    </w:p>
    <w:p w:rsidRPr="0096389E" w:rsidR="00D8171F" w:rsidP="00D8171F" w:rsidRDefault="00D8171F" w14:paraId="73F2659F" w14:textId="77777777"/>
    <w:p w:rsidRPr="0096389E" w:rsidR="00D8171F" w:rsidP="00D8171F" w:rsidRDefault="00D8171F" w14:paraId="04278406" w14:textId="77777777"/>
    <w:p w:rsidRPr="0096389E" w:rsidR="00D8171F" w:rsidP="00D8171F" w:rsidRDefault="00D8171F" w14:paraId="7B0097EB" w14:textId="193DC941">
      <w:r w:rsidRPr="0096389E">
        <w:t>De staatssecretaris van Onderwijs</w:t>
      </w:r>
      <w:r w:rsidRPr="0096389E" w:rsidR="00B01F59">
        <w:t xml:space="preserve"> en Emancipatie</w:t>
      </w:r>
      <w:r w:rsidRPr="0096389E">
        <w:t>,</w:t>
      </w:r>
    </w:p>
    <w:p w:rsidRPr="0096389E" w:rsidR="00D8171F" w:rsidP="00D8171F" w:rsidRDefault="00D8171F" w14:paraId="60D105FC" w14:textId="77777777"/>
    <w:p w:rsidRPr="0096389E" w:rsidR="00D8171F" w:rsidP="00D8171F" w:rsidRDefault="00D8171F" w14:paraId="4DDF78E0" w14:textId="77777777"/>
    <w:p w:rsidRPr="0096389E" w:rsidR="00D8171F" w:rsidP="00D8171F" w:rsidRDefault="00D8171F" w14:paraId="112D0B89" w14:textId="77777777"/>
    <w:p w:rsidRPr="0096389E" w:rsidR="00D8171F" w:rsidP="00D8171F" w:rsidRDefault="00D8171F" w14:paraId="0820384D" w14:textId="77777777"/>
    <w:p w:rsidR="00D8171F" w:rsidP="00D8171F" w:rsidRDefault="00D8171F" w14:paraId="571C97EC" w14:textId="77777777"/>
    <w:p w:rsidR="007356A7" w:rsidP="00D8171F" w:rsidRDefault="007356A7" w14:paraId="5611A771" w14:textId="77777777"/>
    <w:p w:rsidR="007356A7" w:rsidP="00D8171F" w:rsidRDefault="007356A7" w14:paraId="171163DC" w14:textId="77777777"/>
    <w:p w:rsidRPr="0096389E" w:rsidR="007356A7" w:rsidP="00D8171F" w:rsidRDefault="007356A7" w14:paraId="73D73FEE" w14:textId="77777777"/>
    <w:p w:rsidRPr="0096389E" w:rsidR="00D8171F" w:rsidP="00D8171F" w:rsidRDefault="00D8171F" w14:paraId="7EFD0A2E" w14:textId="77777777">
      <w:r w:rsidRPr="0096389E">
        <w:t>Judith Zs.C.M. Tielen</w:t>
      </w:r>
    </w:p>
    <w:p w:rsidRPr="0096389E" w:rsidR="00D8171F" w:rsidP="009E4507" w:rsidRDefault="00D8171F" w14:paraId="19A21813" w14:textId="77777777">
      <w:pPr>
        <w:pStyle w:val="pagebreak"/>
        <w:pageBreakBefore w:val="0"/>
      </w:pPr>
    </w:p>
    <w:p w:rsidR="007356A7" w:rsidRDefault="007356A7" w14:paraId="6001366B" w14:textId="247301BB">
      <w:pPr>
        <w:spacing w:line="240" w:lineRule="auto"/>
        <w:rPr>
          <w:szCs w:val="18"/>
        </w:rPr>
      </w:pPr>
      <w:r>
        <w:br w:type="page"/>
      </w:r>
    </w:p>
    <w:p w:rsidR="007B0348" w:rsidP="005B01AD" w:rsidRDefault="007B0348" w14:paraId="45BDE7A9" w14:textId="77777777">
      <w:pPr>
        <w:pStyle w:val="pagebreak"/>
        <w:pageBreakBefore w:val="0"/>
      </w:pPr>
    </w:p>
    <w:p w:rsidR="007B0348" w:rsidP="005B01AD" w:rsidRDefault="007B0348" w14:paraId="0AA2EE82" w14:textId="77777777">
      <w:pPr>
        <w:pStyle w:val="pagebreak"/>
        <w:pageBreakBefore w:val="0"/>
      </w:pPr>
    </w:p>
    <w:p w:rsidR="007B0348" w:rsidP="005B01AD" w:rsidRDefault="007B0348" w14:paraId="6D297706" w14:textId="77777777">
      <w:pPr>
        <w:pStyle w:val="pagebreak"/>
        <w:pageBreakBefore w:val="0"/>
      </w:pPr>
    </w:p>
    <w:p w:rsidRPr="0096389E" w:rsidR="005B01AD" w:rsidP="005B01AD" w:rsidRDefault="005B01AD" w14:paraId="303ED760" w14:textId="69F167D6">
      <w:pPr>
        <w:pStyle w:val="pagebreak"/>
        <w:pageBreakBefore w:val="0"/>
      </w:pPr>
      <w:r w:rsidRPr="0096389E">
        <w:t>De antwoorden op de schriftelijke vragen van de leden Becker (VVD), Van der Werf (D66) en Mutluer (PRO) over meer aandacht in het onderwijs voor (het voorkomen van) geweld tegen vrouwen en meisjes met kenmerk 2026Z16197, ingezonden op 14 juli 2026.</w:t>
      </w:r>
    </w:p>
    <w:p w:rsidRPr="0096389E" w:rsidR="005B01AD" w:rsidP="005B01AD" w:rsidRDefault="005B01AD" w14:paraId="75D95816" w14:textId="77777777">
      <w:pPr>
        <w:pStyle w:val="standaard-tekst"/>
      </w:pPr>
    </w:p>
    <w:p w:rsidRPr="0096389E" w:rsidR="005B01AD" w:rsidP="005B01AD" w:rsidRDefault="005B01AD" w14:paraId="2E153882"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Bent u bekend met de petitie “Van achter de voordeur naar het klaslokaal” van de Federatie Nabestaanden Geweldsslachtoffers, Valente en de Blijf Groep?</w:t>
      </w:r>
      <w:r w:rsidRPr="0096389E">
        <w:rPr>
          <w:rFonts w:ascii="Verdana" w:hAnsi="Verdana"/>
          <w:sz w:val="18"/>
          <w:szCs w:val="18"/>
        </w:rPr>
        <w:br/>
      </w:r>
    </w:p>
    <w:p w:rsidRPr="0096389E" w:rsidR="005B01AD" w:rsidP="005B01AD" w:rsidRDefault="005B01AD" w14:paraId="7F259815" w14:textId="77777777">
      <w:pPr>
        <w:pStyle w:val="Lijstalinea"/>
        <w:spacing w:after="0" w:line="240" w:lineRule="auto"/>
        <w:rPr>
          <w:rFonts w:ascii="Verdana" w:hAnsi="Verdana"/>
          <w:sz w:val="18"/>
          <w:szCs w:val="18"/>
        </w:rPr>
      </w:pPr>
      <w:r w:rsidRPr="0096389E">
        <w:rPr>
          <w:rFonts w:ascii="Verdana" w:hAnsi="Verdana"/>
          <w:sz w:val="18"/>
          <w:szCs w:val="18"/>
        </w:rPr>
        <w:t>Ja.</w:t>
      </w:r>
    </w:p>
    <w:p w:rsidRPr="0096389E" w:rsidR="005B01AD" w:rsidP="005B01AD" w:rsidRDefault="005B01AD" w14:paraId="60485B0F" w14:textId="77777777">
      <w:pPr>
        <w:pStyle w:val="Lijstalinea"/>
        <w:spacing w:after="0" w:line="240" w:lineRule="auto"/>
        <w:ind w:left="0"/>
        <w:rPr>
          <w:rFonts w:ascii="Verdana" w:hAnsi="Verdana"/>
          <w:sz w:val="18"/>
          <w:szCs w:val="18"/>
        </w:rPr>
      </w:pPr>
    </w:p>
    <w:p w:rsidRPr="0096389E" w:rsidR="005B01AD" w:rsidP="005B01AD" w:rsidRDefault="005B01AD" w14:paraId="52DA2AFC"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Wat vindt u van de oproep om aan gendergelijkwaardigheid, relationele veiligheid en geweldpreventie expliciet aandacht te besteden in de klas als onderdeel van het burgerschapsonderwijs en/of seksuele vorming en ziet u mogelijkheden om deze elementen expliciet op te nemen in de SLO-documenten of in de wijze waarop de Inspectie toeziet op de naleving ervan? Zo ja, op welke termijn? Zo nee, waarom niet?</w:t>
      </w:r>
      <w:r w:rsidRPr="0096389E">
        <w:rPr>
          <w:rFonts w:ascii="Verdana" w:hAnsi="Verdana"/>
          <w:sz w:val="18"/>
          <w:szCs w:val="18"/>
        </w:rPr>
        <w:br/>
      </w:r>
    </w:p>
    <w:p w:rsidRPr="0096389E" w:rsidR="005B01AD" w:rsidP="005B01AD" w:rsidRDefault="005B01AD" w14:paraId="16AFEBE7" w14:textId="77777777">
      <w:pPr>
        <w:pStyle w:val="Lijstalinea"/>
        <w:spacing w:after="0" w:line="240" w:lineRule="auto"/>
        <w:rPr>
          <w:rFonts w:ascii="Verdana" w:hAnsi="Verdana"/>
          <w:sz w:val="18"/>
          <w:szCs w:val="18"/>
        </w:rPr>
      </w:pPr>
      <w:r w:rsidRPr="0096389E">
        <w:rPr>
          <w:rFonts w:ascii="Verdana" w:hAnsi="Verdana"/>
          <w:sz w:val="18"/>
          <w:szCs w:val="18"/>
        </w:rPr>
        <w:t>Ik onderschrijf ten zeerste het belang van maatschappelijke aandacht voor thema’s zoals gendergelijkwaardigheid, relationele veiligheid en geweldpreventie. De cijfers over de afgelopen tien jaar geven aanleiding tot grote zorg.</w:t>
      </w:r>
      <w:r>
        <w:rPr>
          <w:rFonts w:ascii="Verdana" w:hAnsi="Verdana"/>
          <w:sz w:val="18"/>
          <w:szCs w:val="18"/>
        </w:rPr>
        <w:t xml:space="preserve"> In Nederland maken veel vrouwen geweld mee in hun leven en iedere vrouw die sterft aan femicide is er één te veel. Alle onderzoeken hieromtrent </w:t>
      </w:r>
      <w:r w:rsidRPr="0096389E">
        <w:rPr>
          <w:rFonts w:ascii="Verdana" w:hAnsi="Verdana"/>
          <w:sz w:val="18"/>
          <w:szCs w:val="18"/>
        </w:rPr>
        <w:t xml:space="preserve">onderstrepen de noodzaak </w:t>
      </w:r>
      <w:r>
        <w:rPr>
          <w:rFonts w:ascii="Verdana" w:hAnsi="Verdana"/>
          <w:sz w:val="18"/>
          <w:szCs w:val="18"/>
        </w:rPr>
        <w:t>van</w:t>
      </w:r>
      <w:r w:rsidRPr="0096389E">
        <w:rPr>
          <w:rFonts w:ascii="Verdana" w:hAnsi="Verdana"/>
          <w:sz w:val="18"/>
          <w:szCs w:val="18"/>
        </w:rPr>
        <w:t xml:space="preserve"> blijvende aandacht voor dit onderwerp.</w:t>
      </w:r>
    </w:p>
    <w:p w:rsidRPr="0096389E" w:rsidR="005B01AD" w:rsidP="005B01AD" w:rsidRDefault="005B01AD" w14:paraId="75F9B509" w14:textId="77777777">
      <w:pPr>
        <w:pStyle w:val="Lijstalinea"/>
        <w:spacing w:after="0" w:line="240" w:lineRule="auto"/>
        <w:rPr>
          <w:rFonts w:ascii="Verdana" w:hAnsi="Verdana"/>
          <w:sz w:val="18"/>
          <w:szCs w:val="18"/>
        </w:rPr>
      </w:pPr>
    </w:p>
    <w:p w:rsidRPr="002B71C1" w:rsidR="005B01AD" w:rsidP="005B01AD" w:rsidRDefault="005B01AD" w14:paraId="07A31C59" w14:textId="17E73199">
      <w:pPr>
        <w:pStyle w:val="Lijstalinea"/>
        <w:spacing w:after="0" w:line="240" w:lineRule="auto"/>
      </w:pPr>
      <w:r w:rsidRPr="0096389E">
        <w:rPr>
          <w:rFonts w:ascii="Verdana" w:hAnsi="Verdana"/>
          <w:sz w:val="18"/>
          <w:szCs w:val="18"/>
        </w:rPr>
        <w:t xml:space="preserve">Het </w:t>
      </w:r>
      <w:r>
        <w:rPr>
          <w:rFonts w:ascii="Verdana" w:hAnsi="Verdana"/>
          <w:sz w:val="18"/>
          <w:szCs w:val="18"/>
        </w:rPr>
        <w:t>vernieuwde</w:t>
      </w:r>
      <w:r w:rsidRPr="0096389E">
        <w:rPr>
          <w:rFonts w:ascii="Verdana" w:hAnsi="Verdana"/>
          <w:sz w:val="18"/>
          <w:szCs w:val="18"/>
        </w:rPr>
        <w:t xml:space="preserve"> curriculum maakt dat de nieuwe generatie meer leert over deze thema’s en daarin kennis en vaardigheden opdoet die bijdragen aan meer weerbaarheid tegen grensoverschrijdend gedrag en seksueel geweld. </w:t>
      </w:r>
      <w:r w:rsidRPr="003E718E">
        <w:rPr>
          <w:rFonts w:ascii="Verdana" w:hAnsi="Verdana"/>
          <w:sz w:val="18"/>
          <w:szCs w:val="18"/>
        </w:rPr>
        <w:t>In de nieuwe kerndoelen burgerschap voor zowel het primair als voortgezet onderwijs is aandacht voor de gevaren van stereotypering en voor het belang van de gelijkwaardige behandeling van mensen, ondanks verschillen in bijvoorbeeld geslacht of seksuele gerichtheid.</w:t>
      </w:r>
      <w:r>
        <w:rPr>
          <w:rStyle w:val="Voetnootmarkering"/>
          <w:rFonts w:ascii="Verdana" w:hAnsi="Verdana"/>
          <w:sz w:val="18"/>
          <w:szCs w:val="18"/>
        </w:rPr>
        <w:footnoteReference w:id="1"/>
      </w:r>
      <w:r w:rsidRPr="003E718E">
        <w:rPr>
          <w:rFonts w:ascii="Verdana" w:hAnsi="Verdana"/>
          <w:sz w:val="18"/>
          <w:szCs w:val="18"/>
        </w:rPr>
        <w:t xml:space="preserve"> Dit thema vormt ook een centraal onderdeel van de wettelijk</w:t>
      </w:r>
      <w:r w:rsidR="002A00B8">
        <w:rPr>
          <w:rFonts w:ascii="Verdana" w:hAnsi="Verdana"/>
          <w:sz w:val="18"/>
          <w:szCs w:val="18"/>
        </w:rPr>
        <w:t xml:space="preserve">e </w:t>
      </w:r>
      <w:r w:rsidRPr="003E718E">
        <w:rPr>
          <w:rFonts w:ascii="Verdana" w:hAnsi="Verdana"/>
          <w:sz w:val="18"/>
          <w:szCs w:val="18"/>
        </w:rPr>
        <w:t>burgerschapsopdracht, die al langer eisen stelt aan onder meer de inhoud van het onderwijs.</w:t>
      </w:r>
      <w:r>
        <w:rPr>
          <w:rStyle w:val="Voetnootmarkering"/>
          <w:rFonts w:ascii="Verdana" w:hAnsi="Verdana"/>
          <w:sz w:val="18"/>
          <w:szCs w:val="18"/>
        </w:rPr>
        <w:footnoteReference w:id="2"/>
      </w:r>
      <w:r w:rsidRPr="003E718E">
        <w:rPr>
          <w:rFonts w:ascii="Verdana" w:hAnsi="Verdana"/>
          <w:sz w:val="18"/>
          <w:szCs w:val="18"/>
        </w:rPr>
        <w:t xml:space="preserve"> </w:t>
      </w:r>
      <w:r>
        <w:rPr>
          <w:rFonts w:ascii="Verdana" w:hAnsi="Verdana"/>
          <w:sz w:val="18"/>
          <w:szCs w:val="18"/>
        </w:rPr>
        <w:t xml:space="preserve">Daarnaast besteden de vernieuwde kerndoelen aandacht aan </w:t>
      </w:r>
      <w:r w:rsidRPr="0096389E">
        <w:rPr>
          <w:rFonts w:ascii="Verdana" w:hAnsi="Verdana"/>
          <w:sz w:val="18"/>
          <w:szCs w:val="18"/>
        </w:rPr>
        <w:t>de handelingsmogelijkheden bij grensoverschrijding, geweld en misbruik.</w:t>
      </w:r>
      <w:r>
        <w:rPr>
          <w:rStyle w:val="Voetnootmarkering"/>
          <w:rFonts w:ascii="Verdana" w:hAnsi="Verdana"/>
          <w:sz w:val="18"/>
          <w:szCs w:val="18"/>
        </w:rPr>
        <w:footnoteReference w:id="3"/>
      </w:r>
      <w:r w:rsidRPr="0096389E">
        <w:rPr>
          <w:rFonts w:ascii="Verdana" w:hAnsi="Verdana"/>
          <w:sz w:val="18"/>
          <w:szCs w:val="18"/>
        </w:rPr>
        <w:t xml:space="preserve"> </w:t>
      </w:r>
      <w:r w:rsidRPr="0057153D">
        <w:rPr>
          <w:rFonts w:ascii="Verdana" w:hAnsi="Verdana"/>
          <w:sz w:val="18"/>
          <w:szCs w:val="18"/>
        </w:rPr>
        <w:t>Ook in het mbo bestaan kwalificatie-eisen voor het burgerschapsonderwijs die aanknopingspunten bieden om deze thema’s in het onderwijs te integrere</w:t>
      </w:r>
      <w:r>
        <w:rPr>
          <w:rFonts w:ascii="Verdana" w:hAnsi="Verdana"/>
          <w:sz w:val="18"/>
          <w:szCs w:val="18"/>
        </w:rPr>
        <w:t>n</w:t>
      </w:r>
      <w:r w:rsidRPr="0057153D">
        <w:rPr>
          <w:rFonts w:ascii="Verdana" w:hAnsi="Verdana"/>
          <w:sz w:val="18"/>
          <w:szCs w:val="18"/>
        </w:rPr>
        <w:t>, afgestemd op de studentenpopulatie.</w:t>
      </w:r>
    </w:p>
    <w:p w:rsidR="007B0348" w:rsidRDefault="007B0348" w14:paraId="17834266" w14:textId="19B52473">
      <w:pPr>
        <w:spacing w:line="240" w:lineRule="auto"/>
        <w:rPr>
          <w:rFonts w:eastAsiaTheme="minorHAnsi" w:cstheme="minorBidi"/>
          <w:szCs w:val="18"/>
          <w:lang w:eastAsia="en-US"/>
        </w:rPr>
      </w:pPr>
      <w:r>
        <w:rPr>
          <w:szCs w:val="18"/>
        </w:rPr>
        <w:br w:type="page"/>
      </w:r>
    </w:p>
    <w:p w:rsidRPr="0096389E" w:rsidR="005B01AD" w:rsidP="005B01AD" w:rsidRDefault="005B01AD" w14:paraId="55442006" w14:textId="77777777">
      <w:pPr>
        <w:pStyle w:val="Lijstalinea"/>
        <w:spacing w:after="0" w:line="240" w:lineRule="auto"/>
        <w:rPr>
          <w:rFonts w:ascii="Verdana" w:hAnsi="Verdana"/>
          <w:sz w:val="18"/>
          <w:szCs w:val="18"/>
        </w:rPr>
      </w:pPr>
    </w:p>
    <w:p w:rsidR="007B0348" w:rsidP="005B01AD" w:rsidRDefault="005B01AD" w14:paraId="3FA05391" w14:textId="77777777">
      <w:pPr>
        <w:pStyle w:val="Lijstalinea"/>
        <w:spacing w:after="0" w:line="240" w:lineRule="auto"/>
        <w:rPr>
          <w:rFonts w:ascii="Verdana" w:hAnsi="Verdana"/>
          <w:sz w:val="18"/>
          <w:szCs w:val="18"/>
        </w:rPr>
      </w:pPr>
      <w:r w:rsidRPr="0096389E">
        <w:rPr>
          <w:rFonts w:ascii="Verdana" w:hAnsi="Verdana"/>
          <w:sz w:val="18"/>
          <w:szCs w:val="18"/>
        </w:rPr>
        <w:t xml:space="preserve">De Inspectie van het Onderwijs (hierna: inspectie) ziet in den brede op de naleving van het </w:t>
      </w:r>
      <w:r>
        <w:rPr>
          <w:rFonts w:ascii="Verdana" w:hAnsi="Verdana"/>
          <w:sz w:val="18"/>
          <w:szCs w:val="18"/>
        </w:rPr>
        <w:t>(</w:t>
      </w:r>
      <w:r w:rsidRPr="0096389E">
        <w:rPr>
          <w:rFonts w:ascii="Verdana" w:hAnsi="Verdana"/>
          <w:sz w:val="18"/>
          <w:szCs w:val="18"/>
        </w:rPr>
        <w:t>vernieuwde</w:t>
      </w:r>
      <w:r>
        <w:rPr>
          <w:rFonts w:ascii="Verdana" w:hAnsi="Verdana"/>
          <w:sz w:val="18"/>
          <w:szCs w:val="18"/>
        </w:rPr>
        <w:t>)</w:t>
      </w:r>
      <w:r w:rsidRPr="0096389E">
        <w:rPr>
          <w:rFonts w:ascii="Verdana" w:hAnsi="Verdana"/>
          <w:sz w:val="18"/>
          <w:szCs w:val="18"/>
        </w:rPr>
        <w:t xml:space="preserve"> curriculum </w:t>
      </w:r>
      <w:r>
        <w:rPr>
          <w:rFonts w:ascii="Verdana" w:hAnsi="Verdana"/>
          <w:sz w:val="18"/>
          <w:szCs w:val="18"/>
        </w:rPr>
        <w:t>é</w:t>
      </w:r>
      <w:r w:rsidRPr="0096389E">
        <w:rPr>
          <w:rFonts w:ascii="Verdana" w:hAnsi="Verdana"/>
          <w:sz w:val="18"/>
          <w:szCs w:val="18"/>
        </w:rPr>
        <w:t xml:space="preserve">n op de wettelijke burgerschapsopdracht. </w:t>
      </w:r>
      <w:r w:rsidRPr="00B23921">
        <w:rPr>
          <w:rFonts w:ascii="Verdana" w:hAnsi="Verdana"/>
          <w:sz w:val="18"/>
          <w:szCs w:val="18"/>
        </w:rPr>
        <w:t>De inspectie houdt toezicht op het onderwijsaanbod en of dat voldoet aan de wettelijke vereisten.</w:t>
      </w:r>
    </w:p>
    <w:p w:rsidR="007B0348" w:rsidRDefault="007B0348" w14:paraId="5715B108" w14:textId="4A435557">
      <w:pPr>
        <w:spacing w:line="240" w:lineRule="auto"/>
        <w:rPr>
          <w:rFonts w:eastAsiaTheme="minorHAnsi" w:cstheme="minorBidi"/>
          <w:szCs w:val="18"/>
          <w:lang w:eastAsia="en-US"/>
        </w:rPr>
      </w:pPr>
    </w:p>
    <w:p w:rsidRPr="0096389E" w:rsidR="005B01AD" w:rsidP="005B01AD" w:rsidRDefault="005B01AD" w14:paraId="21970226" w14:textId="6E567F91">
      <w:pPr>
        <w:pStyle w:val="Lijstalinea"/>
        <w:spacing w:after="0" w:line="240" w:lineRule="auto"/>
        <w:rPr>
          <w:rFonts w:ascii="Verdana" w:hAnsi="Verdana"/>
          <w:sz w:val="18"/>
          <w:szCs w:val="18"/>
        </w:rPr>
      </w:pPr>
      <w:r w:rsidRPr="00C978D0">
        <w:rPr>
          <w:rFonts w:ascii="Verdana" w:hAnsi="Verdana"/>
          <w:sz w:val="18"/>
          <w:szCs w:val="18"/>
        </w:rPr>
        <w:t>Hierbij kijkt de inspectie</w:t>
      </w:r>
      <w:r>
        <w:rPr>
          <w:rFonts w:ascii="Verdana" w:hAnsi="Verdana"/>
          <w:sz w:val="18"/>
          <w:szCs w:val="18"/>
        </w:rPr>
        <w:t xml:space="preserve"> onder anderen</w:t>
      </w:r>
      <w:r w:rsidRPr="00C978D0">
        <w:rPr>
          <w:rFonts w:ascii="Verdana" w:hAnsi="Verdana"/>
          <w:sz w:val="18"/>
          <w:szCs w:val="18"/>
        </w:rPr>
        <w:t xml:space="preserve"> of de school leerdoelen heeft gesteld om</w:t>
      </w:r>
      <w:r w:rsidR="00154061">
        <w:rPr>
          <w:rFonts w:ascii="Verdana" w:hAnsi="Verdana"/>
          <w:sz w:val="18"/>
          <w:szCs w:val="18"/>
        </w:rPr>
        <w:t xml:space="preserve"> </w:t>
      </w:r>
      <w:r w:rsidRPr="00C978D0">
        <w:rPr>
          <w:rFonts w:ascii="Verdana" w:hAnsi="Verdana"/>
          <w:sz w:val="18"/>
          <w:szCs w:val="18"/>
        </w:rPr>
        <w:t xml:space="preserve">respect voor gelijkwaardigheid onder leerlingen te bevorderen, deze leerdoelen in een samenhangende leerlijn aanbiedt en herkenbaar in de praktijk wordt gebracht. Wanneer de inspectie concrete risico’s ziet op één </w:t>
      </w:r>
      <w:r>
        <w:rPr>
          <w:rFonts w:ascii="Verdana" w:hAnsi="Verdana"/>
          <w:sz w:val="18"/>
          <w:szCs w:val="18"/>
        </w:rPr>
        <w:t xml:space="preserve">of </w:t>
      </w:r>
      <w:r w:rsidRPr="00C978D0">
        <w:rPr>
          <w:rFonts w:ascii="Verdana" w:hAnsi="Verdana"/>
          <w:sz w:val="18"/>
          <w:szCs w:val="18"/>
        </w:rPr>
        <w:t>meer onderdelen van deze gelijkwaardigheid</w:t>
      </w:r>
      <w:r>
        <w:rPr>
          <w:rFonts w:ascii="Verdana" w:hAnsi="Verdana"/>
          <w:sz w:val="18"/>
          <w:szCs w:val="18"/>
        </w:rPr>
        <w:t>,</w:t>
      </w:r>
      <w:r w:rsidRPr="00C978D0">
        <w:rPr>
          <w:rFonts w:ascii="Verdana" w:hAnsi="Verdana"/>
          <w:sz w:val="18"/>
          <w:szCs w:val="18"/>
        </w:rPr>
        <w:t xml:space="preserve"> kan worden getoetst of het onderwijsaanbod op dit specifieke onderdeel volstaat.</w:t>
      </w:r>
      <w:r w:rsidRPr="00C978D0">
        <w:rPr>
          <w:rFonts w:ascii="Verdana" w:hAnsi="Verdana"/>
          <w:i/>
          <w:iCs/>
          <w:sz w:val="18"/>
          <w:szCs w:val="18"/>
        </w:rPr>
        <w:t xml:space="preserve"> </w:t>
      </w:r>
    </w:p>
    <w:p w:rsidRPr="0096389E" w:rsidR="005B01AD" w:rsidP="005B01AD" w:rsidRDefault="005B01AD" w14:paraId="393A1D09" w14:textId="77777777">
      <w:pPr>
        <w:pStyle w:val="Lijstalinea"/>
        <w:spacing w:after="0" w:line="240" w:lineRule="auto"/>
        <w:ind w:left="0"/>
        <w:rPr>
          <w:rFonts w:ascii="Verdana" w:hAnsi="Verdana"/>
          <w:sz w:val="18"/>
          <w:szCs w:val="18"/>
        </w:rPr>
      </w:pPr>
    </w:p>
    <w:p w:rsidRPr="0096389E" w:rsidR="005B01AD" w:rsidP="005B01AD" w:rsidRDefault="005B01AD" w14:paraId="0578A2B6"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Wat vindt u ervan dat professionals en organisaties in het veld belangrijke hiaten zien in de wijze waarop scholen binnen de kerndoelen en eindtermen aandacht besteden aan gendergerelateerd geweld en het voorkomen daarvan en bent u het met de indieners van de petitie eens dat dit nog onvoldoende gebeurt?</w:t>
      </w:r>
    </w:p>
    <w:p w:rsidRPr="0096389E" w:rsidR="005B01AD" w:rsidP="005B01AD" w:rsidRDefault="005B01AD" w14:paraId="0006DBB0" w14:textId="77777777">
      <w:pPr>
        <w:pStyle w:val="Lijstalinea"/>
        <w:spacing w:after="0" w:line="240" w:lineRule="auto"/>
        <w:rPr>
          <w:rFonts w:ascii="Verdana" w:hAnsi="Verdana"/>
          <w:sz w:val="18"/>
          <w:szCs w:val="18"/>
        </w:rPr>
      </w:pPr>
    </w:p>
    <w:p w:rsidRPr="00404FB3" w:rsidR="005B01AD" w:rsidP="005B01AD" w:rsidRDefault="005B01AD" w14:paraId="2226B1ED" w14:textId="56A2CEE7">
      <w:pPr>
        <w:pStyle w:val="Lijstalinea"/>
        <w:spacing w:after="0" w:line="240" w:lineRule="auto"/>
        <w:rPr>
          <w:rFonts w:ascii="Verdana" w:hAnsi="Verdana"/>
          <w:sz w:val="18"/>
          <w:szCs w:val="18"/>
        </w:rPr>
      </w:pPr>
      <w:r>
        <w:rPr>
          <w:rFonts w:ascii="Verdana" w:hAnsi="Verdana"/>
          <w:sz w:val="18"/>
          <w:szCs w:val="18"/>
        </w:rPr>
        <w:t>D</w:t>
      </w:r>
      <w:r w:rsidRPr="00404FB3">
        <w:rPr>
          <w:rFonts w:ascii="Verdana" w:hAnsi="Verdana"/>
          <w:sz w:val="18"/>
          <w:szCs w:val="18"/>
        </w:rPr>
        <w:t>eze belangrijke thema</w:t>
      </w:r>
      <w:r>
        <w:rPr>
          <w:rFonts w:ascii="Verdana" w:hAnsi="Verdana"/>
          <w:sz w:val="18"/>
          <w:szCs w:val="18"/>
        </w:rPr>
        <w:t>’</w:t>
      </w:r>
      <w:r w:rsidRPr="00404FB3">
        <w:rPr>
          <w:rFonts w:ascii="Verdana" w:hAnsi="Verdana"/>
          <w:sz w:val="18"/>
          <w:szCs w:val="18"/>
        </w:rPr>
        <w:t xml:space="preserve">s </w:t>
      </w:r>
      <w:r>
        <w:rPr>
          <w:rFonts w:ascii="Verdana" w:hAnsi="Verdana"/>
          <w:sz w:val="18"/>
          <w:szCs w:val="18"/>
        </w:rPr>
        <w:t xml:space="preserve">hebben </w:t>
      </w:r>
      <w:r w:rsidRPr="00404FB3">
        <w:rPr>
          <w:rFonts w:ascii="Verdana" w:hAnsi="Verdana"/>
          <w:sz w:val="18"/>
          <w:szCs w:val="18"/>
        </w:rPr>
        <w:t>een stevigere plek gekregen binnen de vernieuwde kerndoelen</w:t>
      </w:r>
      <w:r>
        <w:rPr>
          <w:rFonts w:ascii="Verdana" w:hAnsi="Verdana"/>
          <w:sz w:val="18"/>
          <w:szCs w:val="18"/>
        </w:rPr>
        <w:t>, waarmee er</w:t>
      </w:r>
      <w:r w:rsidRPr="0096389E">
        <w:rPr>
          <w:rFonts w:ascii="Verdana" w:hAnsi="Verdana"/>
          <w:sz w:val="18"/>
          <w:szCs w:val="18"/>
        </w:rPr>
        <w:t xml:space="preserve"> bovenop de al langer geldende wettelijke burgerschapsopdracht een brede basis </w:t>
      </w:r>
      <w:r>
        <w:rPr>
          <w:rFonts w:ascii="Verdana" w:hAnsi="Verdana"/>
          <w:sz w:val="18"/>
          <w:szCs w:val="18"/>
        </w:rPr>
        <w:t xml:space="preserve">wordt </w:t>
      </w:r>
      <w:r w:rsidRPr="0096389E">
        <w:rPr>
          <w:rFonts w:ascii="Verdana" w:hAnsi="Verdana"/>
          <w:sz w:val="18"/>
          <w:szCs w:val="18"/>
        </w:rPr>
        <w:t xml:space="preserve">gelegd. </w:t>
      </w:r>
      <w:r w:rsidRPr="00404FB3">
        <w:rPr>
          <w:rFonts w:ascii="Verdana" w:hAnsi="Verdana"/>
          <w:sz w:val="18"/>
          <w:szCs w:val="18"/>
        </w:rPr>
        <w:t xml:space="preserve">Scholen worden daarnaast </w:t>
      </w:r>
      <w:r>
        <w:rPr>
          <w:rFonts w:ascii="Verdana" w:hAnsi="Verdana"/>
          <w:sz w:val="18"/>
          <w:szCs w:val="18"/>
        </w:rPr>
        <w:t xml:space="preserve">ook </w:t>
      </w:r>
      <w:r w:rsidRPr="00404FB3">
        <w:rPr>
          <w:rFonts w:ascii="Verdana" w:hAnsi="Verdana"/>
          <w:sz w:val="18"/>
          <w:szCs w:val="18"/>
        </w:rPr>
        <w:t>door organisaties ondersteund om onderwerpen zoals gendergerelateerd geweld in te bedden in hun curriculum.</w:t>
      </w:r>
      <w:r>
        <w:rPr>
          <w:rFonts w:ascii="Verdana" w:hAnsi="Verdana"/>
          <w:sz w:val="18"/>
          <w:szCs w:val="18"/>
        </w:rPr>
        <w:t xml:space="preserve"> Dit biedt leraren meer handvatten om aan deze onderwerpen structureel aandacht te geven. </w:t>
      </w:r>
    </w:p>
    <w:p w:rsidRPr="0096389E" w:rsidR="005B01AD" w:rsidP="005B01AD" w:rsidRDefault="005B01AD" w14:paraId="41849369" w14:textId="77777777">
      <w:pPr>
        <w:pStyle w:val="Lijstalinea"/>
        <w:spacing w:after="0" w:line="240" w:lineRule="auto"/>
        <w:rPr>
          <w:rFonts w:ascii="Verdana" w:hAnsi="Verdana"/>
          <w:sz w:val="18"/>
          <w:szCs w:val="18"/>
        </w:rPr>
      </w:pPr>
    </w:p>
    <w:p w:rsidRPr="002A00B8" w:rsidR="005B01AD" w:rsidP="002A00B8" w:rsidRDefault="005B01AD" w14:paraId="31EF3A1B" w14:textId="52D6DBF6">
      <w:pPr>
        <w:pStyle w:val="Lijstalinea"/>
        <w:spacing w:after="0" w:line="240" w:lineRule="auto"/>
        <w:rPr>
          <w:rFonts w:ascii="Verdana" w:hAnsi="Verdana"/>
          <w:sz w:val="18"/>
          <w:szCs w:val="18"/>
        </w:rPr>
      </w:pPr>
      <w:r w:rsidRPr="0096389E">
        <w:rPr>
          <w:rFonts w:ascii="Verdana" w:hAnsi="Verdana"/>
          <w:sz w:val="18"/>
          <w:szCs w:val="18"/>
        </w:rPr>
        <w:t>De vernieuwde kerndoelen</w:t>
      </w:r>
      <w:r>
        <w:rPr>
          <w:rFonts w:ascii="Verdana" w:hAnsi="Verdana"/>
          <w:sz w:val="18"/>
          <w:szCs w:val="18"/>
        </w:rPr>
        <w:t xml:space="preserve"> treden</w:t>
      </w:r>
      <w:r w:rsidRPr="0096389E">
        <w:rPr>
          <w:rFonts w:ascii="Verdana" w:hAnsi="Verdana"/>
          <w:sz w:val="18"/>
          <w:szCs w:val="18"/>
        </w:rPr>
        <w:t xml:space="preserve"> </w:t>
      </w:r>
      <w:r>
        <w:rPr>
          <w:rFonts w:ascii="Verdana" w:hAnsi="Verdana"/>
          <w:sz w:val="18"/>
          <w:szCs w:val="18"/>
        </w:rPr>
        <w:t xml:space="preserve">naar verwachting per </w:t>
      </w:r>
      <w:r w:rsidRPr="002A00B8">
        <w:rPr>
          <w:rFonts w:ascii="Verdana" w:hAnsi="Verdana"/>
          <w:sz w:val="18"/>
          <w:szCs w:val="18"/>
        </w:rPr>
        <w:t xml:space="preserve">1 augustus 2027 in werking. De inspectie zal vanaf 2031 handhavend toezien op het vernieuwde curriculum. </w:t>
      </w:r>
    </w:p>
    <w:p w:rsidRPr="0096389E" w:rsidR="005B01AD" w:rsidP="005B01AD" w:rsidRDefault="005B01AD" w14:paraId="4194FAB8" w14:textId="77777777">
      <w:pPr>
        <w:spacing w:line="240" w:lineRule="auto"/>
        <w:rPr>
          <w:szCs w:val="18"/>
        </w:rPr>
      </w:pPr>
    </w:p>
    <w:p w:rsidRPr="0096389E" w:rsidR="005B01AD" w:rsidP="005B01AD" w:rsidRDefault="005B01AD" w14:paraId="0B6347AD"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Heeft u cijfers van de mate waarin op scholen expliciet aandacht wordt besteed aan gendergelijkwaardigheid, relationele veiligheid en geweldpreventie? Zo nee, bent u bereid de Inspectie hiernaar te vragen?</w:t>
      </w:r>
    </w:p>
    <w:p w:rsidRPr="0096389E" w:rsidR="005B01AD" w:rsidP="005B01AD" w:rsidRDefault="005B01AD" w14:paraId="7AC181B9" w14:textId="77777777">
      <w:pPr>
        <w:pStyle w:val="Lijstalinea"/>
        <w:spacing w:after="0" w:line="240" w:lineRule="auto"/>
        <w:rPr>
          <w:rFonts w:ascii="Verdana" w:hAnsi="Verdana"/>
          <w:color w:val="FF0000"/>
          <w:sz w:val="18"/>
          <w:szCs w:val="18"/>
        </w:rPr>
      </w:pPr>
    </w:p>
    <w:p w:rsidRPr="007E0814" w:rsidR="005B01AD" w:rsidP="005B01AD" w:rsidRDefault="005B01AD" w14:paraId="6C9A9A27" w14:textId="77777777">
      <w:pPr>
        <w:spacing w:line="240" w:lineRule="auto"/>
        <w:ind w:left="709"/>
        <w:rPr>
          <w:szCs w:val="18"/>
        </w:rPr>
      </w:pPr>
      <w:r w:rsidRPr="0096389E">
        <w:rPr>
          <w:szCs w:val="18"/>
        </w:rPr>
        <w:t xml:space="preserve">Op dit moment zijn scholen </w:t>
      </w:r>
      <w:r>
        <w:rPr>
          <w:szCs w:val="18"/>
        </w:rPr>
        <w:t xml:space="preserve">in het funderend onderwijs </w:t>
      </w:r>
      <w:r w:rsidRPr="0096389E">
        <w:rPr>
          <w:szCs w:val="18"/>
        </w:rPr>
        <w:t>verplicht om uitvoering te geven aan de wettelijke burgerschapsopdracht en de kerndoelen. De inspectie houdt hier toezicht op. Met de invoering van de vernieuwde kerndoelen moeten alle scholen meer aandacht besteden aan deze thema’s.</w:t>
      </w:r>
      <w:r>
        <w:rPr>
          <w:szCs w:val="18"/>
        </w:rPr>
        <w:t xml:space="preserve"> Er wordt niet bijgehouden hoeveel uren scholen aandacht besteden aan deze thema’s.</w:t>
      </w:r>
    </w:p>
    <w:p w:rsidRPr="0096389E" w:rsidR="005B01AD" w:rsidP="005B01AD" w:rsidRDefault="005B01AD" w14:paraId="0218C56E" w14:textId="77777777">
      <w:pPr>
        <w:pStyle w:val="Lijstalinea"/>
        <w:spacing w:line="240" w:lineRule="auto"/>
        <w:rPr>
          <w:szCs w:val="18"/>
        </w:rPr>
      </w:pPr>
    </w:p>
    <w:p w:rsidRPr="0096389E" w:rsidR="005B01AD" w:rsidP="005B01AD" w:rsidRDefault="005B01AD" w14:paraId="0B5AB8CC" w14:textId="77777777">
      <w:pPr>
        <w:pStyle w:val="Lijstalinea"/>
        <w:numPr>
          <w:ilvl w:val="0"/>
          <w:numId w:val="15"/>
        </w:numPr>
        <w:spacing w:after="0" w:line="240" w:lineRule="auto"/>
        <w:rPr>
          <w:rFonts w:ascii="Verdana" w:hAnsi="Verdana"/>
          <w:i/>
          <w:iCs/>
          <w:sz w:val="18"/>
          <w:szCs w:val="18"/>
        </w:rPr>
      </w:pPr>
      <w:r w:rsidRPr="0096389E">
        <w:rPr>
          <w:rFonts w:ascii="Verdana" w:hAnsi="Verdana"/>
          <w:sz w:val="18"/>
          <w:szCs w:val="18"/>
        </w:rPr>
        <w:t>Op welke manier is het herkennen van signalen en het veilig en zorgvuldig handelen wanneer een kind mogelijk met geweld (zelf of in het gezin) te maken heeft, op dit moment onderdeel van de opleidingen in het onderwijs en bent u bereid te werken aan een verbetering voor meer structurele aandacht hiervoor en zo ja, op welke wijze?</w:t>
      </w:r>
    </w:p>
    <w:p w:rsidR="007B0348" w:rsidP="002A00B8" w:rsidRDefault="005B01AD" w14:paraId="15E368E6" w14:textId="77777777">
      <w:pPr>
        <w:pStyle w:val="Lijstalinea"/>
        <w:spacing w:after="0" w:line="240" w:lineRule="auto"/>
        <w:rPr>
          <w:rFonts w:ascii="Verdana" w:hAnsi="Verdana"/>
          <w:sz w:val="18"/>
          <w:szCs w:val="18"/>
        </w:rPr>
      </w:pPr>
      <w:r w:rsidRPr="0096389E">
        <w:rPr>
          <w:rFonts w:ascii="Verdana" w:hAnsi="Verdana"/>
          <w:sz w:val="18"/>
          <w:szCs w:val="18"/>
        </w:rPr>
        <w:br/>
      </w:r>
    </w:p>
    <w:p w:rsidR="007B0348" w:rsidRDefault="007B0348" w14:paraId="2970EE5A" w14:textId="77777777">
      <w:pPr>
        <w:spacing w:line="240" w:lineRule="auto"/>
        <w:rPr>
          <w:rFonts w:eastAsiaTheme="minorHAnsi" w:cstheme="minorBidi"/>
          <w:szCs w:val="18"/>
          <w:lang w:eastAsia="en-US"/>
        </w:rPr>
      </w:pPr>
      <w:r>
        <w:rPr>
          <w:szCs w:val="18"/>
        </w:rPr>
        <w:br w:type="page"/>
      </w:r>
    </w:p>
    <w:p w:rsidRPr="002A00B8" w:rsidR="005B01AD" w:rsidP="002A00B8" w:rsidRDefault="005B01AD" w14:paraId="13AA3AF6" w14:textId="503C03F7">
      <w:pPr>
        <w:pStyle w:val="Lijstalinea"/>
        <w:spacing w:after="0" w:line="240" w:lineRule="auto"/>
        <w:rPr>
          <w:rFonts w:ascii="Verdana" w:hAnsi="Verdana"/>
          <w:sz w:val="18"/>
          <w:szCs w:val="18"/>
        </w:rPr>
      </w:pPr>
      <w:r w:rsidRPr="0096389E">
        <w:rPr>
          <w:rFonts w:ascii="Verdana" w:hAnsi="Verdana"/>
          <w:sz w:val="18"/>
          <w:szCs w:val="18"/>
        </w:rPr>
        <w:t>De huidige kennisbases voor de hbo-lerarenopleidingen (vastgesteld in 2017) hebben met name aandacht voor diversiteit en veiligheid in het onderwijs en de klas.</w:t>
      </w:r>
      <w:r w:rsidR="002A00B8">
        <w:rPr>
          <w:rFonts w:ascii="Verdana" w:hAnsi="Verdana"/>
          <w:sz w:val="18"/>
          <w:szCs w:val="18"/>
        </w:rPr>
        <w:t xml:space="preserve"> </w:t>
      </w:r>
      <w:r w:rsidRPr="002A00B8">
        <w:rPr>
          <w:rFonts w:ascii="Verdana" w:hAnsi="Verdana"/>
          <w:sz w:val="18"/>
          <w:szCs w:val="18"/>
        </w:rPr>
        <w:t xml:space="preserve">In de nieuwe Generieke kennisbasis deel I is expliciet toegevoegd aan de eisen dat startende leraren kennis moeten hebben over de Meldcode huiselijk geweld en kindermishandeling en hieraan moeten kunnen voldoen. Deze meldcode omvat zowel het herkennen als het zorgvuldig handelen. Deze nieuwe generieke kennisbasis deel I wordt de komende jaren bij alle lerarenopleidingen van de hogescholen geïmplementeerd. </w:t>
      </w:r>
    </w:p>
    <w:p w:rsidR="005B01AD" w:rsidP="005B01AD" w:rsidRDefault="005B01AD" w14:paraId="618786C2" w14:textId="77777777">
      <w:pPr>
        <w:pStyle w:val="Lijstalinea"/>
        <w:spacing w:after="0" w:line="240" w:lineRule="auto"/>
        <w:rPr>
          <w:rFonts w:ascii="Verdana" w:hAnsi="Verdana"/>
          <w:sz w:val="18"/>
          <w:szCs w:val="18"/>
        </w:rPr>
      </w:pPr>
    </w:p>
    <w:p w:rsidRPr="00272EE3" w:rsidR="005B01AD" w:rsidP="005B01AD" w:rsidRDefault="005B01AD" w14:paraId="3B6B35AE" w14:textId="02FAA85F">
      <w:pPr>
        <w:pStyle w:val="Lijstalinea"/>
        <w:spacing w:after="0" w:line="240" w:lineRule="auto"/>
        <w:rPr>
          <w:rFonts w:ascii="Verdana" w:hAnsi="Verdana"/>
          <w:sz w:val="18"/>
          <w:szCs w:val="18"/>
        </w:rPr>
      </w:pPr>
      <w:r>
        <w:rPr>
          <w:rFonts w:ascii="Verdana" w:hAnsi="Verdana"/>
          <w:sz w:val="18"/>
          <w:szCs w:val="18"/>
        </w:rPr>
        <w:t xml:space="preserve">In het mbo is voor de opleiding onderwijsassistent in de kwalificatie vastgesteld dat de beginnend beroepsoefenaar kennis moet hebben van de meldcode huiselijk geweld en kindermishandeling. Verder moet iedere </w:t>
      </w:r>
      <w:r w:rsidRPr="00F320CD">
        <w:rPr>
          <w:rFonts w:ascii="Verdana" w:hAnsi="Verdana"/>
          <w:sz w:val="18"/>
          <w:szCs w:val="18"/>
        </w:rPr>
        <w:t>mbo</w:t>
      </w:r>
      <w:r w:rsidR="00992315">
        <w:rPr>
          <w:rFonts w:ascii="Verdana" w:hAnsi="Verdana"/>
          <w:sz w:val="18"/>
          <w:szCs w:val="18"/>
        </w:rPr>
        <w:t>-</w:t>
      </w:r>
      <w:r w:rsidR="002E6F34">
        <w:rPr>
          <w:rFonts w:ascii="Verdana" w:hAnsi="Verdana"/>
          <w:sz w:val="18"/>
          <w:szCs w:val="18"/>
        </w:rPr>
        <w:t xml:space="preserve">, </w:t>
      </w:r>
      <w:r w:rsidRPr="00F320CD">
        <w:rPr>
          <w:rFonts w:ascii="Verdana" w:hAnsi="Verdana"/>
          <w:sz w:val="18"/>
          <w:szCs w:val="18"/>
        </w:rPr>
        <w:t>hbo</w:t>
      </w:r>
      <w:r w:rsidR="00992315">
        <w:rPr>
          <w:rFonts w:ascii="Verdana" w:hAnsi="Verdana"/>
          <w:sz w:val="18"/>
          <w:szCs w:val="18"/>
        </w:rPr>
        <w:t>-</w:t>
      </w:r>
      <w:r w:rsidR="002E6F34">
        <w:rPr>
          <w:rFonts w:ascii="Verdana" w:hAnsi="Verdana"/>
          <w:sz w:val="18"/>
          <w:szCs w:val="18"/>
        </w:rPr>
        <w:t xml:space="preserve"> </w:t>
      </w:r>
      <w:r w:rsidRPr="00F320CD">
        <w:rPr>
          <w:rFonts w:ascii="Verdana" w:hAnsi="Verdana"/>
          <w:sz w:val="18"/>
          <w:szCs w:val="18"/>
        </w:rPr>
        <w:t xml:space="preserve">en wo-instelling een </w:t>
      </w:r>
      <w:r>
        <w:rPr>
          <w:rFonts w:ascii="Verdana" w:hAnsi="Verdana"/>
          <w:sz w:val="18"/>
          <w:szCs w:val="18"/>
        </w:rPr>
        <w:t>actuele meldcode en een wettelijke verplicht afwegingskader hebben.</w:t>
      </w:r>
      <w:r w:rsidR="002A00B8">
        <w:rPr>
          <w:rFonts w:ascii="Verdana" w:hAnsi="Verdana"/>
          <w:sz w:val="18"/>
          <w:szCs w:val="18"/>
        </w:rPr>
        <w:t xml:space="preserve"> </w:t>
      </w:r>
      <w:r w:rsidRPr="00272EE3">
        <w:rPr>
          <w:rFonts w:ascii="Verdana" w:hAnsi="Verdana"/>
          <w:sz w:val="18"/>
          <w:szCs w:val="18"/>
        </w:rPr>
        <w:t xml:space="preserve">Hiermee wordt de aandacht zowel in het </w:t>
      </w:r>
      <w:r w:rsidR="00992315">
        <w:rPr>
          <w:rFonts w:ascii="Verdana" w:hAnsi="Verdana"/>
          <w:sz w:val="18"/>
          <w:szCs w:val="18"/>
        </w:rPr>
        <w:t xml:space="preserve">mbo, </w:t>
      </w:r>
      <w:r w:rsidRPr="00272EE3">
        <w:rPr>
          <w:rFonts w:ascii="Verdana" w:hAnsi="Verdana"/>
          <w:sz w:val="18"/>
          <w:szCs w:val="18"/>
        </w:rPr>
        <w:t xml:space="preserve">hbo als </w:t>
      </w:r>
      <w:r w:rsidR="00992315">
        <w:rPr>
          <w:rFonts w:ascii="Verdana" w:hAnsi="Verdana"/>
          <w:sz w:val="18"/>
          <w:szCs w:val="18"/>
        </w:rPr>
        <w:t>wo</w:t>
      </w:r>
      <w:r w:rsidRPr="00272EE3">
        <w:rPr>
          <w:rFonts w:ascii="Verdana" w:hAnsi="Verdana"/>
          <w:sz w:val="18"/>
          <w:szCs w:val="18"/>
        </w:rPr>
        <w:t xml:space="preserve"> bij opleidingen voor dit thema structureel geborgd via een landelijk norm. Ik zie op dit moment daarom geen aanleiding voor het nemen van aanvullende stappen.</w:t>
      </w:r>
    </w:p>
    <w:p w:rsidRPr="00E54E22" w:rsidR="005B01AD" w:rsidP="005B01AD" w:rsidRDefault="005B01AD" w14:paraId="1AF725B3" w14:textId="77777777">
      <w:pPr>
        <w:spacing w:line="240" w:lineRule="auto"/>
        <w:rPr>
          <w:szCs w:val="18"/>
        </w:rPr>
      </w:pPr>
    </w:p>
    <w:p w:rsidRPr="0096389E" w:rsidR="005B01AD" w:rsidP="005B01AD" w:rsidRDefault="005B01AD" w14:paraId="166DF8C8"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Op welke wijze is het lesgeven over gendergelijkwaardigheid, relationele veiligheid en geweldpreventie momenteel onderdeel van de opleidingen in het onderwijs en bent u bereid te werken aan een verbetering voor meer structurele aandacht hiervoor en zo ja, op welke wijze?</w:t>
      </w:r>
    </w:p>
    <w:p w:rsidRPr="0096389E" w:rsidR="005B01AD" w:rsidP="005B01AD" w:rsidRDefault="005B01AD" w14:paraId="13EDBF57" w14:textId="77777777">
      <w:pPr>
        <w:pStyle w:val="Lijstalinea"/>
        <w:spacing w:after="0" w:line="240" w:lineRule="auto"/>
        <w:rPr>
          <w:rFonts w:ascii="Verdana" w:hAnsi="Verdana"/>
          <w:sz w:val="18"/>
          <w:szCs w:val="18"/>
        </w:rPr>
      </w:pPr>
      <w:r w:rsidRPr="0096389E">
        <w:rPr>
          <w:rFonts w:ascii="Verdana" w:hAnsi="Verdana"/>
          <w:sz w:val="18"/>
          <w:szCs w:val="18"/>
        </w:rPr>
        <w:br/>
        <w:t>Deze thema’s komen op verschillende plekken terug in de landelijke eisen aan startbekwame leraren die de opleidingen gezamenlijk hebben vastgelegd in de kennisbases</w:t>
      </w:r>
      <w:r>
        <w:rPr>
          <w:rFonts w:ascii="Verdana" w:hAnsi="Verdana"/>
          <w:sz w:val="18"/>
          <w:szCs w:val="18"/>
        </w:rPr>
        <w:t xml:space="preserve"> in het hbo</w:t>
      </w:r>
      <w:r w:rsidRPr="0096389E">
        <w:rPr>
          <w:rFonts w:ascii="Verdana" w:hAnsi="Verdana"/>
          <w:sz w:val="18"/>
          <w:szCs w:val="18"/>
        </w:rPr>
        <w:t>. Aansluitend op de invoering van de vernieuwde kerndoelen worden ook de kennisbases van de lerarenopleidingen vernieuwd en geïmplementeerd. In het concept-leergebied burgerschap voor de pabo’s is opgenomen dat de startbekwame leraar betekenis moet kunnen geven aan het onderwijs over samenleven in een democratische rechtstaat vanuit basiswaarden. Het gaat hierbij onder andere om het verkennen van aspecten van diversiteit zoals gender en seksuele voorkeur</w:t>
      </w:r>
      <w:r>
        <w:rPr>
          <w:rFonts w:ascii="Verdana" w:hAnsi="Verdana"/>
          <w:sz w:val="18"/>
          <w:szCs w:val="18"/>
        </w:rPr>
        <w:t>.</w:t>
      </w:r>
      <w:r w:rsidRPr="0096389E">
        <w:rPr>
          <w:rFonts w:ascii="Verdana" w:hAnsi="Verdana"/>
          <w:sz w:val="18"/>
          <w:szCs w:val="18"/>
        </w:rPr>
        <w:t xml:space="preserve"> Relationele veiligheid krijgt meer invulling in de kennisbasis biologie voor het </w:t>
      </w:r>
      <w:r>
        <w:rPr>
          <w:rFonts w:ascii="Verdana" w:hAnsi="Verdana"/>
          <w:sz w:val="18"/>
          <w:szCs w:val="18"/>
        </w:rPr>
        <w:t xml:space="preserve">vo </w:t>
      </w:r>
      <w:r w:rsidRPr="0096389E">
        <w:rPr>
          <w:rFonts w:ascii="Verdana" w:hAnsi="Verdana"/>
          <w:sz w:val="18"/>
          <w:szCs w:val="18"/>
        </w:rPr>
        <w:t xml:space="preserve">en mbo. Startbekwame tweedegraads leraren biologie moeten les kunnen geven in thema’s als relaties en seksualiteit, lichamelijke ontwikkeling en zelfbeeld, seksuele diversiteit </w:t>
      </w:r>
      <w:r>
        <w:rPr>
          <w:rFonts w:ascii="Verdana" w:hAnsi="Verdana"/>
          <w:sz w:val="18"/>
          <w:szCs w:val="18"/>
        </w:rPr>
        <w:t xml:space="preserve">en </w:t>
      </w:r>
      <w:r w:rsidRPr="0096389E">
        <w:rPr>
          <w:rFonts w:ascii="Verdana" w:hAnsi="Verdana"/>
          <w:sz w:val="18"/>
          <w:szCs w:val="18"/>
        </w:rPr>
        <w:t>wensen en grenzen stellen (fysiek en online)</w:t>
      </w:r>
      <w:r>
        <w:rPr>
          <w:rFonts w:ascii="Verdana" w:hAnsi="Verdana"/>
          <w:sz w:val="18"/>
          <w:szCs w:val="18"/>
        </w:rPr>
        <w:t>.</w:t>
      </w:r>
      <w:r w:rsidRPr="0096389E">
        <w:rPr>
          <w:rFonts w:ascii="Verdana" w:hAnsi="Verdana"/>
          <w:sz w:val="18"/>
          <w:szCs w:val="18"/>
        </w:rPr>
        <w:t xml:space="preserve"> </w:t>
      </w:r>
    </w:p>
    <w:p w:rsidR="005B01AD" w:rsidP="005B01AD" w:rsidRDefault="005B01AD" w14:paraId="22D2264D" w14:textId="77777777">
      <w:pPr>
        <w:pStyle w:val="Lijstalinea"/>
        <w:spacing w:after="0" w:line="240" w:lineRule="auto"/>
        <w:rPr>
          <w:rFonts w:ascii="Verdana" w:hAnsi="Verdana"/>
          <w:sz w:val="18"/>
          <w:szCs w:val="18"/>
        </w:rPr>
      </w:pPr>
    </w:p>
    <w:p w:rsidR="005B01AD" w:rsidP="005B01AD" w:rsidRDefault="005B01AD" w14:paraId="73142C90" w14:textId="77777777">
      <w:pPr>
        <w:pStyle w:val="Lijstalinea"/>
        <w:spacing w:after="0" w:line="240" w:lineRule="auto"/>
        <w:rPr>
          <w:rFonts w:ascii="Verdana" w:hAnsi="Verdana"/>
          <w:sz w:val="18"/>
          <w:szCs w:val="18"/>
        </w:rPr>
      </w:pPr>
      <w:r>
        <w:rPr>
          <w:rFonts w:ascii="Verdana" w:hAnsi="Verdana"/>
          <w:sz w:val="18"/>
          <w:szCs w:val="18"/>
        </w:rPr>
        <w:t xml:space="preserve">In het mbo is voor de opleiding onderwijsassistent in de kwalificatie vastgesteld dat de beginnend beroepsoefenaar snel en effectief moet kunnen handelen in geval van (signalen) van onveiligheid van de kinderen. </w:t>
      </w:r>
    </w:p>
    <w:p w:rsidR="005B01AD" w:rsidP="005B01AD" w:rsidRDefault="005B01AD" w14:paraId="67FE9349" w14:textId="77777777">
      <w:pPr>
        <w:pStyle w:val="Lijstalinea"/>
        <w:spacing w:after="0" w:line="240" w:lineRule="auto"/>
        <w:rPr>
          <w:rFonts w:ascii="Verdana" w:hAnsi="Verdana"/>
          <w:sz w:val="18"/>
          <w:szCs w:val="18"/>
        </w:rPr>
      </w:pPr>
    </w:p>
    <w:p w:rsidR="005B01AD" w:rsidP="005B01AD" w:rsidRDefault="005B01AD" w14:paraId="2C6544D7" w14:textId="77777777">
      <w:pPr>
        <w:pStyle w:val="Lijstalinea"/>
        <w:spacing w:after="0" w:line="240" w:lineRule="auto"/>
        <w:rPr>
          <w:rFonts w:ascii="Verdana" w:hAnsi="Verdana"/>
          <w:sz w:val="18"/>
          <w:szCs w:val="18"/>
        </w:rPr>
      </w:pPr>
      <w:r w:rsidRPr="00E660FD">
        <w:rPr>
          <w:rFonts w:ascii="Verdana" w:hAnsi="Verdana"/>
          <w:sz w:val="18"/>
          <w:szCs w:val="18"/>
        </w:rPr>
        <w:t>Ook wordt met het wetsvoorstel Vereisten mbo-docenten basisvaardigheden geregeld dat mbo-docenten burgerschap die niet over een passende lerarenopleiding beschikken, een aanvullend opleidingstraject op het gebied van de vakinhoud en vakdidactiek van burgerschap moeten volgen.</w:t>
      </w:r>
      <w:r w:rsidRPr="00E660FD">
        <w:rPr>
          <w:rStyle w:val="Voetnootmarkering"/>
          <w:rFonts w:ascii="Verdana" w:hAnsi="Verdana"/>
          <w:sz w:val="18"/>
          <w:szCs w:val="18"/>
        </w:rPr>
        <w:footnoteReference w:id="4"/>
      </w:r>
      <w:r w:rsidRPr="00E660FD">
        <w:rPr>
          <w:rFonts w:ascii="Verdana" w:hAnsi="Verdana"/>
          <w:sz w:val="18"/>
          <w:szCs w:val="18"/>
        </w:rPr>
        <w:t xml:space="preserve"> </w:t>
      </w:r>
      <w:r w:rsidRPr="00B23921">
        <w:rPr>
          <w:rFonts w:ascii="Verdana" w:hAnsi="Verdana"/>
          <w:sz w:val="18"/>
          <w:szCs w:val="18"/>
        </w:rPr>
        <w:t xml:space="preserve">Het wetsvoorstel wordt komend najaar naar de Kamer gestuurd. De beoogde inwerkingtreding is 1 augustus 2027. </w:t>
      </w:r>
    </w:p>
    <w:p w:rsidR="007B0348" w:rsidRDefault="007B0348" w14:paraId="440EC678" w14:textId="7D0DE972">
      <w:pPr>
        <w:spacing w:line="240" w:lineRule="auto"/>
        <w:rPr>
          <w:szCs w:val="18"/>
        </w:rPr>
      </w:pPr>
      <w:r>
        <w:rPr>
          <w:szCs w:val="18"/>
        </w:rPr>
        <w:br w:type="page"/>
      </w:r>
    </w:p>
    <w:p w:rsidRPr="00E660FD" w:rsidR="005B01AD" w:rsidP="005B01AD" w:rsidRDefault="005B01AD" w14:paraId="19C1A45E" w14:textId="77777777">
      <w:pPr>
        <w:spacing w:line="240" w:lineRule="auto"/>
        <w:rPr>
          <w:szCs w:val="18"/>
        </w:rPr>
      </w:pPr>
    </w:p>
    <w:p w:rsidR="007B0348" w:rsidP="005B01AD" w:rsidRDefault="005B01AD" w14:paraId="05E0C5AF" w14:textId="1E263F95">
      <w:pPr>
        <w:pStyle w:val="Lijstalinea"/>
        <w:spacing w:after="0" w:line="240" w:lineRule="auto"/>
        <w:rPr>
          <w:rFonts w:ascii="Verdana" w:hAnsi="Verdana"/>
          <w:sz w:val="18"/>
          <w:szCs w:val="18"/>
        </w:rPr>
      </w:pPr>
      <w:r w:rsidRPr="0096389E">
        <w:rPr>
          <w:rFonts w:ascii="Verdana" w:hAnsi="Verdana"/>
          <w:sz w:val="18"/>
          <w:szCs w:val="18"/>
        </w:rPr>
        <w:t xml:space="preserve">De </w:t>
      </w:r>
      <w:r>
        <w:rPr>
          <w:rFonts w:ascii="Verdana" w:hAnsi="Verdana"/>
          <w:sz w:val="18"/>
          <w:szCs w:val="18"/>
        </w:rPr>
        <w:t xml:space="preserve">vernieuwde </w:t>
      </w:r>
      <w:r w:rsidRPr="0096389E">
        <w:rPr>
          <w:rFonts w:ascii="Verdana" w:hAnsi="Verdana"/>
          <w:sz w:val="18"/>
          <w:szCs w:val="18"/>
        </w:rPr>
        <w:t xml:space="preserve">kerndoelen en </w:t>
      </w:r>
      <w:r w:rsidR="002A00B8">
        <w:rPr>
          <w:rFonts w:ascii="Verdana" w:hAnsi="Verdana"/>
          <w:sz w:val="18"/>
          <w:szCs w:val="18"/>
        </w:rPr>
        <w:t>aangescherpte</w:t>
      </w:r>
      <w:r w:rsidRPr="0096389E" w:rsidR="002A00B8">
        <w:rPr>
          <w:rFonts w:ascii="Verdana" w:hAnsi="Verdana"/>
          <w:sz w:val="18"/>
          <w:szCs w:val="18"/>
        </w:rPr>
        <w:t xml:space="preserve"> </w:t>
      </w:r>
      <w:r w:rsidRPr="0096389E">
        <w:rPr>
          <w:rFonts w:ascii="Verdana" w:hAnsi="Verdana"/>
          <w:sz w:val="18"/>
          <w:szCs w:val="18"/>
        </w:rPr>
        <w:t>kennisbases geven voldoende richting aan de</w:t>
      </w:r>
      <w:r>
        <w:rPr>
          <w:rFonts w:ascii="Verdana" w:hAnsi="Verdana"/>
          <w:sz w:val="18"/>
          <w:szCs w:val="18"/>
        </w:rPr>
        <w:t xml:space="preserve"> inhoud van de opleidingen</w:t>
      </w:r>
      <w:r w:rsidRPr="0096389E">
        <w:rPr>
          <w:rFonts w:ascii="Verdana" w:hAnsi="Verdana"/>
          <w:sz w:val="18"/>
          <w:szCs w:val="18"/>
        </w:rPr>
        <w:t>. Ik zie daarom geen reden om op dit moment aanvullende stappen te zetten. Mocht in de toekomst blijken dat er toch aanvullende aandacht nodig is, dan kan ik binnen het Opleidingsberaad Leraren onderzoeken of aanvullende stappen nodig zijn.</w:t>
      </w:r>
    </w:p>
    <w:p w:rsidRPr="0096389E" w:rsidR="005B01AD" w:rsidP="005B01AD" w:rsidRDefault="005B01AD" w14:paraId="1B0C871E" w14:textId="77777777">
      <w:pPr>
        <w:spacing w:line="240" w:lineRule="auto"/>
        <w:rPr>
          <w:szCs w:val="18"/>
        </w:rPr>
      </w:pPr>
    </w:p>
    <w:p w:rsidRPr="0096389E" w:rsidR="005B01AD" w:rsidP="005B01AD" w:rsidRDefault="005B01AD" w14:paraId="4AA85ABF"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Zijn er op dit moment voldoende lesmethodes waar scholen gebruik van kunnen maken als zij aandacht willen besteden aan gendergelijkwaardigheid, relationele veiligheid en geweldpreventie en zo ja, waar kunnen scholen deze vinden? Zo nee, wat kunt u vanuit uw rol doen om meer laagdrempelige lesmethodes hiervoor beschikbaar te krijgen?</w:t>
      </w:r>
    </w:p>
    <w:p w:rsidRPr="0096389E" w:rsidR="005B01AD" w:rsidP="005B01AD" w:rsidRDefault="005B01AD" w14:paraId="37AE2ADA" w14:textId="77777777">
      <w:pPr>
        <w:pStyle w:val="Lijstalinea"/>
        <w:spacing w:after="0" w:line="240" w:lineRule="auto"/>
        <w:rPr>
          <w:rFonts w:ascii="Verdana" w:hAnsi="Verdana"/>
          <w:sz w:val="18"/>
          <w:szCs w:val="18"/>
        </w:rPr>
      </w:pPr>
    </w:p>
    <w:p w:rsidRPr="0096389E" w:rsidR="005B01AD" w:rsidP="005B01AD" w:rsidRDefault="005B01AD" w14:paraId="2FAEC264" w14:textId="77777777">
      <w:pPr>
        <w:spacing w:line="240" w:lineRule="auto"/>
        <w:ind w:left="708"/>
        <w:rPr>
          <w:szCs w:val="18"/>
        </w:rPr>
      </w:pPr>
      <w:r>
        <w:rPr>
          <w:szCs w:val="18"/>
        </w:rPr>
        <w:t>Er zijn</w:t>
      </w:r>
      <w:r w:rsidRPr="0096389E">
        <w:rPr>
          <w:szCs w:val="18"/>
        </w:rPr>
        <w:t xml:space="preserve"> geen signalen dat er onvoldoende lesmateriaal beschikbaar </w:t>
      </w:r>
      <w:r>
        <w:rPr>
          <w:szCs w:val="18"/>
        </w:rPr>
        <w:t xml:space="preserve">zou zijn </w:t>
      </w:r>
      <w:r w:rsidRPr="0096389E">
        <w:rPr>
          <w:szCs w:val="18"/>
        </w:rPr>
        <w:t xml:space="preserve"> dat scholen bij deze thema’s kan ondersteunen. Scholen die aan deze thema’s nadere aandacht willen besteden kunnen kiezen uit verschillende leermiddelen en lesmaterialen die passen bij hun specifieke onderwijscontext en leerlingen. </w:t>
      </w:r>
      <w:r w:rsidRPr="0096389E">
        <w:rPr>
          <w:szCs w:val="18"/>
        </w:rPr>
        <w:br/>
      </w:r>
    </w:p>
    <w:p w:rsidRPr="0096389E" w:rsidR="005B01AD" w:rsidP="005B01AD" w:rsidRDefault="005B01AD" w14:paraId="5E643DF5"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Bent u bereid het gesprek aan te gaan met de indieners van de petitie om gezamenlijk tot een aanpak te komen waarmee het onderwijs beter in staat wordt gesteld een rol te spelen in het voorkomen en het herkennen van gendergerelateerd geweld en relationele onveiligheid?</w:t>
      </w:r>
      <w:r w:rsidRPr="0096389E">
        <w:rPr>
          <w:rFonts w:ascii="Verdana" w:hAnsi="Verdana"/>
          <w:sz w:val="18"/>
          <w:szCs w:val="18"/>
        </w:rPr>
        <w:br/>
      </w:r>
    </w:p>
    <w:p w:rsidRPr="0096389E" w:rsidR="005B01AD" w:rsidP="005B01AD" w:rsidRDefault="005B01AD" w14:paraId="46A9D2B8" w14:textId="77777777">
      <w:pPr>
        <w:pStyle w:val="Lijstalinea"/>
        <w:spacing w:after="0" w:line="240" w:lineRule="auto"/>
        <w:rPr>
          <w:rFonts w:ascii="Verdana" w:hAnsi="Verdana"/>
          <w:sz w:val="18"/>
          <w:szCs w:val="18"/>
        </w:rPr>
      </w:pPr>
      <w:r>
        <w:rPr>
          <w:rFonts w:ascii="Verdana" w:hAnsi="Verdana"/>
          <w:sz w:val="18"/>
          <w:szCs w:val="18"/>
        </w:rPr>
        <w:t>L</w:t>
      </w:r>
      <w:r w:rsidRPr="0096389E">
        <w:rPr>
          <w:rFonts w:ascii="Verdana" w:hAnsi="Verdana"/>
          <w:sz w:val="18"/>
          <w:szCs w:val="18"/>
        </w:rPr>
        <w:t>eerkrachten</w:t>
      </w:r>
      <w:r>
        <w:rPr>
          <w:rFonts w:ascii="Verdana" w:hAnsi="Verdana"/>
          <w:sz w:val="18"/>
          <w:szCs w:val="18"/>
        </w:rPr>
        <w:t xml:space="preserve"> hebben</w:t>
      </w:r>
      <w:r w:rsidRPr="0096389E">
        <w:rPr>
          <w:rFonts w:ascii="Verdana" w:hAnsi="Verdana"/>
          <w:sz w:val="18"/>
          <w:szCs w:val="18"/>
        </w:rPr>
        <w:t xml:space="preserve"> met het vernieuwde curriculum</w:t>
      </w:r>
      <w:r>
        <w:rPr>
          <w:rFonts w:ascii="Verdana" w:hAnsi="Verdana"/>
          <w:sz w:val="18"/>
          <w:szCs w:val="18"/>
        </w:rPr>
        <w:t xml:space="preserve"> goede</w:t>
      </w:r>
      <w:r w:rsidRPr="0096389E">
        <w:rPr>
          <w:rFonts w:ascii="Verdana" w:hAnsi="Verdana"/>
          <w:sz w:val="18"/>
          <w:szCs w:val="18"/>
        </w:rPr>
        <w:t xml:space="preserve"> handvatten om thema</w:t>
      </w:r>
      <w:r>
        <w:rPr>
          <w:rFonts w:ascii="Verdana" w:hAnsi="Verdana"/>
          <w:sz w:val="18"/>
          <w:szCs w:val="18"/>
        </w:rPr>
        <w:t>’</w:t>
      </w:r>
      <w:r w:rsidRPr="0096389E">
        <w:rPr>
          <w:rFonts w:ascii="Verdana" w:hAnsi="Verdana"/>
          <w:sz w:val="18"/>
          <w:szCs w:val="18"/>
        </w:rPr>
        <w:t xml:space="preserve">s </w:t>
      </w:r>
      <w:r>
        <w:rPr>
          <w:rFonts w:ascii="Verdana" w:hAnsi="Verdana"/>
          <w:sz w:val="18"/>
          <w:szCs w:val="18"/>
        </w:rPr>
        <w:t xml:space="preserve">zoals gendergelijkheid en het tegengaan van geweld </w:t>
      </w:r>
      <w:r w:rsidRPr="0096389E">
        <w:rPr>
          <w:rFonts w:ascii="Verdana" w:hAnsi="Verdana"/>
          <w:sz w:val="18"/>
          <w:szCs w:val="18"/>
        </w:rPr>
        <w:t>steviger te verankeren in het onderwijs. Mocht blijken dat er aanscherping of aanvullende maatregelen nodig zijn zal ik op dat moment kijken wat passende vervolgstappen zijn.</w:t>
      </w:r>
    </w:p>
    <w:p w:rsidRPr="0096389E" w:rsidR="005B01AD" w:rsidP="005B01AD" w:rsidRDefault="005B01AD" w14:paraId="7C05BA33" w14:textId="77777777">
      <w:pPr>
        <w:pStyle w:val="Lijstalinea"/>
        <w:spacing w:after="0" w:line="240" w:lineRule="auto"/>
        <w:rPr>
          <w:rFonts w:ascii="Verdana" w:hAnsi="Verdana"/>
          <w:sz w:val="18"/>
          <w:szCs w:val="18"/>
        </w:rPr>
      </w:pPr>
    </w:p>
    <w:p w:rsidRPr="0096389E" w:rsidR="005B01AD" w:rsidP="005B01AD" w:rsidRDefault="005B01AD" w14:paraId="02C5432C"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 xml:space="preserve">In hoeverre acht u, vanuit uw zicht op de praktijk van scholen, de huidige mogelijkheden voor het tijdig delen van informatie over signalen en </w:t>
      </w:r>
      <w:r w:rsidRPr="00F22D8D">
        <w:rPr>
          <w:rFonts w:ascii="Verdana" w:hAnsi="Verdana"/>
          <w:sz w:val="18"/>
          <w:szCs w:val="18"/>
        </w:rPr>
        <w:t>meldingen</w:t>
      </w:r>
      <w:r w:rsidRPr="0096389E">
        <w:rPr>
          <w:rFonts w:ascii="Verdana" w:hAnsi="Verdana"/>
          <w:sz w:val="18"/>
          <w:szCs w:val="18"/>
        </w:rPr>
        <w:t xml:space="preserve"> over gendergerelateerd geweld tussen scholen, politie en Veilig Thuis voldoende en bent u bereid hier navraag over te doen bij scholen?</w:t>
      </w:r>
    </w:p>
    <w:p w:rsidRPr="0096389E" w:rsidR="005B01AD" w:rsidP="005B01AD" w:rsidRDefault="005B01AD" w14:paraId="64AEA036" w14:textId="77777777">
      <w:pPr>
        <w:pStyle w:val="Lijstalinea"/>
        <w:spacing w:after="0" w:line="240" w:lineRule="auto"/>
        <w:rPr>
          <w:rFonts w:ascii="Verdana" w:hAnsi="Verdana"/>
          <w:sz w:val="18"/>
          <w:szCs w:val="18"/>
        </w:rPr>
      </w:pPr>
    </w:p>
    <w:p w:rsidRPr="0096389E" w:rsidR="005B01AD" w:rsidP="005B01AD" w:rsidRDefault="005B01AD" w14:paraId="1A451E6C" w14:textId="77777777">
      <w:pPr>
        <w:pStyle w:val="Lijstalinea"/>
        <w:spacing w:after="0" w:line="240" w:lineRule="auto"/>
        <w:rPr>
          <w:rFonts w:ascii="Verdana" w:hAnsi="Verdana"/>
          <w:sz w:val="18"/>
          <w:szCs w:val="18"/>
        </w:rPr>
      </w:pPr>
      <w:r w:rsidRPr="0096389E">
        <w:rPr>
          <w:rFonts w:ascii="Verdana" w:hAnsi="Verdana"/>
          <w:sz w:val="18"/>
          <w:szCs w:val="18"/>
        </w:rPr>
        <w:t>Met de Wet verplichte meldcode huiselijk geweld en kindermishandeling zijn scholen verplicht om te beschikken over een meldcode en hun medewerkers in staat te stellen deze toe te passen. Hiermee bestaat er een helder kader voor het delen van informatie en signalen wanneer mogelijk sprake is van kindermishandeling, waaronder gendergerelateerd geweld. De Landelijke Vereniging Aandachtsfunctionarissen Kindermishandeling (LVAK) heeft de afgelopen periode trainingen gegeven aan onderwijsprofessionals over goed gebruik van de meldcode en de rol van Veilig Thuis.</w:t>
      </w:r>
    </w:p>
    <w:p w:rsidRPr="0096389E" w:rsidR="005B01AD" w:rsidP="005B01AD" w:rsidRDefault="005B01AD" w14:paraId="68ACE7CE" w14:textId="77777777">
      <w:pPr>
        <w:spacing w:line="240" w:lineRule="auto"/>
        <w:rPr>
          <w:szCs w:val="18"/>
        </w:rPr>
      </w:pPr>
    </w:p>
    <w:p w:rsidRPr="0096389E" w:rsidR="005B01AD" w:rsidP="005B01AD" w:rsidRDefault="005B01AD" w14:paraId="4C45AA1E" w14:textId="77777777">
      <w:pPr>
        <w:pStyle w:val="Lijstalinea"/>
        <w:numPr>
          <w:ilvl w:val="0"/>
          <w:numId w:val="15"/>
        </w:numPr>
        <w:spacing w:after="0" w:line="240" w:lineRule="auto"/>
        <w:rPr>
          <w:rFonts w:ascii="Verdana" w:hAnsi="Verdana"/>
          <w:sz w:val="18"/>
          <w:szCs w:val="18"/>
        </w:rPr>
      </w:pPr>
      <w:r w:rsidRPr="0096389E">
        <w:rPr>
          <w:rFonts w:ascii="Verdana" w:hAnsi="Verdana"/>
          <w:sz w:val="18"/>
          <w:szCs w:val="18"/>
        </w:rPr>
        <w:t>Bent u bereid in overleg te treden met de minister van J&amp;V en de minister van VWS om het onderwijs op te nemen als één van de pijlers in het Actieplan Stop geweld tegen vrouwen?</w:t>
      </w:r>
    </w:p>
    <w:p w:rsidR="007B0348" w:rsidRDefault="007B0348" w14:paraId="279C2A66" w14:textId="48384AED">
      <w:pPr>
        <w:spacing w:line="240" w:lineRule="auto"/>
        <w:rPr>
          <w:szCs w:val="18"/>
        </w:rPr>
      </w:pPr>
      <w:r>
        <w:br w:type="page"/>
      </w:r>
    </w:p>
    <w:p w:rsidRPr="0096389E" w:rsidR="005B01AD" w:rsidP="005B01AD" w:rsidRDefault="005B01AD" w14:paraId="329F2EEE" w14:textId="77777777">
      <w:pPr>
        <w:pStyle w:val="standaard-tekst"/>
        <w:ind w:left="720"/>
      </w:pPr>
    </w:p>
    <w:p w:rsidRPr="00404FB3" w:rsidR="005B01AD" w:rsidP="005B01AD" w:rsidRDefault="005B01AD" w14:paraId="2D135B4E" w14:textId="1CC6AE36">
      <w:pPr>
        <w:pStyle w:val="standaard-tekst"/>
        <w:ind w:left="720"/>
      </w:pPr>
      <w:r w:rsidRPr="0096389E">
        <w:t>Ik onderschrijf nogmaals het belang van maatschappelijke aandacht voor bovengenoemde thema’s. Het toevoegen van het onderwijs als één van de pijlers acht ik op dit moment niet gepast</w:t>
      </w:r>
      <w:r>
        <w:t>. H</w:t>
      </w:r>
      <w:r w:rsidRPr="0096389E">
        <w:t xml:space="preserve">et vernieuwde curriculum </w:t>
      </w:r>
      <w:r>
        <w:t xml:space="preserve">maakt </w:t>
      </w:r>
      <w:r w:rsidRPr="0096389E">
        <w:t xml:space="preserve">meer </w:t>
      </w:r>
      <w:r>
        <w:t xml:space="preserve">en gerichtere </w:t>
      </w:r>
      <w:r w:rsidRPr="0096389E">
        <w:t xml:space="preserve">aandacht </w:t>
      </w:r>
      <w:r>
        <w:t>mogelijk</w:t>
      </w:r>
      <w:r w:rsidRPr="0096389E">
        <w:t xml:space="preserve"> voor bovengenoemde thema’s. Dit zie ik als een solide basis en een stap in de goede richting.</w:t>
      </w:r>
      <w:r>
        <w:t xml:space="preserve"> </w:t>
      </w:r>
      <w:r w:rsidRPr="0096389E">
        <w:t xml:space="preserve"> </w:t>
      </w:r>
    </w:p>
    <w:p w:rsidRPr="00404FB3" w:rsidR="0096389E" w:rsidP="005B01AD" w:rsidRDefault="0096389E" w14:paraId="7351E293" w14:textId="59CD3388">
      <w:pPr>
        <w:pStyle w:val="pagebreak"/>
        <w:pageBreakBefore w:val="0"/>
      </w:pPr>
    </w:p>
    <w:sectPr w:rsidRPr="00404FB3" w:rsidR="0096389E" w:rsidSect="007B0348">
      <w:headerReference w:type="default"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FB4A" w14:textId="77777777" w:rsidR="0099053C" w:rsidRDefault="0099053C">
      <w:r>
        <w:separator/>
      </w:r>
    </w:p>
    <w:p w14:paraId="309E1BD4" w14:textId="77777777" w:rsidR="0099053C" w:rsidRDefault="0099053C"/>
  </w:endnote>
  <w:endnote w:type="continuationSeparator" w:id="0">
    <w:p w14:paraId="212087D1" w14:textId="77777777" w:rsidR="0099053C" w:rsidRDefault="0099053C">
      <w:r>
        <w:continuationSeparator/>
      </w:r>
    </w:p>
    <w:p w14:paraId="780717AB" w14:textId="77777777" w:rsidR="0099053C" w:rsidRDefault="00990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FE81" w14:textId="77777777"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05170D" w14:paraId="38864690" w14:textId="77777777" w:rsidTr="004C7E1D">
      <w:trPr>
        <w:trHeight w:hRule="exact" w:val="357"/>
      </w:trPr>
      <w:tc>
        <w:tcPr>
          <w:tcW w:w="7603" w:type="dxa"/>
        </w:tcPr>
        <w:p w14:paraId="4E3975D3" w14:textId="77777777" w:rsidR="002F71BB" w:rsidRPr="004C7E1D" w:rsidRDefault="002F71BB" w:rsidP="004C7E1D">
          <w:pPr>
            <w:spacing w:line="180" w:lineRule="exact"/>
            <w:rPr>
              <w:sz w:val="13"/>
              <w:szCs w:val="13"/>
            </w:rPr>
          </w:pPr>
        </w:p>
      </w:tc>
      <w:tc>
        <w:tcPr>
          <w:tcW w:w="2172" w:type="dxa"/>
        </w:tcPr>
        <w:p w14:paraId="0D6A0D20" w14:textId="6B743528" w:rsidR="002F71BB" w:rsidRPr="004C7E1D" w:rsidRDefault="00DB476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2</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7E6E4D">
            <w:rPr>
              <w:szCs w:val="13"/>
            </w:rPr>
            <w:t>6</w:t>
          </w:r>
          <w:r w:rsidRPr="004C7E1D">
            <w:rPr>
              <w:szCs w:val="13"/>
            </w:rPr>
            <w:fldChar w:fldCharType="end"/>
          </w:r>
        </w:p>
      </w:tc>
    </w:tr>
  </w:tbl>
  <w:p w14:paraId="124DD629" w14:textId="77777777" w:rsidR="00527BD4" w:rsidRPr="002F71BB" w:rsidRDefault="00527BD4" w:rsidP="002F71BB">
    <w:pPr>
      <w:spacing w:line="180" w:lineRule="exact"/>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69" w:type="dxa"/>
      <w:tblLook w:val="01E0" w:firstRow="1" w:lastRow="1" w:firstColumn="1" w:lastColumn="1" w:noHBand="0" w:noVBand="0"/>
    </w:tblPr>
    <w:tblGrid>
      <w:gridCol w:w="7709"/>
      <w:gridCol w:w="2060"/>
    </w:tblGrid>
    <w:tr w:rsidR="0005170D" w14:paraId="483AAE09" w14:textId="77777777" w:rsidTr="004C7E1D">
      <w:trPr>
        <w:trHeight w:hRule="exact" w:val="357"/>
      </w:trPr>
      <w:tc>
        <w:tcPr>
          <w:tcW w:w="7709" w:type="dxa"/>
        </w:tcPr>
        <w:p w14:paraId="1A01AF20" w14:textId="77777777" w:rsidR="00D17084" w:rsidRPr="004C7E1D" w:rsidRDefault="00D17084" w:rsidP="004C7E1D">
          <w:pPr>
            <w:spacing w:line="180" w:lineRule="exact"/>
            <w:rPr>
              <w:sz w:val="13"/>
              <w:szCs w:val="13"/>
            </w:rPr>
          </w:pPr>
        </w:p>
      </w:tc>
      <w:tc>
        <w:tcPr>
          <w:tcW w:w="2060" w:type="dxa"/>
        </w:tcPr>
        <w:p w14:paraId="4DA82FB2" w14:textId="436CAF9E" w:rsidR="00D17084" w:rsidRPr="004C7E1D" w:rsidRDefault="00DB4764" w:rsidP="000E6621">
          <w:pPr>
            <w:pStyle w:val="Huisstijl-Gegeven"/>
            <w:rPr>
              <w:szCs w:val="13"/>
            </w:rPr>
          </w:pPr>
          <w:r>
            <w:rPr>
              <w:szCs w:val="13"/>
            </w:rPr>
            <w:t xml:space="preserve">Pagina </w:t>
          </w:r>
          <w:r w:rsidRPr="004C7E1D">
            <w:rPr>
              <w:szCs w:val="13"/>
            </w:rPr>
            <w:fldChar w:fldCharType="begin"/>
          </w:r>
          <w:r w:rsidRPr="004C7E1D">
            <w:rPr>
              <w:szCs w:val="13"/>
            </w:rPr>
            <w:instrText xml:space="preserve"> PAGE  \* Arabic  \* MERGEFORMAT </w:instrText>
          </w:r>
          <w:r w:rsidRPr="004C7E1D">
            <w:rPr>
              <w:szCs w:val="13"/>
            </w:rPr>
            <w:fldChar w:fldCharType="separate"/>
          </w:r>
          <w:r w:rsidR="00DF63F3">
            <w:rPr>
              <w:szCs w:val="13"/>
            </w:rPr>
            <w:t>1</w:t>
          </w:r>
          <w:r w:rsidRPr="004C7E1D">
            <w:rPr>
              <w:szCs w:val="13"/>
            </w:rPr>
            <w:fldChar w:fldCharType="end"/>
          </w:r>
          <w:r w:rsidRPr="004C7E1D">
            <w:rPr>
              <w:szCs w:val="13"/>
            </w:rPr>
            <w:t xml:space="preserve"> </w:t>
          </w:r>
          <w:r>
            <w:rPr>
              <w:szCs w:val="13"/>
            </w:rPr>
            <w:t>van</w:t>
          </w:r>
          <w:r w:rsidRPr="004C7E1D">
            <w:rPr>
              <w:szCs w:val="13"/>
            </w:rPr>
            <w:t xml:space="preserve"> </w:t>
          </w:r>
          <w:r w:rsidRPr="004C7E1D">
            <w:rPr>
              <w:szCs w:val="13"/>
            </w:rPr>
            <w:fldChar w:fldCharType="begin"/>
          </w:r>
          <w:r w:rsidRPr="004C7E1D">
            <w:rPr>
              <w:szCs w:val="13"/>
            </w:rPr>
            <w:instrText xml:space="preserve"> SECTIONPAGES   \* MERGEFORMAT </w:instrText>
          </w:r>
          <w:r w:rsidRPr="004C7E1D">
            <w:rPr>
              <w:szCs w:val="13"/>
            </w:rPr>
            <w:fldChar w:fldCharType="separate"/>
          </w:r>
          <w:r w:rsidR="0099053C">
            <w:rPr>
              <w:szCs w:val="13"/>
            </w:rPr>
            <w:t>1</w:t>
          </w:r>
          <w:r w:rsidRPr="004C7E1D">
            <w:rPr>
              <w:szCs w:val="13"/>
            </w:rPr>
            <w:fldChar w:fldCharType="end"/>
          </w:r>
        </w:p>
      </w:tc>
    </w:tr>
  </w:tbl>
  <w:p w14:paraId="0E33581A" w14:textId="77777777"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7658" w14:textId="77777777" w:rsidR="0099053C" w:rsidRDefault="0099053C">
      <w:r>
        <w:separator/>
      </w:r>
    </w:p>
    <w:p w14:paraId="7447B5D4" w14:textId="77777777" w:rsidR="0099053C" w:rsidRDefault="0099053C"/>
  </w:footnote>
  <w:footnote w:type="continuationSeparator" w:id="0">
    <w:p w14:paraId="65687C67" w14:textId="77777777" w:rsidR="0099053C" w:rsidRDefault="0099053C">
      <w:r>
        <w:continuationSeparator/>
      </w:r>
    </w:p>
    <w:p w14:paraId="74796357" w14:textId="77777777" w:rsidR="0099053C" w:rsidRDefault="0099053C"/>
  </w:footnote>
  <w:footnote w:id="1">
    <w:p w14:paraId="7176216C" w14:textId="77777777" w:rsidR="005B01AD" w:rsidRDefault="005B01AD" w:rsidP="005B01AD">
      <w:pPr>
        <w:pStyle w:val="Voetnoottekst"/>
      </w:pPr>
      <w:r>
        <w:rPr>
          <w:rStyle w:val="Voetnootmarkering"/>
        </w:rPr>
        <w:footnoteRef/>
      </w:r>
      <w:r>
        <w:t xml:space="preserve"> </w:t>
      </w:r>
      <w:r w:rsidRPr="00476407">
        <w:rPr>
          <w:sz w:val="12"/>
          <w:szCs w:val="12"/>
        </w:rPr>
        <w:t>Kerndoel 2</w:t>
      </w:r>
      <w:r>
        <w:rPr>
          <w:sz w:val="12"/>
          <w:szCs w:val="12"/>
        </w:rPr>
        <w:t>0B</w:t>
      </w:r>
      <w:r w:rsidRPr="00476407">
        <w:rPr>
          <w:sz w:val="12"/>
          <w:szCs w:val="12"/>
        </w:rPr>
        <w:t>, SLO (2026). Kerndoelen primair onderwijs. SLO</w:t>
      </w:r>
    </w:p>
  </w:footnote>
  <w:footnote w:id="2">
    <w:p w14:paraId="5BED14FC" w14:textId="77777777" w:rsidR="005B01AD" w:rsidRDefault="005B01AD" w:rsidP="005B01AD">
      <w:pPr>
        <w:pStyle w:val="Voetnoottekst"/>
      </w:pPr>
      <w:r>
        <w:rPr>
          <w:rStyle w:val="Voetnootmarkering"/>
        </w:rPr>
        <w:footnoteRef/>
      </w:r>
      <w:r>
        <w:t xml:space="preserve"> </w:t>
      </w:r>
      <w:r w:rsidRPr="0006487F">
        <w:rPr>
          <w:sz w:val="12"/>
          <w:szCs w:val="12"/>
        </w:rPr>
        <w:t>Art. 8 lid 3, onderdeel c, Wet op het primair onderwijs (WPO): "het bijbrengen van kennis over en respect voor verschillen in godsdienst, levensovertuiging, politieke gezindheid, afkomst, geslacht, handicap of seksuele gerichtheid alsmede de waarde dat gelijke gevallen gelijk behandeld worden."</w:t>
      </w:r>
    </w:p>
  </w:footnote>
  <w:footnote w:id="3">
    <w:p w14:paraId="314ADEFD" w14:textId="77777777" w:rsidR="005B01AD" w:rsidRDefault="005B01AD" w:rsidP="005B01AD">
      <w:pPr>
        <w:pStyle w:val="Voetnoottekst"/>
      </w:pPr>
      <w:r>
        <w:rPr>
          <w:rStyle w:val="Voetnootmarkering"/>
        </w:rPr>
        <w:footnoteRef/>
      </w:r>
      <w:r>
        <w:t xml:space="preserve"> </w:t>
      </w:r>
      <w:r w:rsidRPr="006F28D4">
        <w:rPr>
          <w:sz w:val="12"/>
          <w:szCs w:val="12"/>
        </w:rPr>
        <w:t>Kerndoel 32D, SLO (2026). Kerndoelen voortgezet onderwijs. SLO</w:t>
      </w:r>
      <w:r>
        <w:rPr>
          <w:sz w:val="12"/>
          <w:szCs w:val="12"/>
        </w:rPr>
        <w:t>.</w:t>
      </w:r>
    </w:p>
  </w:footnote>
  <w:footnote w:id="4">
    <w:p w14:paraId="205968C7" w14:textId="77777777" w:rsidR="005B01AD" w:rsidRDefault="005B01AD" w:rsidP="005B01AD">
      <w:pPr>
        <w:pStyle w:val="Voetnoottekst"/>
      </w:pPr>
      <w:r>
        <w:rPr>
          <w:rStyle w:val="Voetnootmarkering"/>
        </w:rPr>
        <w:footnoteRef/>
      </w:r>
      <w:r>
        <w:t xml:space="preserve"> </w:t>
      </w:r>
      <w:hyperlink r:id="rId1" w:history="1">
        <w:r w:rsidRPr="00032A31">
          <w:rPr>
            <w:rStyle w:val="Hyperlink"/>
          </w:rPr>
          <w:t>Wetsvoorstel Vereisten mbo-docenten basisvaardigheden | Overheid.nl | Wetgevingskalender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18" w:type="dxa"/>
      <w:tblLayout w:type="fixed"/>
      <w:tblCellMar>
        <w:left w:w="0" w:type="dxa"/>
        <w:right w:w="0" w:type="dxa"/>
      </w:tblCellMar>
      <w:tblLook w:val="0000" w:firstRow="0" w:lastRow="0" w:firstColumn="0" w:lastColumn="0" w:noHBand="0" w:noVBand="0"/>
    </w:tblPr>
    <w:tblGrid>
      <w:gridCol w:w="7518"/>
    </w:tblGrid>
    <w:tr w:rsidR="0005170D" w14:paraId="7E2C2C6E" w14:textId="77777777" w:rsidTr="006D2D53">
      <w:trPr>
        <w:trHeight w:hRule="exact" w:val="400"/>
      </w:trPr>
      <w:tc>
        <w:tcPr>
          <w:tcW w:w="7518" w:type="dxa"/>
        </w:tcPr>
        <w:p w14:paraId="3B927F58" w14:textId="77777777" w:rsidR="00527BD4" w:rsidRPr="00275984" w:rsidRDefault="00527BD4" w:rsidP="00BF4427">
          <w:pPr>
            <w:pStyle w:val="Huisstijl-Rubricering"/>
          </w:pPr>
        </w:p>
      </w:tc>
    </w:tr>
  </w:tbl>
  <w:p w14:paraId="7FB17384" w14:textId="77777777"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05170D" w14:paraId="622E2293" w14:textId="77777777" w:rsidTr="003B528D">
      <w:tc>
        <w:tcPr>
          <w:tcW w:w="2160" w:type="dxa"/>
        </w:tcPr>
        <w:p w14:paraId="5A5ADEB3" w14:textId="77777777" w:rsidR="002F71BB" w:rsidRDefault="00DB4764" w:rsidP="005D283A">
          <w:pPr>
            <w:pStyle w:val="Colofonkop"/>
            <w:framePr w:hSpace="0" w:wrap="auto" w:vAnchor="margin" w:hAnchor="text" w:xAlign="left" w:yAlign="inline"/>
          </w:pPr>
          <w:r>
            <w:t>Onze referentie</w:t>
          </w:r>
        </w:p>
        <w:p w14:paraId="55A97D06" w14:textId="3BB41BA6" w:rsidR="0046034B" w:rsidRPr="0046034B" w:rsidRDefault="007356A7" w:rsidP="005D283A">
          <w:pPr>
            <w:pStyle w:val="Colofonkop"/>
            <w:framePr w:hSpace="0" w:wrap="auto" w:vAnchor="margin" w:hAnchor="text" w:xAlign="left" w:yAlign="inline"/>
            <w:rPr>
              <w:b w:val="0"/>
              <w:bCs/>
            </w:rPr>
          </w:pPr>
          <w:r>
            <w:rPr>
              <w:b w:val="0"/>
              <w:bCs/>
            </w:rPr>
            <w:t>65718149</w:t>
          </w:r>
        </w:p>
      </w:tc>
    </w:tr>
    <w:tr w:rsidR="0005170D" w14:paraId="286EE034" w14:textId="77777777" w:rsidTr="002F71BB">
      <w:trPr>
        <w:trHeight w:val="259"/>
      </w:trPr>
      <w:tc>
        <w:tcPr>
          <w:tcW w:w="2160" w:type="dxa"/>
        </w:tcPr>
        <w:p w14:paraId="1EF1419D" w14:textId="77777777" w:rsidR="00E35CF4" w:rsidRPr="005D283A" w:rsidRDefault="00E35CF4" w:rsidP="0049501A">
          <w:pPr>
            <w:spacing w:line="180" w:lineRule="exact"/>
            <w:rPr>
              <w:sz w:val="13"/>
              <w:szCs w:val="13"/>
            </w:rPr>
          </w:pPr>
        </w:p>
      </w:tc>
    </w:tr>
  </w:tbl>
  <w:p w14:paraId="409BFF43"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05170D" w14:paraId="66AA8098" w14:textId="77777777" w:rsidTr="001377D4">
      <w:trPr>
        <w:trHeight w:val="2636"/>
      </w:trPr>
      <w:tc>
        <w:tcPr>
          <w:tcW w:w="737" w:type="dxa"/>
        </w:tcPr>
        <w:p w14:paraId="3E971B3E" w14:textId="77777777" w:rsidR="00704845" w:rsidRDefault="00704845" w:rsidP="0047126E">
          <w:pPr>
            <w:framePr w:w="6339" w:h="2750" w:hRule="exact" w:hSpace="181" w:wrap="around" w:vAnchor="page" w:hAnchor="page" w:x="5586" w:y="1"/>
            <w:spacing w:line="240" w:lineRule="auto"/>
          </w:pPr>
        </w:p>
      </w:tc>
      <w:tc>
        <w:tcPr>
          <w:tcW w:w="5156" w:type="dxa"/>
        </w:tcPr>
        <w:p w14:paraId="45FCF024" w14:textId="77777777" w:rsidR="00704845" w:rsidRDefault="00DB4764" w:rsidP="0047126E">
          <w:pPr>
            <w:framePr w:w="3873" w:h="2625" w:hRule="exact" w:wrap="around" w:vAnchor="page" w:hAnchor="page" w:x="6323" w:y="1"/>
          </w:pPr>
          <w:r>
            <w:rPr>
              <w:noProof/>
              <w:lang w:val="en-US" w:eastAsia="en-US"/>
            </w:rPr>
            <w:drawing>
              <wp:inline distT="0" distB="0" distL="0" distR="0" wp14:anchorId="4CB50B1E" wp14:editId="587869CB">
                <wp:extent cx="2447925" cy="1657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447925" cy="1657350"/>
                        </a:xfrm>
                        <a:prstGeom prst="rect">
                          <a:avLst/>
                        </a:prstGeom>
                        <a:noFill/>
                        <a:ln>
                          <a:noFill/>
                        </a:ln>
                      </pic:spPr>
                    </pic:pic>
                  </a:graphicData>
                </a:graphic>
              </wp:inline>
            </w:drawing>
          </w:r>
        </w:p>
        <w:p w14:paraId="13956E05" w14:textId="77777777" w:rsidR="00483ECA" w:rsidRDefault="00483ECA" w:rsidP="00D037A9"/>
      </w:tc>
    </w:tr>
  </w:tbl>
  <w:p w14:paraId="36142BB3" w14:textId="77777777"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05170D" w:rsidRPr="00A6142E" w14:paraId="484A5120" w14:textId="77777777" w:rsidTr="0008539E">
      <w:trPr>
        <w:trHeight w:hRule="exact" w:val="572"/>
      </w:trPr>
      <w:tc>
        <w:tcPr>
          <w:tcW w:w="7520" w:type="dxa"/>
        </w:tcPr>
        <w:p w14:paraId="3EDD3BC2" w14:textId="77777777" w:rsidR="00527BD4" w:rsidRPr="00013E63" w:rsidRDefault="00DB4764" w:rsidP="00210BA3">
          <w:pPr>
            <w:pStyle w:val="Huisstijl-Adres"/>
            <w:spacing w:after="0"/>
            <w:rPr>
              <w:lang w:val="de-DE"/>
            </w:rPr>
          </w:pPr>
          <w:r w:rsidRPr="00013E63">
            <w:rPr>
              <w:lang w:val="de-DE"/>
            </w:rPr>
            <w:t xml:space="preserve">&gt;Retouradres Postbus 16375 2500 BJ Den Haag </w:t>
          </w:r>
        </w:p>
      </w:tc>
    </w:tr>
    <w:tr w:rsidR="0005170D" w:rsidRPr="00A6142E" w14:paraId="1EA7CB58" w14:textId="77777777" w:rsidTr="00E776C6">
      <w:trPr>
        <w:cantSplit/>
        <w:trHeight w:hRule="exact" w:val="238"/>
      </w:trPr>
      <w:tc>
        <w:tcPr>
          <w:tcW w:w="7520" w:type="dxa"/>
        </w:tcPr>
        <w:p w14:paraId="661715AF" w14:textId="77777777" w:rsidR="00093ABC" w:rsidRPr="00013E63" w:rsidRDefault="00093ABC" w:rsidP="00963440">
          <w:pPr>
            <w:rPr>
              <w:lang w:val="de-DE"/>
            </w:rPr>
          </w:pPr>
        </w:p>
      </w:tc>
    </w:tr>
    <w:tr w:rsidR="0005170D" w:rsidRPr="00A6142E" w14:paraId="34F408A5" w14:textId="77777777" w:rsidTr="00E776C6">
      <w:trPr>
        <w:cantSplit/>
        <w:trHeight w:hRule="exact" w:val="1520"/>
      </w:trPr>
      <w:tc>
        <w:tcPr>
          <w:tcW w:w="7520" w:type="dxa"/>
        </w:tcPr>
        <w:p w14:paraId="2630B09C" w14:textId="77777777" w:rsidR="00A604D3" w:rsidRPr="00013E63" w:rsidRDefault="00A604D3" w:rsidP="00963440">
          <w:pPr>
            <w:rPr>
              <w:lang w:val="de-DE"/>
            </w:rPr>
          </w:pPr>
        </w:p>
      </w:tc>
    </w:tr>
    <w:tr w:rsidR="0005170D" w:rsidRPr="00A6142E" w14:paraId="3F56AE26" w14:textId="77777777" w:rsidTr="00E776C6">
      <w:trPr>
        <w:trHeight w:hRule="exact" w:val="1077"/>
      </w:trPr>
      <w:tc>
        <w:tcPr>
          <w:tcW w:w="7520" w:type="dxa"/>
        </w:tcPr>
        <w:p w14:paraId="10FC6FB8" w14:textId="77777777" w:rsidR="00892BA5" w:rsidRPr="00013E63" w:rsidRDefault="00892BA5" w:rsidP="00892BA5">
          <w:pPr>
            <w:tabs>
              <w:tab w:val="left" w:pos="740"/>
            </w:tabs>
            <w:autoSpaceDE w:val="0"/>
            <w:autoSpaceDN w:val="0"/>
            <w:adjustRightInd w:val="0"/>
            <w:rPr>
              <w:rFonts w:cs="Verdana"/>
              <w:szCs w:val="18"/>
              <w:lang w:val="de-DE"/>
            </w:rPr>
          </w:pPr>
        </w:p>
      </w:tc>
    </w:tr>
  </w:tbl>
  <w:p w14:paraId="7B63CC81" w14:textId="77777777" w:rsidR="006F273B" w:rsidRPr="00013E63" w:rsidRDefault="006F273B" w:rsidP="00BC4AE3">
    <w:pPr>
      <w:pStyle w:val="Koptekst"/>
      <w:rPr>
        <w:lang w:val="de-DE"/>
      </w:rPr>
    </w:pPr>
  </w:p>
  <w:p w14:paraId="3EA975DD" w14:textId="77777777" w:rsidR="00153BD0" w:rsidRPr="00013E63" w:rsidRDefault="00153BD0" w:rsidP="00BC4AE3">
    <w:pPr>
      <w:pStyle w:val="Koptekst"/>
      <w:rPr>
        <w:lang w:val="de-DE"/>
      </w:rPr>
    </w:pPr>
  </w:p>
  <w:p w14:paraId="061B62A6" w14:textId="77777777" w:rsidR="0044605E" w:rsidRPr="00013E63" w:rsidRDefault="0044605E" w:rsidP="00BC4AE3">
    <w:pPr>
      <w:pStyle w:val="Koptekst"/>
      <w:rPr>
        <w:lang w:val="de-DE"/>
      </w:rPr>
    </w:pPr>
  </w:p>
  <w:p w14:paraId="63A43918" w14:textId="77777777" w:rsidR="0044605E" w:rsidRPr="00013E63" w:rsidRDefault="0044605E" w:rsidP="00BC4AE3">
    <w:pPr>
      <w:pStyle w:val="Koptekst"/>
      <w:rPr>
        <w:lang w:val="de-DE"/>
      </w:rPr>
    </w:pPr>
  </w:p>
  <w:p w14:paraId="2E2F2FCD" w14:textId="77777777" w:rsidR="0044605E" w:rsidRPr="00013E63" w:rsidRDefault="0044605E" w:rsidP="00BC4AE3">
    <w:pPr>
      <w:pStyle w:val="Koptekst"/>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083F0156"/>
    <w:multiLevelType w:val="hybridMultilevel"/>
    <w:tmpl w:val="C3ECEF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4120A4"/>
    <w:multiLevelType w:val="hybridMultilevel"/>
    <w:tmpl w:val="1D8E1FCE"/>
    <w:lvl w:ilvl="0" w:tplc="C11CD78E">
      <w:start w:val="1"/>
      <w:numFmt w:val="bullet"/>
      <w:pStyle w:val="Lijstopsomteken"/>
      <w:lvlText w:val="•"/>
      <w:lvlJc w:val="left"/>
      <w:pPr>
        <w:tabs>
          <w:tab w:val="num" w:pos="227"/>
        </w:tabs>
        <w:ind w:left="227" w:hanging="227"/>
      </w:pPr>
      <w:rPr>
        <w:rFonts w:ascii="Verdana" w:hAnsi="Verdana" w:hint="default"/>
        <w:sz w:val="18"/>
        <w:szCs w:val="18"/>
      </w:rPr>
    </w:lvl>
    <w:lvl w:ilvl="1" w:tplc="1EDC3D36" w:tentative="1">
      <w:start w:val="1"/>
      <w:numFmt w:val="bullet"/>
      <w:lvlText w:val="o"/>
      <w:lvlJc w:val="left"/>
      <w:pPr>
        <w:tabs>
          <w:tab w:val="num" w:pos="1440"/>
        </w:tabs>
        <w:ind w:left="1440" w:hanging="360"/>
      </w:pPr>
      <w:rPr>
        <w:rFonts w:ascii="Courier New" w:hAnsi="Courier New" w:cs="Courier New" w:hint="default"/>
      </w:rPr>
    </w:lvl>
    <w:lvl w:ilvl="2" w:tplc="ABE26A66" w:tentative="1">
      <w:start w:val="1"/>
      <w:numFmt w:val="bullet"/>
      <w:lvlText w:val=""/>
      <w:lvlJc w:val="left"/>
      <w:pPr>
        <w:tabs>
          <w:tab w:val="num" w:pos="2160"/>
        </w:tabs>
        <w:ind w:left="2160" w:hanging="360"/>
      </w:pPr>
      <w:rPr>
        <w:rFonts w:ascii="Wingdings" w:hAnsi="Wingdings" w:hint="default"/>
      </w:rPr>
    </w:lvl>
    <w:lvl w:ilvl="3" w:tplc="68920F70" w:tentative="1">
      <w:start w:val="1"/>
      <w:numFmt w:val="bullet"/>
      <w:lvlText w:val=""/>
      <w:lvlJc w:val="left"/>
      <w:pPr>
        <w:tabs>
          <w:tab w:val="num" w:pos="2880"/>
        </w:tabs>
        <w:ind w:left="2880" w:hanging="360"/>
      </w:pPr>
      <w:rPr>
        <w:rFonts w:ascii="Symbol" w:hAnsi="Symbol" w:hint="default"/>
      </w:rPr>
    </w:lvl>
    <w:lvl w:ilvl="4" w:tplc="A3C0B058" w:tentative="1">
      <w:start w:val="1"/>
      <w:numFmt w:val="bullet"/>
      <w:lvlText w:val="o"/>
      <w:lvlJc w:val="left"/>
      <w:pPr>
        <w:tabs>
          <w:tab w:val="num" w:pos="3600"/>
        </w:tabs>
        <w:ind w:left="3600" w:hanging="360"/>
      </w:pPr>
      <w:rPr>
        <w:rFonts w:ascii="Courier New" w:hAnsi="Courier New" w:cs="Courier New" w:hint="default"/>
      </w:rPr>
    </w:lvl>
    <w:lvl w:ilvl="5" w:tplc="9D02F3B6" w:tentative="1">
      <w:start w:val="1"/>
      <w:numFmt w:val="bullet"/>
      <w:lvlText w:val=""/>
      <w:lvlJc w:val="left"/>
      <w:pPr>
        <w:tabs>
          <w:tab w:val="num" w:pos="4320"/>
        </w:tabs>
        <w:ind w:left="4320" w:hanging="360"/>
      </w:pPr>
      <w:rPr>
        <w:rFonts w:ascii="Wingdings" w:hAnsi="Wingdings" w:hint="default"/>
      </w:rPr>
    </w:lvl>
    <w:lvl w:ilvl="6" w:tplc="522CC522" w:tentative="1">
      <w:start w:val="1"/>
      <w:numFmt w:val="bullet"/>
      <w:lvlText w:val=""/>
      <w:lvlJc w:val="left"/>
      <w:pPr>
        <w:tabs>
          <w:tab w:val="num" w:pos="5040"/>
        </w:tabs>
        <w:ind w:left="5040" w:hanging="360"/>
      </w:pPr>
      <w:rPr>
        <w:rFonts w:ascii="Symbol" w:hAnsi="Symbol" w:hint="default"/>
      </w:rPr>
    </w:lvl>
    <w:lvl w:ilvl="7" w:tplc="62CCB43A" w:tentative="1">
      <w:start w:val="1"/>
      <w:numFmt w:val="bullet"/>
      <w:lvlText w:val="o"/>
      <w:lvlJc w:val="left"/>
      <w:pPr>
        <w:tabs>
          <w:tab w:val="num" w:pos="5760"/>
        </w:tabs>
        <w:ind w:left="5760" w:hanging="360"/>
      </w:pPr>
      <w:rPr>
        <w:rFonts w:ascii="Courier New" w:hAnsi="Courier New" w:cs="Courier New" w:hint="default"/>
      </w:rPr>
    </w:lvl>
    <w:lvl w:ilvl="8" w:tplc="BB24CB0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555FEF"/>
    <w:multiLevelType w:val="hybridMultilevel"/>
    <w:tmpl w:val="50F0923E"/>
    <w:lvl w:ilvl="0" w:tplc="630E71EA">
      <w:start w:val="1"/>
      <w:numFmt w:val="bullet"/>
      <w:pStyle w:val="Lijstopsomteken2"/>
      <w:lvlText w:val="–"/>
      <w:lvlJc w:val="left"/>
      <w:pPr>
        <w:tabs>
          <w:tab w:val="num" w:pos="227"/>
        </w:tabs>
        <w:ind w:left="227" w:firstLine="0"/>
      </w:pPr>
      <w:rPr>
        <w:rFonts w:ascii="Verdana" w:hAnsi="Verdana" w:hint="default"/>
      </w:rPr>
    </w:lvl>
    <w:lvl w:ilvl="1" w:tplc="9DA2FDDC" w:tentative="1">
      <w:start w:val="1"/>
      <w:numFmt w:val="bullet"/>
      <w:lvlText w:val="o"/>
      <w:lvlJc w:val="left"/>
      <w:pPr>
        <w:tabs>
          <w:tab w:val="num" w:pos="1440"/>
        </w:tabs>
        <w:ind w:left="1440" w:hanging="360"/>
      </w:pPr>
      <w:rPr>
        <w:rFonts w:ascii="Courier New" w:hAnsi="Courier New" w:cs="Courier New" w:hint="default"/>
      </w:rPr>
    </w:lvl>
    <w:lvl w:ilvl="2" w:tplc="72F8014E" w:tentative="1">
      <w:start w:val="1"/>
      <w:numFmt w:val="bullet"/>
      <w:lvlText w:val=""/>
      <w:lvlJc w:val="left"/>
      <w:pPr>
        <w:tabs>
          <w:tab w:val="num" w:pos="2160"/>
        </w:tabs>
        <w:ind w:left="2160" w:hanging="360"/>
      </w:pPr>
      <w:rPr>
        <w:rFonts w:ascii="Wingdings" w:hAnsi="Wingdings" w:hint="default"/>
      </w:rPr>
    </w:lvl>
    <w:lvl w:ilvl="3" w:tplc="6A803828" w:tentative="1">
      <w:start w:val="1"/>
      <w:numFmt w:val="bullet"/>
      <w:lvlText w:val=""/>
      <w:lvlJc w:val="left"/>
      <w:pPr>
        <w:tabs>
          <w:tab w:val="num" w:pos="2880"/>
        </w:tabs>
        <w:ind w:left="2880" w:hanging="360"/>
      </w:pPr>
      <w:rPr>
        <w:rFonts w:ascii="Symbol" w:hAnsi="Symbol" w:hint="default"/>
      </w:rPr>
    </w:lvl>
    <w:lvl w:ilvl="4" w:tplc="D3B6A150" w:tentative="1">
      <w:start w:val="1"/>
      <w:numFmt w:val="bullet"/>
      <w:lvlText w:val="o"/>
      <w:lvlJc w:val="left"/>
      <w:pPr>
        <w:tabs>
          <w:tab w:val="num" w:pos="3600"/>
        </w:tabs>
        <w:ind w:left="3600" w:hanging="360"/>
      </w:pPr>
      <w:rPr>
        <w:rFonts w:ascii="Courier New" w:hAnsi="Courier New" w:cs="Courier New" w:hint="default"/>
      </w:rPr>
    </w:lvl>
    <w:lvl w:ilvl="5" w:tplc="F202E9DC" w:tentative="1">
      <w:start w:val="1"/>
      <w:numFmt w:val="bullet"/>
      <w:lvlText w:val=""/>
      <w:lvlJc w:val="left"/>
      <w:pPr>
        <w:tabs>
          <w:tab w:val="num" w:pos="4320"/>
        </w:tabs>
        <w:ind w:left="4320" w:hanging="360"/>
      </w:pPr>
      <w:rPr>
        <w:rFonts w:ascii="Wingdings" w:hAnsi="Wingdings" w:hint="default"/>
      </w:rPr>
    </w:lvl>
    <w:lvl w:ilvl="6" w:tplc="1EB6B52E" w:tentative="1">
      <w:start w:val="1"/>
      <w:numFmt w:val="bullet"/>
      <w:lvlText w:val=""/>
      <w:lvlJc w:val="left"/>
      <w:pPr>
        <w:tabs>
          <w:tab w:val="num" w:pos="5040"/>
        </w:tabs>
        <w:ind w:left="5040" w:hanging="360"/>
      </w:pPr>
      <w:rPr>
        <w:rFonts w:ascii="Symbol" w:hAnsi="Symbol" w:hint="default"/>
      </w:rPr>
    </w:lvl>
    <w:lvl w:ilvl="7" w:tplc="198209E4" w:tentative="1">
      <w:start w:val="1"/>
      <w:numFmt w:val="bullet"/>
      <w:lvlText w:val="o"/>
      <w:lvlJc w:val="left"/>
      <w:pPr>
        <w:tabs>
          <w:tab w:val="num" w:pos="5760"/>
        </w:tabs>
        <w:ind w:left="5760" w:hanging="360"/>
      </w:pPr>
      <w:rPr>
        <w:rFonts w:ascii="Courier New" w:hAnsi="Courier New" w:cs="Courier New" w:hint="default"/>
      </w:rPr>
    </w:lvl>
    <w:lvl w:ilvl="8" w:tplc="CED0871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8A2A56"/>
    <w:multiLevelType w:val="multilevel"/>
    <w:tmpl w:val="E33E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B6C0A"/>
    <w:multiLevelType w:val="hybridMultilevel"/>
    <w:tmpl w:val="106C6C10"/>
    <w:lvl w:ilvl="0" w:tplc="FA6203AC">
      <w:start w:val="1"/>
      <w:numFmt w:val="decimal"/>
      <w:lvlText w:val="%1."/>
      <w:lvlJc w:val="left"/>
      <w:pPr>
        <w:ind w:left="720" w:hanging="360"/>
      </w:pPr>
      <w:rPr>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9CD5AA4"/>
    <w:multiLevelType w:val="multilevel"/>
    <w:tmpl w:val="01D2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258637668">
    <w:abstractNumId w:val="11"/>
  </w:num>
  <w:num w:numId="2" w16cid:durableId="1708288056">
    <w:abstractNumId w:val="7"/>
  </w:num>
  <w:num w:numId="3" w16cid:durableId="1249268679">
    <w:abstractNumId w:val="6"/>
  </w:num>
  <w:num w:numId="4" w16cid:durableId="1865050227">
    <w:abstractNumId w:val="5"/>
  </w:num>
  <w:num w:numId="5" w16cid:durableId="1739207269">
    <w:abstractNumId w:val="4"/>
  </w:num>
  <w:num w:numId="6" w16cid:durableId="1820879667">
    <w:abstractNumId w:val="8"/>
  </w:num>
  <w:num w:numId="7" w16cid:durableId="1900362651">
    <w:abstractNumId w:val="3"/>
  </w:num>
  <w:num w:numId="8" w16cid:durableId="124932174">
    <w:abstractNumId w:val="2"/>
  </w:num>
  <w:num w:numId="9" w16cid:durableId="1599144432">
    <w:abstractNumId w:val="1"/>
  </w:num>
  <w:num w:numId="10" w16cid:durableId="510025301">
    <w:abstractNumId w:val="0"/>
  </w:num>
  <w:num w:numId="11" w16cid:durableId="300156678">
    <w:abstractNumId w:val="10"/>
  </w:num>
  <w:num w:numId="12" w16cid:durableId="851530762">
    <w:abstractNumId w:val="12"/>
  </w:num>
  <w:num w:numId="13" w16cid:durableId="1898934752">
    <w:abstractNumId w:val="17"/>
  </w:num>
  <w:num w:numId="14" w16cid:durableId="115375886">
    <w:abstractNumId w:val="13"/>
  </w:num>
  <w:num w:numId="15" w16cid:durableId="2066483607">
    <w:abstractNumId w:val="15"/>
  </w:num>
  <w:num w:numId="16" w16cid:durableId="1934976122">
    <w:abstractNumId w:val="16"/>
  </w:num>
  <w:num w:numId="17" w16cid:durableId="797529676">
    <w:abstractNumId w:val="14"/>
  </w:num>
  <w:num w:numId="18" w16cid:durableId="51067940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F9"/>
    <w:rsid w:val="00000847"/>
    <w:rsid w:val="000014D7"/>
    <w:rsid w:val="00003185"/>
    <w:rsid w:val="00003544"/>
    <w:rsid w:val="00006C55"/>
    <w:rsid w:val="00007A83"/>
    <w:rsid w:val="00013862"/>
    <w:rsid w:val="00013E63"/>
    <w:rsid w:val="00014599"/>
    <w:rsid w:val="00016012"/>
    <w:rsid w:val="00020189"/>
    <w:rsid w:val="00020EE4"/>
    <w:rsid w:val="00020FCB"/>
    <w:rsid w:val="000217E8"/>
    <w:rsid w:val="00023E9A"/>
    <w:rsid w:val="00025A42"/>
    <w:rsid w:val="0003033D"/>
    <w:rsid w:val="00033CDD"/>
    <w:rsid w:val="00034A84"/>
    <w:rsid w:val="00034D28"/>
    <w:rsid w:val="00035E67"/>
    <w:rsid w:val="000366F3"/>
    <w:rsid w:val="000407BB"/>
    <w:rsid w:val="0005170D"/>
    <w:rsid w:val="00053523"/>
    <w:rsid w:val="0005404B"/>
    <w:rsid w:val="0005447D"/>
    <w:rsid w:val="000546DE"/>
    <w:rsid w:val="0006024D"/>
    <w:rsid w:val="00061101"/>
    <w:rsid w:val="00062055"/>
    <w:rsid w:val="0006487F"/>
    <w:rsid w:val="00065462"/>
    <w:rsid w:val="00071F28"/>
    <w:rsid w:val="00074079"/>
    <w:rsid w:val="000765B6"/>
    <w:rsid w:val="00077C9C"/>
    <w:rsid w:val="0008289C"/>
    <w:rsid w:val="00082CD5"/>
    <w:rsid w:val="0008371E"/>
    <w:rsid w:val="00083F14"/>
    <w:rsid w:val="0008539E"/>
    <w:rsid w:val="00092066"/>
    <w:rsid w:val="00092799"/>
    <w:rsid w:val="00092A99"/>
    <w:rsid w:val="00092C5F"/>
    <w:rsid w:val="00093ABC"/>
    <w:rsid w:val="00096680"/>
    <w:rsid w:val="000A0F36"/>
    <w:rsid w:val="000A174A"/>
    <w:rsid w:val="000A3E0A"/>
    <w:rsid w:val="000A65AC"/>
    <w:rsid w:val="000B0980"/>
    <w:rsid w:val="000B19BB"/>
    <w:rsid w:val="000B7281"/>
    <w:rsid w:val="000B7FAB"/>
    <w:rsid w:val="000C040A"/>
    <w:rsid w:val="000C180B"/>
    <w:rsid w:val="000C1BA1"/>
    <w:rsid w:val="000C3EA9"/>
    <w:rsid w:val="000C4A32"/>
    <w:rsid w:val="000C65BB"/>
    <w:rsid w:val="000C7119"/>
    <w:rsid w:val="000D0225"/>
    <w:rsid w:val="000D249E"/>
    <w:rsid w:val="000D5A8D"/>
    <w:rsid w:val="000D6399"/>
    <w:rsid w:val="000E04A1"/>
    <w:rsid w:val="000E4863"/>
    <w:rsid w:val="000E5886"/>
    <w:rsid w:val="000E6621"/>
    <w:rsid w:val="000E7895"/>
    <w:rsid w:val="000F161D"/>
    <w:rsid w:val="000F1B4E"/>
    <w:rsid w:val="000F1FFF"/>
    <w:rsid w:val="00100203"/>
    <w:rsid w:val="00104B4D"/>
    <w:rsid w:val="00105677"/>
    <w:rsid w:val="00114A0E"/>
    <w:rsid w:val="001177B4"/>
    <w:rsid w:val="0012038E"/>
    <w:rsid w:val="00122CF9"/>
    <w:rsid w:val="00123704"/>
    <w:rsid w:val="001270C7"/>
    <w:rsid w:val="00127580"/>
    <w:rsid w:val="00130678"/>
    <w:rsid w:val="00132540"/>
    <w:rsid w:val="001377D4"/>
    <w:rsid w:val="00142E41"/>
    <w:rsid w:val="0014786A"/>
    <w:rsid w:val="001516A4"/>
    <w:rsid w:val="00151E5F"/>
    <w:rsid w:val="00153BD0"/>
    <w:rsid w:val="00154061"/>
    <w:rsid w:val="001569AB"/>
    <w:rsid w:val="00161AD0"/>
    <w:rsid w:val="00164D63"/>
    <w:rsid w:val="0016661D"/>
    <w:rsid w:val="0016725C"/>
    <w:rsid w:val="00167DE5"/>
    <w:rsid w:val="0017008F"/>
    <w:rsid w:val="0017203E"/>
    <w:rsid w:val="001726F3"/>
    <w:rsid w:val="00173C51"/>
    <w:rsid w:val="001740B9"/>
    <w:rsid w:val="00174CC2"/>
    <w:rsid w:val="00176CC6"/>
    <w:rsid w:val="00177B41"/>
    <w:rsid w:val="0018193C"/>
    <w:rsid w:val="00181BE4"/>
    <w:rsid w:val="00181EB1"/>
    <w:rsid w:val="0018337A"/>
    <w:rsid w:val="0018496F"/>
    <w:rsid w:val="00185576"/>
    <w:rsid w:val="00185951"/>
    <w:rsid w:val="00192085"/>
    <w:rsid w:val="00194A00"/>
    <w:rsid w:val="00196B8B"/>
    <w:rsid w:val="001A0BFA"/>
    <w:rsid w:val="001A1608"/>
    <w:rsid w:val="001A2BEA"/>
    <w:rsid w:val="001A325F"/>
    <w:rsid w:val="001A6D93"/>
    <w:rsid w:val="001B2BBA"/>
    <w:rsid w:val="001B35FA"/>
    <w:rsid w:val="001B767D"/>
    <w:rsid w:val="001C006F"/>
    <w:rsid w:val="001C2C36"/>
    <w:rsid w:val="001C32EC"/>
    <w:rsid w:val="001C38BD"/>
    <w:rsid w:val="001C4D5A"/>
    <w:rsid w:val="001C76EB"/>
    <w:rsid w:val="001D0132"/>
    <w:rsid w:val="001E0256"/>
    <w:rsid w:val="001E34C6"/>
    <w:rsid w:val="001E5581"/>
    <w:rsid w:val="001E7F99"/>
    <w:rsid w:val="001F3C70"/>
    <w:rsid w:val="001F491E"/>
    <w:rsid w:val="001F6D9A"/>
    <w:rsid w:val="00200D88"/>
    <w:rsid w:val="00201C09"/>
    <w:rsid w:val="00201E97"/>
    <w:rsid w:val="00201F68"/>
    <w:rsid w:val="00203BE7"/>
    <w:rsid w:val="00210BA3"/>
    <w:rsid w:val="00212F2A"/>
    <w:rsid w:val="00214F2B"/>
    <w:rsid w:val="00215356"/>
    <w:rsid w:val="00215D8B"/>
    <w:rsid w:val="00217880"/>
    <w:rsid w:val="00222D66"/>
    <w:rsid w:val="0022441A"/>
    <w:rsid w:val="0022497D"/>
    <w:rsid w:val="00224A8A"/>
    <w:rsid w:val="002308E2"/>
    <w:rsid w:val="002309A8"/>
    <w:rsid w:val="0023470D"/>
    <w:rsid w:val="00236CFE"/>
    <w:rsid w:val="00237D87"/>
    <w:rsid w:val="002428E3"/>
    <w:rsid w:val="00243BF2"/>
    <w:rsid w:val="0024430A"/>
    <w:rsid w:val="00245FF7"/>
    <w:rsid w:val="00253B65"/>
    <w:rsid w:val="0026060B"/>
    <w:rsid w:val="00260BAF"/>
    <w:rsid w:val="002610A6"/>
    <w:rsid w:val="002613F2"/>
    <w:rsid w:val="00263154"/>
    <w:rsid w:val="00263AB0"/>
    <w:rsid w:val="00263FD6"/>
    <w:rsid w:val="002650F7"/>
    <w:rsid w:val="0026686B"/>
    <w:rsid w:val="00272EE3"/>
    <w:rsid w:val="00273F3B"/>
    <w:rsid w:val="00274DB7"/>
    <w:rsid w:val="00275984"/>
    <w:rsid w:val="00276199"/>
    <w:rsid w:val="002768F3"/>
    <w:rsid w:val="00276DA4"/>
    <w:rsid w:val="0028046D"/>
    <w:rsid w:val="00280F74"/>
    <w:rsid w:val="0028132E"/>
    <w:rsid w:val="00286998"/>
    <w:rsid w:val="00291AB7"/>
    <w:rsid w:val="0029422B"/>
    <w:rsid w:val="00294DCB"/>
    <w:rsid w:val="002A00B8"/>
    <w:rsid w:val="002A06CE"/>
    <w:rsid w:val="002A37B5"/>
    <w:rsid w:val="002A6722"/>
    <w:rsid w:val="002A7767"/>
    <w:rsid w:val="002B153C"/>
    <w:rsid w:val="002B17E8"/>
    <w:rsid w:val="002B52FC"/>
    <w:rsid w:val="002B71C1"/>
    <w:rsid w:val="002C26D0"/>
    <w:rsid w:val="002C2830"/>
    <w:rsid w:val="002C3CE0"/>
    <w:rsid w:val="002C40AF"/>
    <w:rsid w:val="002C704F"/>
    <w:rsid w:val="002D001A"/>
    <w:rsid w:val="002D00E5"/>
    <w:rsid w:val="002D28E2"/>
    <w:rsid w:val="002D317B"/>
    <w:rsid w:val="002D3587"/>
    <w:rsid w:val="002D3F4E"/>
    <w:rsid w:val="002D502D"/>
    <w:rsid w:val="002D6A23"/>
    <w:rsid w:val="002D6C72"/>
    <w:rsid w:val="002E0F69"/>
    <w:rsid w:val="002E1572"/>
    <w:rsid w:val="002E2142"/>
    <w:rsid w:val="002E2DA3"/>
    <w:rsid w:val="002E4CF2"/>
    <w:rsid w:val="002E6F34"/>
    <w:rsid w:val="002E6FC0"/>
    <w:rsid w:val="002F258D"/>
    <w:rsid w:val="002F3F37"/>
    <w:rsid w:val="002F493B"/>
    <w:rsid w:val="002F4ED5"/>
    <w:rsid w:val="002F5147"/>
    <w:rsid w:val="002F5A0B"/>
    <w:rsid w:val="002F71BB"/>
    <w:rsid w:val="002F7ABD"/>
    <w:rsid w:val="003018E1"/>
    <w:rsid w:val="00303FBE"/>
    <w:rsid w:val="00307B3C"/>
    <w:rsid w:val="00310EF2"/>
    <w:rsid w:val="003115A6"/>
    <w:rsid w:val="00312597"/>
    <w:rsid w:val="00320A01"/>
    <w:rsid w:val="00322836"/>
    <w:rsid w:val="00334154"/>
    <w:rsid w:val="003341D0"/>
    <w:rsid w:val="003372C4"/>
    <w:rsid w:val="00341192"/>
    <w:rsid w:val="00341C95"/>
    <w:rsid w:val="00341FA0"/>
    <w:rsid w:val="00342374"/>
    <w:rsid w:val="00344F3D"/>
    <w:rsid w:val="00345299"/>
    <w:rsid w:val="003457D2"/>
    <w:rsid w:val="00347221"/>
    <w:rsid w:val="003516CE"/>
    <w:rsid w:val="00351A8D"/>
    <w:rsid w:val="003526BB"/>
    <w:rsid w:val="00352BCF"/>
    <w:rsid w:val="00353932"/>
    <w:rsid w:val="0035464B"/>
    <w:rsid w:val="003546A1"/>
    <w:rsid w:val="00356D2B"/>
    <w:rsid w:val="00361A56"/>
    <w:rsid w:val="0036252A"/>
    <w:rsid w:val="00362A3D"/>
    <w:rsid w:val="00364D9D"/>
    <w:rsid w:val="0036694D"/>
    <w:rsid w:val="00371048"/>
    <w:rsid w:val="0037396C"/>
    <w:rsid w:val="0037421D"/>
    <w:rsid w:val="00374412"/>
    <w:rsid w:val="00376093"/>
    <w:rsid w:val="0037715E"/>
    <w:rsid w:val="00380BAA"/>
    <w:rsid w:val="00383BB7"/>
    <w:rsid w:val="00383DA1"/>
    <w:rsid w:val="00385F30"/>
    <w:rsid w:val="00387600"/>
    <w:rsid w:val="00393696"/>
    <w:rsid w:val="00393963"/>
    <w:rsid w:val="00395575"/>
    <w:rsid w:val="00395672"/>
    <w:rsid w:val="003A0470"/>
    <w:rsid w:val="003A06C8"/>
    <w:rsid w:val="003A0D7C"/>
    <w:rsid w:val="003A1056"/>
    <w:rsid w:val="003A3521"/>
    <w:rsid w:val="003A3A27"/>
    <w:rsid w:val="003A5D1F"/>
    <w:rsid w:val="003A7160"/>
    <w:rsid w:val="003B0155"/>
    <w:rsid w:val="003B09DB"/>
    <w:rsid w:val="003B4551"/>
    <w:rsid w:val="003B528D"/>
    <w:rsid w:val="003B7EE7"/>
    <w:rsid w:val="003C2CCB"/>
    <w:rsid w:val="003C4A1C"/>
    <w:rsid w:val="003C5BCB"/>
    <w:rsid w:val="003D2474"/>
    <w:rsid w:val="003D39EC"/>
    <w:rsid w:val="003D40EA"/>
    <w:rsid w:val="003D7C79"/>
    <w:rsid w:val="003E3DD5"/>
    <w:rsid w:val="003E718E"/>
    <w:rsid w:val="003F07C6"/>
    <w:rsid w:val="003F1C5B"/>
    <w:rsid w:val="003F1F6B"/>
    <w:rsid w:val="003F3757"/>
    <w:rsid w:val="003F44B7"/>
    <w:rsid w:val="004008E9"/>
    <w:rsid w:val="00404FB3"/>
    <w:rsid w:val="00406DA4"/>
    <w:rsid w:val="00407991"/>
    <w:rsid w:val="0041019E"/>
    <w:rsid w:val="004106FB"/>
    <w:rsid w:val="00413D48"/>
    <w:rsid w:val="00417F26"/>
    <w:rsid w:val="00422037"/>
    <w:rsid w:val="00424A60"/>
    <w:rsid w:val="004269F6"/>
    <w:rsid w:val="004302E9"/>
    <w:rsid w:val="00433E1A"/>
    <w:rsid w:val="00434042"/>
    <w:rsid w:val="00434500"/>
    <w:rsid w:val="004356F6"/>
    <w:rsid w:val="00437472"/>
    <w:rsid w:val="00441AC2"/>
    <w:rsid w:val="0044249B"/>
    <w:rsid w:val="004425A7"/>
    <w:rsid w:val="00444393"/>
    <w:rsid w:val="0044605E"/>
    <w:rsid w:val="0045023C"/>
    <w:rsid w:val="00451A5B"/>
    <w:rsid w:val="00452BCD"/>
    <w:rsid w:val="00452CEA"/>
    <w:rsid w:val="00454162"/>
    <w:rsid w:val="00456478"/>
    <w:rsid w:val="0046034B"/>
    <w:rsid w:val="00462833"/>
    <w:rsid w:val="00462EE1"/>
    <w:rsid w:val="00463A63"/>
    <w:rsid w:val="00463CCD"/>
    <w:rsid w:val="00463FBD"/>
    <w:rsid w:val="00464C0E"/>
    <w:rsid w:val="00465B52"/>
    <w:rsid w:val="0046708E"/>
    <w:rsid w:val="00467D61"/>
    <w:rsid w:val="00470BF9"/>
    <w:rsid w:val="0047126E"/>
    <w:rsid w:val="004722BE"/>
    <w:rsid w:val="00472A65"/>
    <w:rsid w:val="00473EA7"/>
    <w:rsid w:val="00474463"/>
    <w:rsid w:val="00474B75"/>
    <w:rsid w:val="00476407"/>
    <w:rsid w:val="00483ECA"/>
    <w:rsid w:val="00483F0B"/>
    <w:rsid w:val="00485BF6"/>
    <w:rsid w:val="0049501A"/>
    <w:rsid w:val="00496319"/>
    <w:rsid w:val="0049657E"/>
    <w:rsid w:val="00497279"/>
    <w:rsid w:val="004A010B"/>
    <w:rsid w:val="004A3186"/>
    <w:rsid w:val="004A419C"/>
    <w:rsid w:val="004A65A5"/>
    <w:rsid w:val="004A670A"/>
    <w:rsid w:val="004B4D0A"/>
    <w:rsid w:val="004B5465"/>
    <w:rsid w:val="004B6487"/>
    <w:rsid w:val="004B70F0"/>
    <w:rsid w:val="004C0035"/>
    <w:rsid w:val="004C02BF"/>
    <w:rsid w:val="004C0A86"/>
    <w:rsid w:val="004C1299"/>
    <w:rsid w:val="004C789F"/>
    <w:rsid w:val="004C7E1D"/>
    <w:rsid w:val="004D065C"/>
    <w:rsid w:val="004D33FE"/>
    <w:rsid w:val="004D3944"/>
    <w:rsid w:val="004D39A8"/>
    <w:rsid w:val="004D4703"/>
    <w:rsid w:val="004D505E"/>
    <w:rsid w:val="004D67E8"/>
    <w:rsid w:val="004D72CA"/>
    <w:rsid w:val="004E2242"/>
    <w:rsid w:val="004F0F6D"/>
    <w:rsid w:val="004F2483"/>
    <w:rsid w:val="004F42FF"/>
    <w:rsid w:val="004F44C2"/>
    <w:rsid w:val="0050398E"/>
    <w:rsid w:val="00505262"/>
    <w:rsid w:val="005107B1"/>
    <w:rsid w:val="00516022"/>
    <w:rsid w:val="00521CEE"/>
    <w:rsid w:val="00523833"/>
    <w:rsid w:val="00526AD4"/>
    <w:rsid w:val="00527BD4"/>
    <w:rsid w:val="00530B30"/>
    <w:rsid w:val="00533061"/>
    <w:rsid w:val="00533FA1"/>
    <w:rsid w:val="00534C77"/>
    <w:rsid w:val="005403C8"/>
    <w:rsid w:val="00541AD9"/>
    <w:rsid w:val="005429DC"/>
    <w:rsid w:val="005477DD"/>
    <w:rsid w:val="005565F9"/>
    <w:rsid w:val="005639D2"/>
    <w:rsid w:val="00565739"/>
    <w:rsid w:val="00572ACA"/>
    <w:rsid w:val="00573041"/>
    <w:rsid w:val="00575B80"/>
    <w:rsid w:val="00577559"/>
    <w:rsid w:val="005776E3"/>
    <w:rsid w:val="005819CE"/>
    <w:rsid w:val="0058298D"/>
    <w:rsid w:val="00590595"/>
    <w:rsid w:val="00593C2B"/>
    <w:rsid w:val="00595231"/>
    <w:rsid w:val="00595CBB"/>
    <w:rsid w:val="00596166"/>
    <w:rsid w:val="00597F64"/>
    <w:rsid w:val="005A1A6E"/>
    <w:rsid w:val="005A1AF5"/>
    <w:rsid w:val="005A207F"/>
    <w:rsid w:val="005A2F35"/>
    <w:rsid w:val="005A3A16"/>
    <w:rsid w:val="005A425E"/>
    <w:rsid w:val="005A7512"/>
    <w:rsid w:val="005B01AD"/>
    <w:rsid w:val="005B3441"/>
    <w:rsid w:val="005B3589"/>
    <w:rsid w:val="005B463E"/>
    <w:rsid w:val="005B4FAC"/>
    <w:rsid w:val="005B5D8B"/>
    <w:rsid w:val="005C34E1"/>
    <w:rsid w:val="005C3FE0"/>
    <w:rsid w:val="005C4C82"/>
    <w:rsid w:val="005C59B6"/>
    <w:rsid w:val="005C740C"/>
    <w:rsid w:val="005D283A"/>
    <w:rsid w:val="005D625B"/>
    <w:rsid w:val="005E0ABF"/>
    <w:rsid w:val="005E2BEF"/>
    <w:rsid w:val="005E3322"/>
    <w:rsid w:val="005E436C"/>
    <w:rsid w:val="005E637C"/>
    <w:rsid w:val="005E64E2"/>
    <w:rsid w:val="005F6192"/>
    <w:rsid w:val="005F62D3"/>
    <w:rsid w:val="005F6D11"/>
    <w:rsid w:val="005F7A49"/>
    <w:rsid w:val="00600CF0"/>
    <w:rsid w:val="00603392"/>
    <w:rsid w:val="006048F4"/>
    <w:rsid w:val="0060660A"/>
    <w:rsid w:val="00610A24"/>
    <w:rsid w:val="00613B1D"/>
    <w:rsid w:val="00617311"/>
    <w:rsid w:val="00617A44"/>
    <w:rsid w:val="006202B6"/>
    <w:rsid w:val="006205C0"/>
    <w:rsid w:val="006221FE"/>
    <w:rsid w:val="00623CB2"/>
    <w:rsid w:val="00624AAF"/>
    <w:rsid w:val="00625CD0"/>
    <w:rsid w:val="0062627D"/>
    <w:rsid w:val="00627432"/>
    <w:rsid w:val="00630BAA"/>
    <w:rsid w:val="0063114A"/>
    <w:rsid w:val="00633659"/>
    <w:rsid w:val="00635031"/>
    <w:rsid w:val="00635F7A"/>
    <w:rsid w:val="00640D87"/>
    <w:rsid w:val="0064192A"/>
    <w:rsid w:val="00642768"/>
    <w:rsid w:val="006448E4"/>
    <w:rsid w:val="00645414"/>
    <w:rsid w:val="0065244E"/>
    <w:rsid w:val="006534D0"/>
    <w:rsid w:val="00653606"/>
    <w:rsid w:val="00656A98"/>
    <w:rsid w:val="006610E9"/>
    <w:rsid w:val="0066125D"/>
    <w:rsid w:val="00661591"/>
    <w:rsid w:val="00662A78"/>
    <w:rsid w:val="00663187"/>
    <w:rsid w:val="0066632F"/>
    <w:rsid w:val="00667852"/>
    <w:rsid w:val="00673A16"/>
    <w:rsid w:val="00674A89"/>
    <w:rsid w:val="00674F3D"/>
    <w:rsid w:val="00682E02"/>
    <w:rsid w:val="00684194"/>
    <w:rsid w:val="00685545"/>
    <w:rsid w:val="006864B3"/>
    <w:rsid w:val="00686AED"/>
    <w:rsid w:val="00692BA9"/>
    <w:rsid w:val="00692C30"/>
    <w:rsid w:val="00692D64"/>
    <w:rsid w:val="0069318D"/>
    <w:rsid w:val="00697943"/>
    <w:rsid w:val="006A10F8"/>
    <w:rsid w:val="006A2100"/>
    <w:rsid w:val="006B0A79"/>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9E2"/>
    <w:rsid w:val="006D2D53"/>
    <w:rsid w:val="006D4E4C"/>
    <w:rsid w:val="006D7499"/>
    <w:rsid w:val="006E3546"/>
    <w:rsid w:val="006E3FA9"/>
    <w:rsid w:val="006E649F"/>
    <w:rsid w:val="006E7D82"/>
    <w:rsid w:val="006F038F"/>
    <w:rsid w:val="006F0F93"/>
    <w:rsid w:val="006F117B"/>
    <w:rsid w:val="006F273B"/>
    <w:rsid w:val="006F28D4"/>
    <w:rsid w:val="006F31F2"/>
    <w:rsid w:val="00704845"/>
    <w:rsid w:val="00706AB3"/>
    <w:rsid w:val="00714DC5"/>
    <w:rsid w:val="00715237"/>
    <w:rsid w:val="007174F4"/>
    <w:rsid w:val="00721D2E"/>
    <w:rsid w:val="007242CC"/>
    <w:rsid w:val="00724A8B"/>
    <w:rsid w:val="007254A5"/>
    <w:rsid w:val="00725748"/>
    <w:rsid w:val="00727AAC"/>
    <w:rsid w:val="007356A7"/>
    <w:rsid w:val="00735D88"/>
    <w:rsid w:val="0073720D"/>
    <w:rsid w:val="00737507"/>
    <w:rsid w:val="00740123"/>
    <w:rsid w:val="00740712"/>
    <w:rsid w:val="00741309"/>
    <w:rsid w:val="007429BB"/>
    <w:rsid w:val="00742AB9"/>
    <w:rsid w:val="00751A6A"/>
    <w:rsid w:val="00754AD6"/>
    <w:rsid w:val="00754FBF"/>
    <w:rsid w:val="007576DB"/>
    <w:rsid w:val="007615AC"/>
    <w:rsid w:val="007632D2"/>
    <w:rsid w:val="00764585"/>
    <w:rsid w:val="00767FEF"/>
    <w:rsid w:val="007709EF"/>
    <w:rsid w:val="00783559"/>
    <w:rsid w:val="007846ED"/>
    <w:rsid w:val="00785C3B"/>
    <w:rsid w:val="00797AA5"/>
    <w:rsid w:val="007A26BD"/>
    <w:rsid w:val="007A35F4"/>
    <w:rsid w:val="007A4105"/>
    <w:rsid w:val="007A4F0E"/>
    <w:rsid w:val="007A514C"/>
    <w:rsid w:val="007B0348"/>
    <w:rsid w:val="007B0D8E"/>
    <w:rsid w:val="007B1BDB"/>
    <w:rsid w:val="007B4503"/>
    <w:rsid w:val="007B4A5D"/>
    <w:rsid w:val="007C03C9"/>
    <w:rsid w:val="007C16D8"/>
    <w:rsid w:val="007C406E"/>
    <w:rsid w:val="007C5183"/>
    <w:rsid w:val="007C7573"/>
    <w:rsid w:val="007E0814"/>
    <w:rsid w:val="007E14E4"/>
    <w:rsid w:val="007E2B20"/>
    <w:rsid w:val="007E6E4D"/>
    <w:rsid w:val="007E715F"/>
    <w:rsid w:val="007F34C1"/>
    <w:rsid w:val="007F5331"/>
    <w:rsid w:val="00800CCA"/>
    <w:rsid w:val="008020F2"/>
    <w:rsid w:val="008045EB"/>
    <w:rsid w:val="00806120"/>
    <w:rsid w:val="00810C93"/>
    <w:rsid w:val="0081167C"/>
    <w:rsid w:val="00812028"/>
    <w:rsid w:val="00812DD8"/>
    <w:rsid w:val="00813082"/>
    <w:rsid w:val="00813527"/>
    <w:rsid w:val="00814120"/>
    <w:rsid w:val="008141DF"/>
    <w:rsid w:val="00814D03"/>
    <w:rsid w:val="00815C7E"/>
    <w:rsid w:val="008160BF"/>
    <w:rsid w:val="00820DDA"/>
    <w:rsid w:val="00821114"/>
    <w:rsid w:val="008211EF"/>
    <w:rsid w:val="00821FC1"/>
    <w:rsid w:val="00822789"/>
    <w:rsid w:val="008267CC"/>
    <w:rsid w:val="0083178B"/>
    <w:rsid w:val="00833695"/>
    <w:rsid w:val="008336B7"/>
    <w:rsid w:val="00833A8E"/>
    <w:rsid w:val="0084255A"/>
    <w:rsid w:val="00842CD8"/>
    <w:rsid w:val="008431FA"/>
    <w:rsid w:val="00853B5E"/>
    <w:rsid w:val="008547BA"/>
    <w:rsid w:val="008553C7"/>
    <w:rsid w:val="00857FEB"/>
    <w:rsid w:val="008601AF"/>
    <w:rsid w:val="00864027"/>
    <w:rsid w:val="00867CED"/>
    <w:rsid w:val="008719BF"/>
    <w:rsid w:val="00872271"/>
    <w:rsid w:val="008731F6"/>
    <w:rsid w:val="00874982"/>
    <w:rsid w:val="008762B6"/>
    <w:rsid w:val="00880295"/>
    <w:rsid w:val="00883137"/>
    <w:rsid w:val="00892519"/>
    <w:rsid w:val="00892BA5"/>
    <w:rsid w:val="00892FED"/>
    <w:rsid w:val="00895777"/>
    <w:rsid w:val="00896B4A"/>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19C9"/>
    <w:rsid w:val="008E3932"/>
    <w:rsid w:val="008E49AD"/>
    <w:rsid w:val="008E698E"/>
    <w:rsid w:val="008F123F"/>
    <w:rsid w:val="008F2584"/>
    <w:rsid w:val="008F2710"/>
    <w:rsid w:val="008F3246"/>
    <w:rsid w:val="008F3C1B"/>
    <w:rsid w:val="008F508C"/>
    <w:rsid w:val="0090271B"/>
    <w:rsid w:val="0090345B"/>
    <w:rsid w:val="00910642"/>
    <w:rsid w:val="00910DDF"/>
    <w:rsid w:val="00914D4C"/>
    <w:rsid w:val="00921861"/>
    <w:rsid w:val="00924639"/>
    <w:rsid w:val="0092611E"/>
    <w:rsid w:val="00926F1F"/>
    <w:rsid w:val="00926F4B"/>
    <w:rsid w:val="00930B13"/>
    <w:rsid w:val="00930C09"/>
    <w:rsid w:val="009311C8"/>
    <w:rsid w:val="0093199F"/>
    <w:rsid w:val="00933376"/>
    <w:rsid w:val="00933711"/>
    <w:rsid w:val="00933A2F"/>
    <w:rsid w:val="009371EB"/>
    <w:rsid w:val="0094000D"/>
    <w:rsid w:val="00940206"/>
    <w:rsid w:val="00941B16"/>
    <w:rsid w:val="00941F23"/>
    <w:rsid w:val="00946703"/>
    <w:rsid w:val="00951E09"/>
    <w:rsid w:val="009528B2"/>
    <w:rsid w:val="00952F40"/>
    <w:rsid w:val="00956AD6"/>
    <w:rsid w:val="009607C4"/>
    <w:rsid w:val="00960B72"/>
    <w:rsid w:val="00962F2A"/>
    <w:rsid w:val="00963440"/>
    <w:rsid w:val="0096389E"/>
    <w:rsid w:val="00963AFD"/>
    <w:rsid w:val="009716D8"/>
    <w:rsid w:val="009718F9"/>
    <w:rsid w:val="009724E4"/>
    <w:rsid w:val="00972FB9"/>
    <w:rsid w:val="00975112"/>
    <w:rsid w:val="0097692F"/>
    <w:rsid w:val="009812EB"/>
    <w:rsid w:val="00981768"/>
    <w:rsid w:val="009838BB"/>
    <w:rsid w:val="00983E8F"/>
    <w:rsid w:val="0099053C"/>
    <w:rsid w:val="00991447"/>
    <w:rsid w:val="00992315"/>
    <w:rsid w:val="00992338"/>
    <w:rsid w:val="00992A65"/>
    <w:rsid w:val="009934F7"/>
    <w:rsid w:val="00994FDA"/>
    <w:rsid w:val="00997D15"/>
    <w:rsid w:val="009A31BF"/>
    <w:rsid w:val="009A3B71"/>
    <w:rsid w:val="009A5914"/>
    <w:rsid w:val="009A61BC"/>
    <w:rsid w:val="009B0138"/>
    <w:rsid w:val="009B0FE9"/>
    <w:rsid w:val="009B173A"/>
    <w:rsid w:val="009B57DA"/>
    <w:rsid w:val="009B5846"/>
    <w:rsid w:val="009B601B"/>
    <w:rsid w:val="009C3F20"/>
    <w:rsid w:val="009C461B"/>
    <w:rsid w:val="009C64FB"/>
    <w:rsid w:val="009C7CA1"/>
    <w:rsid w:val="009D043D"/>
    <w:rsid w:val="009D44B4"/>
    <w:rsid w:val="009D716F"/>
    <w:rsid w:val="009E3B07"/>
    <w:rsid w:val="009E4507"/>
    <w:rsid w:val="009F1028"/>
    <w:rsid w:val="009F3259"/>
    <w:rsid w:val="009F541F"/>
    <w:rsid w:val="009F65E7"/>
    <w:rsid w:val="00A056DE"/>
    <w:rsid w:val="00A0678A"/>
    <w:rsid w:val="00A1289E"/>
    <w:rsid w:val="00A128AD"/>
    <w:rsid w:val="00A20730"/>
    <w:rsid w:val="00A21E76"/>
    <w:rsid w:val="00A22E93"/>
    <w:rsid w:val="00A23BC8"/>
    <w:rsid w:val="00A2531F"/>
    <w:rsid w:val="00A27FFB"/>
    <w:rsid w:val="00A30E68"/>
    <w:rsid w:val="00A31933"/>
    <w:rsid w:val="00A32073"/>
    <w:rsid w:val="00A34AA0"/>
    <w:rsid w:val="00A4103E"/>
    <w:rsid w:val="00A41FE2"/>
    <w:rsid w:val="00A421A1"/>
    <w:rsid w:val="00A46FEF"/>
    <w:rsid w:val="00A47948"/>
    <w:rsid w:val="00A50800"/>
    <w:rsid w:val="00A50CF6"/>
    <w:rsid w:val="00A50FCB"/>
    <w:rsid w:val="00A51C81"/>
    <w:rsid w:val="00A56850"/>
    <w:rsid w:val="00A56946"/>
    <w:rsid w:val="00A604D3"/>
    <w:rsid w:val="00A6142E"/>
    <w:rsid w:val="00A6170E"/>
    <w:rsid w:val="00A63B8C"/>
    <w:rsid w:val="00A67AC7"/>
    <w:rsid w:val="00A715F8"/>
    <w:rsid w:val="00A741BA"/>
    <w:rsid w:val="00A773CC"/>
    <w:rsid w:val="00A77F6F"/>
    <w:rsid w:val="00A8138A"/>
    <w:rsid w:val="00A831FD"/>
    <w:rsid w:val="00A83352"/>
    <w:rsid w:val="00A850A2"/>
    <w:rsid w:val="00A91FA3"/>
    <w:rsid w:val="00A927D3"/>
    <w:rsid w:val="00A9429A"/>
    <w:rsid w:val="00AA179E"/>
    <w:rsid w:val="00AA466C"/>
    <w:rsid w:val="00AA70B0"/>
    <w:rsid w:val="00AA7FC9"/>
    <w:rsid w:val="00AB237D"/>
    <w:rsid w:val="00AB50E6"/>
    <w:rsid w:val="00AB5933"/>
    <w:rsid w:val="00AC15DD"/>
    <w:rsid w:val="00AC7B62"/>
    <w:rsid w:val="00AD34B3"/>
    <w:rsid w:val="00AD5B44"/>
    <w:rsid w:val="00AD73A5"/>
    <w:rsid w:val="00AD7608"/>
    <w:rsid w:val="00AD7C7C"/>
    <w:rsid w:val="00AD7DEF"/>
    <w:rsid w:val="00AE013D"/>
    <w:rsid w:val="00AE11B7"/>
    <w:rsid w:val="00AE18BA"/>
    <w:rsid w:val="00AE5969"/>
    <w:rsid w:val="00AE6F95"/>
    <w:rsid w:val="00AE7130"/>
    <w:rsid w:val="00AE7F68"/>
    <w:rsid w:val="00AF2321"/>
    <w:rsid w:val="00AF52F6"/>
    <w:rsid w:val="00AF7237"/>
    <w:rsid w:val="00B0043A"/>
    <w:rsid w:val="00B00D75"/>
    <w:rsid w:val="00B01F59"/>
    <w:rsid w:val="00B0690C"/>
    <w:rsid w:val="00B070CB"/>
    <w:rsid w:val="00B077CA"/>
    <w:rsid w:val="00B11469"/>
    <w:rsid w:val="00B12456"/>
    <w:rsid w:val="00B132B0"/>
    <w:rsid w:val="00B173C6"/>
    <w:rsid w:val="00B20109"/>
    <w:rsid w:val="00B21FF9"/>
    <w:rsid w:val="00B220A5"/>
    <w:rsid w:val="00B225A4"/>
    <w:rsid w:val="00B2317A"/>
    <w:rsid w:val="00B25534"/>
    <w:rsid w:val="00B259C8"/>
    <w:rsid w:val="00B26CCF"/>
    <w:rsid w:val="00B30FC2"/>
    <w:rsid w:val="00B31BA0"/>
    <w:rsid w:val="00B32320"/>
    <w:rsid w:val="00B331A2"/>
    <w:rsid w:val="00B33AEF"/>
    <w:rsid w:val="00B33CF2"/>
    <w:rsid w:val="00B34689"/>
    <w:rsid w:val="00B349EF"/>
    <w:rsid w:val="00B350A2"/>
    <w:rsid w:val="00B425F0"/>
    <w:rsid w:val="00B42DFA"/>
    <w:rsid w:val="00B50571"/>
    <w:rsid w:val="00B51A0B"/>
    <w:rsid w:val="00B531DD"/>
    <w:rsid w:val="00B55014"/>
    <w:rsid w:val="00B565D4"/>
    <w:rsid w:val="00B60FEE"/>
    <w:rsid w:val="00B62232"/>
    <w:rsid w:val="00B626DD"/>
    <w:rsid w:val="00B70BF3"/>
    <w:rsid w:val="00B70D24"/>
    <w:rsid w:val="00B70E51"/>
    <w:rsid w:val="00B71DC2"/>
    <w:rsid w:val="00B73EE8"/>
    <w:rsid w:val="00B75738"/>
    <w:rsid w:val="00B7694C"/>
    <w:rsid w:val="00B80DB6"/>
    <w:rsid w:val="00B81AD2"/>
    <w:rsid w:val="00B81AEC"/>
    <w:rsid w:val="00B85A66"/>
    <w:rsid w:val="00B85ED4"/>
    <w:rsid w:val="00B85F07"/>
    <w:rsid w:val="00B91CFC"/>
    <w:rsid w:val="00B93893"/>
    <w:rsid w:val="00BA439D"/>
    <w:rsid w:val="00BA7E0A"/>
    <w:rsid w:val="00BB3AAF"/>
    <w:rsid w:val="00BB61B0"/>
    <w:rsid w:val="00BB6C5D"/>
    <w:rsid w:val="00BC0D9E"/>
    <w:rsid w:val="00BC3B53"/>
    <w:rsid w:val="00BC3B96"/>
    <w:rsid w:val="00BC4AE3"/>
    <w:rsid w:val="00BC5B28"/>
    <w:rsid w:val="00BC7264"/>
    <w:rsid w:val="00BC7EEB"/>
    <w:rsid w:val="00BD337B"/>
    <w:rsid w:val="00BD37D6"/>
    <w:rsid w:val="00BD64BE"/>
    <w:rsid w:val="00BD7E81"/>
    <w:rsid w:val="00BE17D4"/>
    <w:rsid w:val="00BE3F88"/>
    <w:rsid w:val="00BE4756"/>
    <w:rsid w:val="00BE5ED9"/>
    <w:rsid w:val="00BE7B41"/>
    <w:rsid w:val="00BF4427"/>
    <w:rsid w:val="00BF46B6"/>
    <w:rsid w:val="00BF5675"/>
    <w:rsid w:val="00C13C4E"/>
    <w:rsid w:val="00C15A91"/>
    <w:rsid w:val="00C206F1"/>
    <w:rsid w:val="00C2159D"/>
    <w:rsid w:val="00C217E1"/>
    <w:rsid w:val="00C219B1"/>
    <w:rsid w:val="00C231E2"/>
    <w:rsid w:val="00C2703D"/>
    <w:rsid w:val="00C27D57"/>
    <w:rsid w:val="00C352B6"/>
    <w:rsid w:val="00C4015B"/>
    <w:rsid w:val="00C4044E"/>
    <w:rsid w:val="00C40C60"/>
    <w:rsid w:val="00C44487"/>
    <w:rsid w:val="00C45A28"/>
    <w:rsid w:val="00C47F04"/>
    <w:rsid w:val="00C50C4E"/>
    <w:rsid w:val="00C50E87"/>
    <w:rsid w:val="00C5169B"/>
    <w:rsid w:val="00C5258E"/>
    <w:rsid w:val="00C5333A"/>
    <w:rsid w:val="00C53BD7"/>
    <w:rsid w:val="00C545D4"/>
    <w:rsid w:val="00C55923"/>
    <w:rsid w:val="00C619A7"/>
    <w:rsid w:val="00C64E34"/>
    <w:rsid w:val="00C6545E"/>
    <w:rsid w:val="00C671CD"/>
    <w:rsid w:val="00C67E34"/>
    <w:rsid w:val="00C7097A"/>
    <w:rsid w:val="00C72E0D"/>
    <w:rsid w:val="00C736E8"/>
    <w:rsid w:val="00C73D5F"/>
    <w:rsid w:val="00C7728D"/>
    <w:rsid w:val="00C82662"/>
    <w:rsid w:val="00C92EF8"/>
    <w:rsid w:val="00C965EF"/>
    <w:rsid w:val="00C97C80"/>
    <w:rsid w:val="00CA1D00"/>
    <w:rsid w:val="00CA2D2C"/>
    <w:rsid w:val="00CA35E4"/>
    <w:rsid w:val="00CA4589"/>
    <w:rsid w:val="00CA47D3"/>
    <w:rsid w:val="00CA6533"/>
    <w:rsid w:val="00CA6A25"/>
    <w:rsid w:val="00CA6A3F"/>
    <w:rsid w:val="00CA7C99"/>
    <w:rsid w:val="00CB45F2"/>
    <w:rsid w:val="00CC15DE"/>
    <w:rsid w:val="00CC6290"/>
    <w:rsid w:val="00CD233D"/>
    <w:rsid w:val="00CD362D"/>
    <w:rsid w:val="00CE101D"/>
    <w:rsid w:val="00CE1C84"/>
    <w:rsid w:val="00CE4E63"/>
    <w:rsid w:val="00CE5055"/>
    <w:rsid w:val="00CE6426"/>
    <w:rsid w:val="00CE73D2"/>
    <w:rsid w:val="00CF053F"/>
    <w:rsid w:val="00CF1A17"/>
    <w:rsid w:val="00D0140D"/>
    <w:rsid w:val="00D01C92"/>
    <w:rsid w:val="00D030AB"/>
    <w:rsid w:val="00D0375C"/>
    <w:rsid w:val="00D037A9"/>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36520"/>
    <w:rsid w:val="00D41CE8"/>
    <w:rsid w:val="00D43968"/>
    <w:rsid w:val="00D44B73"/>
    <w:rsid w:val="00D45993"/>
    <w:rsid w:val="00D516BE"/>
    <w:rsid w:val="00D51F76"/>
    <w:rsid w:val="00D5423B"/>
    <w:rsid w:val="00D54F4E"/>
    <w:rsid w:val="00D604B3"/>
    <w:rsid w:val="00D60BA4"/>
    <w:rsid w:val="00D610A9"/>
    <w:rsid w:val="00D62419"/>
    <w:rsid w:val="00D62AD8"/>
    <w:rsid w:val="00D6525B"/>
    <w:rsid w:val="00D65336"/>
    <w:rsid w:val="00D65C35"/>
    <w:rsid w:val="00D66074"/>
    <w:rsid w:val="00D74F66"/>
    <w:rsid w:val="00D75B3F"/>
    <w:rsid w:val="00D762B7"/>
    <w:rsid w:val="00D77870"/>
    <w:rsid w:val="00D80977"/>
    <w:rsid w:val="00D80CCE"/>
    <w:rsid w:val="00D8171F"/>
    <w:rsid w:val="00D849AF"/>
    <w:rsid w:val="00D85D0A"/>
    <w:rsid w:val="00D86CC6"/>
    <w:rsid w:val="00D86EEA"/>
    <w:rsid w:val="00D87D03"/>
    <w:rsid w:val="00D93170"/>
    <w:rsid w:val="00D93366"/>
    <w:rsid w:val="00D9561B"/>
    <w:rsid w:val="00D95C88"/>
    <w:rsid w:val="00D9688C"/>
    <w:rsid w:val="00D97B2E"/>
    <w:rsid w:val="00DA1BA1"/>
    <w:rsid w:val="00DA241E"/>
    <w:rsid w:val="00DA33AB"/>
    <w:rsid w:val="00DA51B5"/>
    <w:rsid w:val="00DB36FE"/>
    <w:rsid w:val="00DB38E3"/>
    <w:rsid w:val="00DB4764"/>
    <w:rsid w:val="00DB4DD6"/>
    <w:rsid w:val="00DB533A"/>
    <w:rsid w:val="00DB6307"/>
    <w:rsid w:val="00DC18F3"/>
    <w:rsid w:val="00DC2443"/>
    <w:rsid w:val="00DC68AE"/>
    <w:rsid w:val="00DC691C"/>
    <w:rsid w:val="00DC6AD5"/>
    <w:rsid w:val="00DD0BC7"/>
    <w:rsid w:val="00DD1DCD"/>
    <w:rsid w:val="00DD338F"/>
    <w:rsid w:val="00DD3404"/>
    <w:rsid w:val="00DD43EF"/>
    <w:rsid w:val="00DD66F2"/>
    <w:rsid w:val="00DE1EB5"/>
    <w:rsid w:val="00DE273E"/>
    <w:rsid w:val="00DE323F"/>
    <w:rsid w:val="00DE3FE0"/>
    <w:rsid w:val="00DE578A"/>
    <w:rsid w:val="00DF2583"/>
    <w:rsid w:val="00DF3E62"/>
    <w:rsid w:val="00DF4D7F"/>
    <w:rsid w:val="00DF4E80"/>
    <w:rsid w:val="00DF54D9"/>
    <w:rsid w:val="00DF63F3"/>
    <w:rsid w:val="00DF7283"/>
    <w:rsid w:val="00E01A59"/>
    <w:rsid w:val="00E0622C"/>
    <w:rsid w:val="00E0675E"/>
    <w:rsid w:val="00E06CD4"/>
    <w:rsid w:val="00E10DC6"/>
    <w:rsid w:val="00E11F8E"/>
    <w:rsid w:val="00E13D95"/>
    <w:rsid w:val="00E14AA3"/>
    <w:rsid w:val="00E15881"/>
    <w:rsid w:val="00E16A8F"/>
    <w:rsid w:val="00E17CA2"/>
    <w:rsid w:val="00E20C25"/>
    <w:rsid w:val="00E210E0"/>
    <w:rsid w:val="00E21DE3"/>
    <w:rsid w:val="00E233D5"/>
    <w:rsid w:val="00E307D1"/>
    <w:rsid w:val="00E3184D"/>
    <w:rsid w:val="00E35710"/>
    <w:rsid w:val="00E35CF4"/>
    <w:rsid w:val="00E3731D"/>
    <w:rsid w:val="00E37811"/>
    <w:rsid w:val="00E468E4"/>
    <w:rsid w:val="00E502DF"/>
    <w:rsid w:val="00E51056"/>
    <w:rsid w:val="00E51469"/>
    <w:rsid w:val="00E54114"/>
    <w:rsid w:val="00E54AED"/>
    <w:rsid w:val="00E54E22"/>
    <w:rsid w:val="00E62709"/>
    <w:rsid w:val="00E630EC"/>
    <w:rsid w:val="00E634E3"/>
    <w:rsid w:val="00E660FD"/>
    <w:rsid w:val="00E67C6F"/>
    <w:rsid w:val="00E717C4"/>
    <w:rsid w:val="00E74D10"/>
    <w:rsid w:val="00E766B7"/>
    <w:rsid w:val="00E776C6"/>
    <w:rsid w:val="00E77F89"/>
    <w:rsid w:val="00E80E71"/>
    <w:rsid w:val="00E81589"/>
    <w:rsid w:val="00E82C38"/>
    <w:rsid w:val="00E850D3"/>
    <w:rsid w:val="00E853D6"/>
    <w:rsid w:val="00E8544F"/>
    <w:rsid w:val="00E876B9"/>
    <w:rsid w:val="00E90CEB"/>
    <w:rsid w:val="00E91674"/>
    <w:rsid w:val="00E91B40"/>
    <w:rsid w:val="00E91F7C"/>
    <w:rsid w:val="00E93891"/>
    <w:rsid w:val="00E94D82"/>
    <w:rsid w:val="00E972A2"/>
    <w:rsid w:val="00EA355B"/>
    <w:rsid w:val="00EA5BA2"/>
    <w:rsid w:val="00EB5D85"/>
    <w:rsid w:val="00EB73E0"/>
    <w:rsid w:val="00EC0DFF"/>
    <w:rsid w:val="00EC237D"/>
    <w:rsid w:val="00EC25AB"/>
    <w:rsid w:val="00EC25B9"/>
    <w:rsid w:val="00EC2927"/>
    <w:rsid w:val="00EC4D0E"/>
    <w:rsid w:val="00EC4E2B"/>
    <w:rsid w:val="00ED072A"/>
    <w:rsid w:val="00ED2F32"/>
    <w:rsid w:val="00ED539E"/>
    <w:rsid w:val="00ED576F"/>
    <w:rsid w:val="00ED5E4D"/>
    <w:rsid w:val="00ED6723"/>
    <w:rsid w:val="00ED7C3A"/>
    <w:rsid w:val="00EE05B1"/>
    <w:rsid w:val="00EE09A7"/>
    <w:rsid w:val="00EE4544"/>
    <w:rsid w:val="00EE4A1F"/>
    <w:rsid w:val="00EE4C2D"/>
    <w:rsid w:val="00EE574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2D98"/>
    <w:rsid w:val="00F13A4E"/>
    <w:rsid w:val="00F1454F"/>
    <w:rsid w:val="00F172BB"/>
    <w:rsid w:val="00F17B10"/>
    <w:rsid w:val="00F17BFE"/>
    <w:rsid w:val="00F17E04"/>
    <w:rsid w:val="00F20147"/>
    <w:rsid w:val="00F21BEF"/>
    <w:rsid w:val="00F22737"/>
    <w:rsid w:val="00F22D8D"/>
    <w:rsid w:val="00F2315B"/>
    <w:rsid w:val="00F31111"/>
    <w:rsid w:val="00F40F11"/>
    <w:rsid w:val="00F41A6F"/>
    <w:rsid w:val="00F45A25"/>
    <w:rsid w:val="00F47477"/>
    <w:rsid w:val="00F50F86"/>
    <w:rsid w:val="00F5122F"/>
    <w:rsid w:val="00F51A76"/>
    <w:rsid w:val="00F53862"/>
    <w:rsid w:val="00F53C9D"/>
    <w:rsid w:val="00F53F91"/>
    <w:rsid w:val="00F54B9F"/>
    <w:rsid w:val="00F61569"/>
    <w:rsid w:val="00F61A72"/>
    <w:rsid w:val="00F62B67"/>
    <w:rsid w:val="00F66F13"/>
    <w:rsid w:val="00F7145D"/>
    <w:rsid w:val="00F71B5E"/>
    <w:rsid w:val="00F74073"/>
    <w:rsid w:val="00F74D21"/>
    <w:rsid w:val="00F75603"/>
    <w:rsid w:val="00F75639"/>
    <w:rsid w:val="00F77078"/>
    <w:rsid w:val="00F77BE5"/>
    <w:rsid w:val="00F81A06"/>
    <w:rsid w:val="00F845B4"/>
    <w:rsid w:val="00F8713B"/>
    <w:rsid w:val="00F87FF7"/>
    <w:rsid w:val="00F904FB"/>
    <w:rsid w:val="00F91D93"/>
    <w:rsid w:val="00F928A3"/>
    <w:rsid w:val="00F93F9E"/>
    <w:rsid w:val="00F950BC"/>
    <w:rsid w:val="00FA03D5"/>
    <w:rsid w:val="00FA2CD7"/>
    <w:rsid w:val="00FA5AD5"/>
    <w:rsid w:val="00FA7882"/>
    <w:rsid w:val="00FB06ED"/>
    <w:rsid w:val="00FB1208"/>
    <w:rsid w:val="00FB63DE"/>
    <w:rsid w:val="00FC08A4"/>
    <w:rsid w:val="00FC202F"/>
    <w:rsid w:val="00FC3165"/>
    <w:rsid w:val="00FC36AB"/>
    <w:rsid w:val="00FC4300"/>
    <w:rsid w:val="00FC43B3"/>
    <w:rsid w:val="00FC7F66"/>
    <w:rsid w:val="00FD5776"/>
    <w:rsid w:val="00FD6A55"/>
    <w:rsid w:val="00FD6CF9"/>
    <w:rsid w:val="00FE1CB6"/>
    <w:rsid w:val="00FE486B"/>
    <w:rsid w:val="00FE4F08"/>
    <w:rsid w:val="00FF192E"/>
    <w:rsid w:val="00FF3C8D"/>
    <w:rsid w:val="00FF66F9"/>
    <w:rsid w:val="00FF7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64A8EC"/>
  <w15:docId w15:val="{99D73FC2-A159-43C9-AC8C-74EAEB880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E4C2D"/>
    <w:pPr>
      <w:spacing w:line="240" w:lineRule="atLeast"/>
    </w:pPr>
    <w:rPr>
      <w:rFonts w:ascii="Verdana" w:hAnsi="Verdana"/>
      <w:sz w:val="18"/>
      <w:szCs w:val="24"/>
      <w:lang w:val="nl-NL" w:eastAsia="nl-NL"/>
    </w:rPr>
  </w:style>
  <w:style w:type="paragraph" w:styleId="Kop1">
    <w:name w:val="heading 1"/>
    <w:basedOn w:val="Standaard"/>
    <w:next w:val="Standaard"/>
    <w:link w:val="Kop1Char"/>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link w:val="BallontekstChar"/>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styleId="Voetnoottekst">
    <w:name w:val="footnote text"/>
    <w:basedOn w:val="Standaard"/>
    <w:link w:val="VoetnoottekstChar"/>
    <w:uiPriority w:val="99"/>
    <w:rsid w:val="004F5D15"/>
    <w:rPr>
      <w:sz w:val="13"/>
      <w:szCs w:val="20"/>
    </w:rPr>
  </w:style>
  <w:style w:type="paragraph" w:customStyle="1" w:styleId="standaard-tekst">
    <w:name w:val="standaard-tekst"/>
    <w:basedOn w:val="Standaard"/>
    <w:rsid w:val="00CA35E4"/>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51F76"/>
    <w:pPr>
      <w:pageBreakBefore/>
    </w:pPr>
  </w:style>
  <w:style w:type="character" w:customStyle="1" w:styleId="BallontekstChar">
    <w:name w:val="Ballontekst Char"/>
    <w:basedOn w:val="Standaardalinea-lettertype"/>
    <w:link w:val="Ballontekst"/>
    <w:rsid w:val="00BC1830"/>
    <w:rPr>
      <w:rFonts w:ascii="Tahoma" w:hAnsi="Tahoma" w:cs="Tahoma"/>
      <w:sz w:val="16"/>
      <w:szCs w:val="16"/>
      <w:lang w:val="nl-NL" w:eastAsia="nl-NL"/>
    </w:rPr>
  </w:style>
  <w:style w:type="character" w:customStyle="1" w:styleId="awspan1">
    <w:name w:val="awspan1"/>
    <w:basedOn w:val="Standaardalinea-lettertype"/>
    <w:rsid w:val="008E3932"/>
    <w:rPr>
      <w:color w:val="000000"/>
      <w:sz w:val="24"/>
      <w:szCs w:val="24"/>
    </w:rPr>
  </w:style>
  <w:style w:type="character" w:customStyle="1" w:styleId="KoptekstChar">
    <w:name w:val="Koptekst Char"/>
    <w:basedOn w:val="Standaardalinea-lettertype"/>
    <w:link w:val="Koptekst"/>
    <w:uiPriority w:val="99"/>
    <w:rsid w:val="00215356"/>
  </w:style>
  <w:style w:type="character" w:customStyle="1" w:styleId="Kop1Char">
    <w:name w:val="Kop 1 Char"/>
    <w:basedOn w:val="Standaardalinea-lettertype"/>
    <w:link w:val="Kop1"/>
    <w:rsid w:val="00841CD9"/>
    <w:rPr>
      <w:rFonts w:eastAsia="Times New Roman" w:cs="Arial"/>
      <w:b/>
      <w:bCs/>
      <w:kern w:val="32"/>
      <w:sz w:val="32"/>
      <w:szCs w:val="32"/>
      <w:lang w:val="nl-NL" w:eastAsia="nl-NL"/>
    </w:rPr>
  </w:style>
  <w:style w:type="character" w:customStyle="1" w:styleId="Kop2Char">
    <w:name w:val="Kop 2 Char"/>
    <w:basedOn w:val="Standaardalinea-lettertype"/>
    <w:link w:val="Kop2"/>
    <w:rsid w:val="00841CD9"/>
    <w:rPr>
      <w:rFonts w:eastAsia="Times New Roman" w:cs="Arial"/>
      <w:b/>
      <w:bCs/>
      <w:i/>
      <w:iCs/>
      <w:sz w:val="28"/>
      <w:szCs w:val="28"/>
      <w:lang w:val="nl-NL" w:eastAsia="nl-NL"/>
    </w:rPr>
  </w:style>
  <w:style w:type="character" w:customStyle="1" w:styleId="Kop3Char">
    <w:name w:val="Kop 3 Char"/>
    <w:basedOn w:val="Standaardalinea-lettertype"/>
    <w:link w:val="Kop3"/>
    <w:rsid w:val="00841CD9"/>
    <w:rPr>
      <w:rFonts w:eastAsia="Times New Roman"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link w:val="Voettekst"/>
    <w:rsid w:val="003A7160"/>
    <w:rPr>
      <w:rFonts w:eastAsia="Times New Roman" w:cs="Times New Roman"/>
      <w:lang w:val="nl-NL" w:eastAsia="nl-NL"/>
    </w:rPr>
  </w:style>
  <w:style w:type="character" w:customStyle="1" w:styleId="ui-provider">
    <w:name w:val="ui-provider"/>
    <w:basedOn w:val="Standaardalinea-lettertype"/>
    <w:rsid w:val="00BF518F"/>
  </w:style>
  <w:style w:type="paragraph" w:styleId="Lijstalinea">
    <w:name w:val="List Paragraph"/>
    <w:basedOn w:val="Standaard"/>
    <w:uiPriority w:val="34"/>
    <w:qFormat/>
    <w:rsid w:val="0022497D"/>
    <w:pPr>
      <w:spacing w:after="160" w:line="259" w:lineRule="auto"/>
      <w:ind w:left="720"/>
      <w:contextualSpacing/>
    </w:pPr>
    <w:rPr>
      <w:rFonts w:asciiTheme="minorHAnsi" w:eastAsiaTheme="minorHAnsi" w:hAnsiTheme="minorHAnsi" w:cstheme="minorBidi"/>
      <w:sz w:val="22"/>
      <w:szCs w:val="22"/>
      <w:lang w:eastAsia="en-US"/>
    </w:rPr>
  </w:style>
  <w:style w:type="character" w:styleId="Voetnootmarkering">
    <w:name w:val="footnote reference"/>
    <w:basedOn w:val="Standaardalinea-lettertype"/>
    <w:rsid w:val="00053523"/>
    <w:rPr>
      <w:vertAlign w:val="superscript"/>
    </w:rPr>
  </w:style>
  <w:style w:type="character" w:styleId="Verwijzingopmerking">
    <w:name w:val="annotation reference"/>
    <w:basedOn w:val="Standaardalinea-lettertype"/>
    <w:rsid w:val="00BD64BE"/>
    <w:rPr>
      <w:sz w:val="16"/>
      <w:szCs w:val="16"/>
    </w:rPr>
  </w:style>
  <w:style w:type="paragraph" w:styleId="Tekstopmerking">
    <w:name w:val="annotation text"/>
    <w:basedOn w:val="Standaard"/>
    <w:link w:val="TekstopmerkingChar"/>
    <w:rsid w:val="00BD64BE"/>
    <w:pPr>
      <w:spacing w:line="240" w:lineRule="auto"/>
    </w:pPr>
    <w:rPr>
      <w:sz w:val="20"/>
      <w:szCs w:val="20"/>
    </w:rPr>
  </w:style>
  <w:style w:type="character" w:customStyle="1" w:styleId="TekstopmerkingChar">
    <w:name w:val="Tekst opmerking Char"/>
    <w:basedOn w:val="Standaardalinea-lettertype"/>
    <w:link w:val="Tekstopmerking"/>
    <w:rsid w:val="00BD64BE"/>
    <w:rPr>
      <w:rFonts w:ascii="Verdana" w:hAnsi="Verdana"/>
      <w:lang w:val="nl-NL" w:eastAsia="nl-NL"/>
    </w:rPr>
  </w:style>
  <w:style w:type="paragraph" w:styleId="Onderwerpvanopmerking">
    <w:name w:val="annotation subject"/>
    <w:basedOn w:val="Tekstopmerking"/>
    <w:next w:val="Tekstopmerking"/>
    <w:link w:val="OnderwerpvanopmerkingChar"/>
    <w:rsid w:val="00BD64BE"/>
    <w:rPr>
      <w:b/>
      <w:bCs/>
    </w:rPr>
  </w:style>
  <w:style w:type="character" w:customStyle="1" w:styleId="OnderwerpvanopmerkingChar">
    <w:name w:val="Onderwerp van opmerking Char"/>
    <w:basedOn w:val="TekstopmerkingChar"/>
    <w:link w:val="Onderwerpvanopmerking"/>
    <w:rsid w:val="00BD64BE"/>
    <w:rPr>
      <w:rFonts w:ascii="Verdana" w:hAnsi="Verdana"/>
      <w:b/>
      <w:bCs/>
      <w:lang w:val="nl-NL" w:eastAsia="nl-NL"/>
    </w:rPr>
  </w:style>
  <w:style w:type="character" w:customStyle="1" w:styleId="VoetnoottekstChar">
    <w:name w:val="Voetnoottekst Char"/>
    <w:basedOn w:val="Standaardalinea-lettertype"/>
    <w:link w:val="Voetnoottekst"/>
    <w:uiPriority w:val="99"/>
    <w:rsid w:val="00640D87"/>
    <w:rPr>
      <w:rFonts w:ascii="Verdana" w:hAnsi="Verdana"/>
      <w:sz w:val="13"/>
      <w:lang w:val="nl-NL" w:eastAsia="nl-NL"/>
    </w:rPr>
  </w:style>
  <w:style w:type="paragraph" w:styleId="Revisie">
    <w:name w:val="Revision"/>
    <w:hidden/>
    <w:uiPriority w:val="99"/>
    <w:semiHidden/>
    <w:rsid w:val="00AD7DEF"/>
    <w:rPr>
      <w:rFonts w:ascii="Verdana" w:hAnsi="Verdana"/>
      <w:sz w:val="18"/>
      <w:szCs w:val="24"/>
      <w:lang w:val="nl-NL" w:eastAsia="nl-NL"/>
    </w:rPr>
  </w:style>
  <w:style w:type="character" w:styleId="Onopgelostemelding">
    <w:name w:val="Unresolved Mention"/>
    <w:basedOn w:val="Standaardalinea-lettertype"/>
    <w:uiPriority w:val="99"/>
    <w:semiHidden/>
    <w:unhideWhenUsed/>
    <w:rsid w:val="00A614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etgevingskalender.overheid.nl/Regeling/WGK02635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1795</ap:Words>
  <ap:Characters>9878</ap:Characters>
  <ap:DocSecurity>0</ap:DocSecurity>
  <ap:Lines>82</ap:Lines>
  <ap:Paragraphs>23</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11650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2026-08-24T08:46:00.0000000Z</lastPrinted>
  <dcterms:created xsi:type="dcterms:W3CDTF">2026-08-31T15:13:00.0000000Z</dcterms:created>
  <dcterms:modified xsi:type="dcterms:W3CDTF">2026-08-31T15:13:00.0000000Z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eur.inlogcode">
    <vt:lpwstr>O200OON</vt:lpwstr>
  </property>
  <property fmtid="{D5CDD505-2E9C-101B-9397-08002B2CF9AE}" pid="3" name="Author">
    <vt:lpwstr>O200OON</vt:lpwstr>
  </property>
  <property fmtid="{D5CDD505-2E9C-101B-9397-08002B2CF9AE}" pid="4" name="cs_objectid">
    <vt:lpwstr>65718149</vt:lpwstr>
  </property>
  <property fmtid="{D5CDD505-2E9C-101B-9397-08002B2CF9AE}" pid="5" name="E-doc documentnummer">
    <vt:lpwstr> </vt:lpwstr>
  </property>
  <property fmtid="{D5CDD505-2E9C-101B-9397-08002B2CF9AE}" pid="6" name="Header">
    <vt:lpwstr>Brief (Nederlands)</vt:lpwstr>
  </property>
  <property fmtid="{D5CDD505-2E9C-101B-9397-08002B2CF9AE}" pid="7" name="HeaderId">
    <vt:lpwstr>7211C1274F7C45348662797CA070226C</vt:lpwstr>
  </property>
  <property fmtid="{D5CDD505-2E9C-101B-9397-08002B2CF9AE}" pid="8" name="ocw_betreft">
    <vt:lpwstr>Antwoord op schriftelijke vragen van de leden Becker (VVD), Van der Werf (D66) en Mutluer (PRO) aan MOCW &amp; SOE over meer aandacht in het onderwijs voor (het voorkomen van) geweld tegen vrouwen en meisjes</vt:lpwstr>
  </property>
  <property fmtid="{D5CDD505-2E9C-101B-9397-08002B2CF9AE}" pid="9" name="ocw_directie">
    <vt:lpwstr>OVO/1</vt:lpwstr>
  </property>
  <property fmtid="{D5CDD505-2E9C-101B-9397-08002B2CF9AE}" pid="10" name="ocw_naw_adres">
    <vt:lpwstr>Postbus 20018</vt:lpwstr>
  </property>
  <property fmtid="{D5CDD505-2E9C-101B-9397-08002B2CF9AE}" pid="11" name="ocw_naw_org">
    <vt:lpwstr>Tweede Kamer der Staten-Generaal</vt:lpwstr>
  </property>
  <property fmtid="{D5CDD505-2E9C-101B-9397-08002B2CF9AE}" pid="12" name="ocw_naw_postc">
    <vt:lpwstr>2500 EA</vt:lpwstr>
  </property>
  <property fmtid="{D5CDD505-2E9C-101B-9397-08002B2CF9AE}" pid="13" name="ocw_naw_woonplaats">
    <vt:lpwstr>DEN HAAG</vt:lpwstr>
  </property>
  <property fmtid="{D5CDD505-2E9C-101B-9397-08002B2CF9AE}" pid="14" name="sjabloon.edocs.documenttype">
    <vt:lpwstr>BRIEF</vt:lpwstr>
  </property>
  <property fmtid="{D5CDD505-2E9C-101B-9397-08002B2CF9AE}" pid="15" name="sjabloon.edocs.richting">
    <vt:lpwstr>UITGAAND</vt:lpwstr>
  </property>
  <property fmtid="{D5CDD505-2E9C-101B-9397-08002B2CF9AE}" pid="16" name="Template">
    <vt:lpwstr>Antwoord schriftelijke vragen Eerste/Tweede Kamer</vt:lpwstr>
  </property>
  <property fmtid="{D5CDD505-2E9C-101B-9397-08002B2CF9AE}" pid="17" name="TemplateId">
    <vt:lpwstr>94679A960E72473F8D0DB97D9DB29BB7</vt:lpwstr>
  </property>
  <property fmtid="{D5CDD505-2E9C-101B-9397-08002B2CF9AE}" pid="18" name="Typist">
    <vt:lpwstr>O200OON</vt:lpwstr>
  </property>
</Properties>
</file>