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E78E9" w:rsidP="006436EE" w:rsidRDefault="001C2459" w14:paraId="78C7D1E3" w14:textId="77777777">
      <w:r>
        <w:t>Geachte Voorzitter,</w:t>
      </w:r>
      <w:r>
        <w:br/>
      </w:r>
    </w:p>
    <w:p w:rsidR="007F3645" w:rsidP="006436EE" w:rsidRDefault="001C2459" w14:paraId="24CBFA10" w14:textId="2AF43F26">
      <w:r>
        <w:t>Hierbij zend</w:t>
      </w:r>
      <w:r w:rsidR="004668D6">
        <w:t xml:space="preserve">en wij </w:t>
      </w:r>
      <w:r>
        <w:t>u de antwoorden op de vragen van</w:t>
      </w:r>
      <w:r w:rsidR="004668D6">
        <w:t xml:space="preserve"> de leden van Oosterhout en </w:t>
      </w:r>
      <w:proofErr w:type="spellStart"/>
      <w:r w:rsidR="004668D6">
        <w:t>Zalinyan</w:t>
      </w:r>
      <w:proofErr w:type="spellEnd"/>
      <w:r w:rsidR="004668D6">
        <w:t xml:space="preserve"> (beiden PRO) over de strafrechtelijke vervolging van Tata Steel voor opzettelijke vervuiling en de gevolgen voor de maatwerkafspraken (2026Z16000, ingezonden op 9 juli 2026).</w:t>
      </w:r>
    </w:p>
    <w:p w:rsidR="004668D6" w:rsidP="006436EE" w:rsidRDefault="004668D6" w14:paraId="2DFE4D21" w14:textId="77777777"/>
    <w:p w:rsidR="004668D6" w:rsidP="006436EE" w:rsidRDefault="004668D6" w14:paraId="502E8EEA" w14:textId="77777777"/>
    <w:p w:rsidR="004668D6" w:rsidP="006436EE" w:rsidRDefault="004668D6" w14:paraId="1AD2ECDC" w14:textId="77777777"/>
    <w:p w:rsidR="006436EE" w:rsidP="006436EE" w:rsidRDefault="006436EE" w14:paraId="283B97A5" w14:textId="77777777"/>
    <w:p w:rsidR="004668D6" w:rsidP="006436EE" w:rsidRDefault="004668D6" w14:paraId="6712CD8E" w14:textId="77777777"/>
    <w:p w:rsidR="004668D6" w:rsidP="006436EE" w:rsidRDefault="004668D6" w14:paraId="227DE1D5" w14:textId="77777777">
      <w:pPr>
        <w:rPr>
          <w:szCs w:val="18"/>
        </w:rPr>
      </w:pPr>
      <w:bookmarkStart w:name="_Hlk222840271" w:id="0"/>
      <w:proofErr w:type="spellStart"/>
      <w:r>
        <w:rPr>
          <w:szCs w:val="18"/>
        </w:rPr>
        <w:t>Stientje</w:t>
      </w:r>
      <w:proofErr w:type="spellEnd"/>
      <w:r>
        <w:rPr>
          <w:szCs w:val="18"/>
        </w:rPr>
        <w:t xml:space="preserve"> van Veldhoven-van der Meer</w:t>
      </w:r>
    </w:p>
    <w:bookmarkEnd w:id="0"/>
    <w:p w:rsidRPr="005461DA" w:rsidR="004668D6" w:rsidP="006436EE" w:rsidRDefault="004668D6" w14:paraId="524D6C57" w14:textId="77777777">
      <w:pPr>
        <w:rPr>
          <w:szCs w:val="18"/>
        </w:rPr>
      </w:pPr>
      <w:r>
        <w:rPr>
          <w:szCs w:val="18"/>
        </w:rPr>
        <w:t>Minister van Klimaat en Groene Groei</w:t>
      </w:r>
    </w:p>
    <w:p w:rsidR="004668D6" w:rsidP="006436EE" w:rsidRDefault="004668D6" w14:paraId="35D73B2D" w14:textId="77777777">
      <w:pPr>
        <w:rPr>
          <w:szCs w:val="18"/>
        </w:rPr>
      </w:pPr>
    </w:p>
    <w:p w:rsidR="004668D6" w:rsidP="006436EE" w:rsidRDefault="004668D6" w14:paraId="0825A461" w14:textId="77777777">
      <w:pPr>
        <w:rPr>
          <w:szCs w:val="18"/>
        </w:rPr>
      </w:pPr>
    </w:p>
    <w:p w:rsidR="004668D6" w:rsidP="006436EE" w:rsidRDefault="004668D6" w14:paraId="6E458C2E" w14:textId="77777777">
      <w:pPr>
        <w:rPr>
          <w:szCs w:val="18"/>
        </w:rPr>
      </w:pPr>
    </w:p>
    <w:p w:rsidR="006436EE" w:rsidP="006436EE" w:rsidRDefault="006436EE" w14:paraId="70F16EB4" w14:textId="77777777">
      <w:pPr>
        <w:rPr>
          <w:szCs w:val="18"/>
        </w:rPr>
      </w:pPr>
    </w:p>
    <w:p w:rsidRPr="00F11E7C" w:rsidR="004668D6" w:rsidP="006436EE" w:rsidRDefault="004668D6" w14:paraId="3CBD3BAA" w14:textId="77777777">
      <w:pPr>
        <w:rPr>
          <w:szCs w:val="18"/>
        </w:rPr>
      </w:pPr>
    </w:p>
    <w:p w:rsidR="004668D6" w:rsidP="006436EE" w:rsidRDefault="004668D6" w14:paraId="0D6E8EA4" w14:textId="7215D883">
      <w:pPr>
        <w:rPr>
          <w:szCs w:val="18"/>
        </w:rPr>
      </w:pPr>
      <w:proofErr w:type="spellStart"/>
      <w:r>
        <w:rPr>
          <w:szCs w:val="18"/>
        </w:rPr>
        <w:t>Jo-Annes</w:t>
      </w:r>
      <w:proofErr w:type="spellEnd"/>
      <w:r>
        <w:rPr>
          <w:szCs w:val="18"/>
        </w:rPr>
        <w:t xml:space="preserve"> de Bat</w:t>
      </w:r>
    </w:p>
    <w:p w:rsidR="004668D6" w:rsidP="006436EE" w:rsidRDefault="004668D6" w14:paraId="6562E392" w14:textId="32856C60">
      <w:pPr>
        <w:rPr>
          <w:szCs w:val="18"/>
        </w:rPr>
      </w:pPr>
      <w:r>
        <w:rPr>
          <w:szCs w:val="18"/>
        </w:rPr>
        <w:t>Staatssecretaris van Klimaat en Groene Groei</w:t>
      </w:r>
    </w:p>
    <w:p w:rsidR="004668D6" w:rsidP="006436EE" w:rsidRDefault="004668D6" w14:paraId="7815AF5C" w14:textId="77777777">
      <w:pPr>
        <w:rPr>
          <w:szCs w:val="18"/>
        </w:rPr>
      </w:pPr>
    </w:p>
    <w:p w:rsidR="004668D6" w:rsidP="006436EE" w:rsidRDefault="004668D6" w14:paraId="7A0E1FC7" w14:textId="77777777">
      <w:pPr>
        <w:rPr>
          <w:szCs w:val="18"/>
        </w:rPr>
      </w:pPr>
    </w:p>
    <w:p w:rsidR="004668D6" w:rsidP="006436EE" w:rsidRDefault="004668D6" w14:paraId="54BA3684" w14:textId="77777777">
      <w:pPr>
        <w:rPr>
          <w:szCs w:val="18"/>
        </w:rPr>
      </w:pPr>
    </w:p>
    <w:p w:rsidR="006436EE" w:rsidP="006436EE" w:rsidRDefault="006436EE" w14:paraId="5D6B71FB" w14:textId="77777777">
      <w:pPr>
        <w:rPr>
          <w:szCs w:val="18"/>
        </w:rPr>
      </w:pPr>
    </w:p>
    <w:p w:rsidR="004668D6" w:rsidP="006436EE" w:rsidRDefault="004668D6" w14:paraId="790B04D4" w14:textId="77777777">
      <w:pPr>
        <w:rPr>
          <w:szCs w:val="18"/>
        </w:rPr>
      </w:pPr>
    </w:p>
    <w:p w:rsidR="004668D6" w:rsidP="006436EE" w:rsidRDefault="004668D6" w14:paraId="5992D950" w14:textId="2EFBCC5C">
      <w:pPr>
        <w:rPr>
          <w:szCs w:val="18"/>
        </w:rPr>
      </w:pPr>
      <w:r>
        <w:rPr>
          <w:szCs w:val="18"/>
        </w:rPr>
        <w:t>Annet Bertram</w:t>
      </w:r>
    </w:p>
    <w:p w:rsidRPr="005461DA" w:rsidR="004668D6" w:rsidP="006436EE" w:rsidRDefault="004668D6" w14:paraId="71A7BBA2" w14:textId="018C9D51">
      <w:pPr>
        <w:rPr>
          <w:szCs w:val="18"/>
        </w:rPr>
      </w:pPr>
      <w:r>
        <w:rPr>
          <w:szCs w:val="18"/>
        </w:rPr>
        <w:t>Staatssecretaris van Infrastructuur en Waterstaat</w:t>
      </w:r>
    </w:p>
    <w:p w:rsidR="004668D6" w:rsidP="006436EE" w:rsidRDefault="004668D6" w14:paraId="439447CC" w14:textId="786163D8">
      <w:pPr>
        <w:pStyle w:val="Geenafstand"/>
        <w:spacing w:line="240" w:lineRule="atLeast"/>
        <w:rPr>
          <w:b/>
          <w:bCs/>
        </w:rPr>
      </w:pPr>
    </w:p>
    <w:p w:rsidR="004668D6" w:rsidP="006436EE" w:rsidRDefault="004668D6" w14:paraId="1EABCBEC" w14:textId="12D19D17">
      <w:r>
        <w:br w:type="page"/>
      </w:r>
    </w:p>
    <w:p w:rsidR="004668D6" w:rsidP="006436EE" w:rsidRDefault="333D7493" w14:paraId="7D00FEB7" w14:textId="77416187">
      <w:pPr>
        <w:pStyle w:val="Geenafstand"/>
        <w:spacing w:line="240" w:lineRule="atLeast"/>
        <w:rPr>
          <w:b/>
          <w:bCs/>
        </w:rPr>
      </w:pPr>
      <w:r w:rsidRPr="0DAF7733">
        <w:rPr>
          <w:b/>
          <w:bCs/>
        </w:rPr>
        <w:lastRenderedPageBreak/>
        <w:t>2026Z16000</w:t>
      </w:r>
    </w:p>
    <w:p w:rsidRPr="004668D6" w:rsidR="004668D6" w:rsidP="006436EE" w:rsidRDefault="004668D6" w14:paraId="67B5CD7D" w14:textId="77777777">
      <w:pPr>
        <w:pStyle w:val="Geenafstand"/>
        <w:spacing w:line="240" w:lineRule="atLeast"/>
        <w:rPr>
          <w:b/>
          <w:bCs/>
        </w:rPr>
      </w:pPr>
    </w:p>
    <w:p w:rsidR="004668D6" w:rsidP="006436EE" w:rsidRDefault="31092AC4" w14:paraId="2E39938D" w14:textId="2972B375">
      <w:pPr>
        <w:pStyle w:val="Geenafstand"/>
        <w:spacing w:line="240" w:lineRule="atLeast"/>
        <w:rPr>
          <w:highlight w:val="yellow"/>
        </w:rPr>
      </w:pPr>
      <w:r w:rsidRPr="4BC856F8">
        <w:rPr>
          <w:rStyle w:val="Zwaar"/>
          <w:b w:val="0"/>
          <w:bCs w:val="0"/>
        </w:rPr>
        <w:t>1</w:t>
      </w:r>
      <w:r>
        <w:br/>
      </w:r>
      <w:r w:rsidR="333D7493">
        <w:t>Wanneer heeft u kennisgenomen van de in de berichtgeving genoemde feiten en omstandigheden, en bent u </w:t>
      </w:r>
      <w:r w:rsidR="7EC3D4B7">
        <w:t>hiervan</w:t>
      </w:r>
      <w:r w:rsidR="333D7493">
        <w:t xml:space="preserve"> geschrokken of was dit verwacht? 1)</w:t>
      </w:r>
      <w:r w:rsidR="74C3C4D3">
        <w:t xml:space="preserve"> </w:t>
      </w:r>
    </w:p>
    <w:p w:rsidRPr="00747885" w:rsidR="005F0D54" w:rsidP="006436EE" w:rsidRDefault="001C2459" w14:paraId="58AF2CF9" w14:textId="3F5EADAD">
      <w:pPr>
        <w:pStyle w:val="Geenafstand"/>
        <w:spacing w:line="240" w:lineRule="atLeast"/>
      </w:pPr>
      <w:r>
        <w:t xml:space="preserve"> </w:t>
      </w:r>
    </w:p>
    <w:p w:rsidRPr="006B7A36" w:rsidR="005F0D54" w:rsidP="006436EE" w:rsidRDefault="001C2459" w14:paraId="535D3F52" w14:textId="77777777">
      <w:pPr>
        <w:pStyle w:val="Geenafstand"/>
        <w:spacing w:line="240" w:lineRule="atLeast"/>
        <w:rPr>
          <w:bCs/>
        </w:rPr>
      </w:pPr>
      <w:r w:rsidRPr="2494EA17">
        <w:rPr>
          <w:rStyle w:val="Zwaar"/>
          <w:b w:val="0"/>
          <w:bCs w:val="0"/>
        </w:rPr>
        <w:t>Antwoord</w:t>
      </w:r>
    </w:p>
    <w:p w:rsidR="7D2077DA" w:rsidP="006436EE" w:rsidRDefault="242D1786" w14:paraId="3C628888" w14:textId="6B695604">
      <w:pPr>
        <w:pStyle w:val="Geenafstand"/>
        <w:spacing w:line="240" w:lineRule="atLeast"/>
      </w:pPr>
      <w:r>
        <w:t xml:space="preserve">Zoals aangegeven in de op 8 juli jl. verstuurde </w:t>
      </w:r>
      <w:r w:rsidR="3C52C417">
        <w:t>K</w:t>
      </w:r>
      <w:r>
        <w:t>amerbrief</w:t>
      </w:r>
      <w:r w:rsidRPr="0DAF7733" w:rsidR="7D2077DA">
        <w:rPr>
          <w:rStyle w:val="Voetnootmarkering"/>
        </w:rPr>
        <w:footnoteReference w:id="1"/>
      </w:r>
      <w:r>
        <w:t xml:space="preserve"> </w:t>
      </w:r>
      <w:r w:rsidR="5D65999A">
        <w:t>heeft de CEO van Tata Steel Nederland B.V.</w:t>
      </w:r>
      <w:r w:rsidR="2905516D">
        <w:t xml:space="preserve"> (TSN)</w:t>
      </w:r>
      <w:r w:rsidRPr="00561A60" w:rsidR="00561A60">
        <w:t xml:space="preserve"> </w:t>
      </w:r>
      <w:r w:rsidR="00561A60">
        <w:t xml:space="preserve">het kabinet </w:t>
      </w:r>
      <w:r w:rsidRPr="00561A60" w:rsidR="00561A60">
        <w:t xml:space="preserve">op 2 juli jl. geïnformeerd dat het bedrijf van het OM had vernomen dat vervolging op korte termijn ingesteld zou worden. </w:t>
      </w:r>
      <w:r w:rsidR="16CC3157">
        <w:t>Eerder dit jaar maakte het OM al bekend onderzoek te doen en hierop heeft het kabinet op 2 april 2026 al een reacti</w:t>
      </w:r>
      <w:r w:rsidR="00561A60">
        <w:t>e</w:t>
      </w:r>
      <w:r w:rsidR="00561A60">
        <w:rPr>
          <w:rStyle w:val="Voetnootmarkering"/>
        </w:rPr>
        <w:footnoteReference w:id="2"/>
      </w:r>
      <w:r w:rsidR="16CC3157">
        <w:t xml:space="preserve"> gegeven.</w:t>
      </w:r>
      <w:r w:rsidR="006613D3">
        <w:t xml:space="preserve"> Van de exacte feiten en omstandigheden heeft ook het kabinet pas kennis kunnen nemen toen het OM daarmee naar buiten kwam. </w:t>
      </w:r>
      <w:r w:rsidR="006436EE">
        <w:t xml:space="preserve"> </w:t>
      </w:r>
      <w:r w:rsidR="5D65999A">
        <w:t xml:space="preserve"> </w:t>
      </w:r>
    </w:p>
    <w:p w:rsidR="005F0D54" w:rsidP="006436EE" w:rsidRDefault="005F0D54" w14:paraId="7DCFE206" w14:textId="77777777">
      <w:pPr>
        <w:pStyle w:val="Geenafstand"/>
        <w:spacing w:line="240" w:lineRule="atLeast"/>
      </w:pPr>
    </w:p>
    <w:p w:rsidR="005F0D54" w:rsidP="006436EE" w:rsidRDefault="001C2459" w14:paraId="2B1EFECF" w14:textId="1744B5CC">
      <w:pPr>
        <w:pStyle w:val="Geenafstand"/>
        <w:spacing w:line="240" w:lineRule="atLeast"/>
      </w:pPr>
      <w:r>
        <w:t>2</w:t>
      </w:r>
    </w:p>
    <w:p w:rsidR="005F0D54" w:rsidP="006436EE" w:rsidRDefault="004668D6" w14:paraId="3BD143DB" w14:textId="5A056BBB">
      <w:pPr>
        <w:pStyle w:val="Geenafstand"/>
        <w:spacing w:line="240" w:lineRule="atLeast"/>
      </w:pPr>
      <w:r>
        <w:t>In hoeverre zijn de in de berichtgeving beschreven feiten betrokken bij de onderhandelingen over de maatwerkafspraken met Tata Steel?</w:t>
      </w:r>
    </w:p>
    <w:p w:rsidR="005F0D54" w:rsidP="006436EE" w:rsidRDefault="001C2459" w14:paraId="4ED1796F" w14:textId="0317BE94">
      <w:pPr>
        <w:pStyle w:val="Geenafstand"/>
        <w:spacing w:line="240" w:lineRule="atLeast"/>
      </w:pPr>
      <w:r>
        <w:br/>
      </w:r>
      <w:r w:rsidR="31092AC4">
        <w:t>3</w:t>
      </w:r>
    </w:p>
    <w:p w:rsidR="005F0D54" w:rsidP="006436EE" w:rsidRDefault="004668D6" w14:paraId="2579C45F" w14:textId="5DC0A151">
      <w:pPr>
        <w:pStyle w:val="Geenafstand"/>
        <w:spacing w:line="240" w:lineRule="atLeast"/>
      </w:pPr>
      <w:r>
        <w:t>Welke consequenties heeft de vervolging van het Openbaar Ministerie (OM)voor de onderhandelingen en het tijdspad van de maatwerkafspraken? Is in de onderhandelingen rekening gehouden met dit scenario, inclusief mogelijke veroordeling en sancties?</w:t>
      </w:r>
    </w:p>
    <w:p w:rsidR="004668D6" w:rsidP="006436EE" w:rsidRDefault="004668D6" w14:paraId="2453B99E" w14:textId="121D18CB">
      <w:pPr>
        <w:pStyle w:val="Geenafstand"/>
        <w:spacing w:line="240" w:lineRule="atLeast"/>
      </w:pPr>
    </w:p>
    <w:p w:rsidR="005F0D54" w:rsidP="006436EE" w:rsidRDefault="31092AC4" w14:paraId="4B6F3226" w14:textId="0D23D1DA">
      <w:pPr>
        <w:pStyle w:val="Geenafstand"/>
        <w:spacing w:line="240" w:lineRule="atLeast"/>
      </w:pPr>
      <w:r>
        <w:t>Antwoord</w:t>
      </w:r>
      <w:r w:rsidR="5FD4925F">
        <w:t xml:space="preserve"> 2 </w:t>
      </w:r>
      <w:r w:rsidR="726A0DA8">
        <w:t>en 3</w:t>
      </w:r>
    </w:p>
    <w:p w:rsidR="005F0D54" w:rsidP="006436EE" w:rsidRDefault="5FD4925F" w14:paraId="02388613" w14:textId="2ACB41E3">
      <w:pPr>
        <w:pStyle w:val="Geenafstand"/>
        <w:spacing w:line="240" w:lineRule="atLeast"/>
      </w:pPr>
      <w:r>
        <w:t xml:space="preserve">Zoals aangegeven in de op 8 juli jl. verstuurde </w:t>
      </w:r>
      <w:r w:rsidR="006E49E1">
        <w:t>K</w:t>
      </w:r>
      <w:r>
        <w:t>amerbrief</w:t>
      </w:r>
      <w:r w:rsidRPr="0DAF7733" w:rsidR="005F0D54">
        <w:rPr>
          <w:rStyle w:val="Voetnootmarkering"/>
        </w:rPr>
        <w:footnoteReference w:id="3"/>
      </w:r>
      <w:r>
        <w:t xml:space="preserve"> wordt de Kamer in september </w:t>
      </w:r>
      <w:r w:rsidRPr="4BC856F8">
        <w:rPr>
          <w:rFonts w:eastAsia="Verdana" w:cs="Verdana"/>
        </w:rPr>
        <w:t>geïnformeerd over de bredere ontwikkelingen rondom de maatwerkafspra</w:t>
      </w:r>
      <w:r w:rsidR="00C81EB2">
        <w:rPr>
          <w:rFonts w:eastAsia="Verdana" w:cs="Verdana"/>
        </w:rPr>
        <w:t>ak</w:t>
      </w:r>
      <w:r w:rsidRPr="4BC856F8">
        <w:rPr>
          <w:rFonts w:eastAsia="Verdana" w:cs="Verdana"/>
        </w:rPr>
        <w:t xml:space="preserve"> met Tata Steel. Daarbij zal ingegaan worden op de mogelijke implicaties van deze ontwikkelingen voor het proces richting een maatwerkafspraak. Tot die tijd zal het kabinet geen onomkeerbare stappen zetten in het maatwerktraject.</w:t>
      </w:r>
    </w:p>
    <w:p w:rsidR="005F0D54" w:rsidP="006436EE" w:rsidRDefault="005F0D54" w14:paraId="5268C4DA" w14:textId="0EDCDEEE">
      <w:pPr>
        <w:pStyle w:val="Geenafstand"/>
        <w:spacing w:line="240" w:lineRule="atLeast"/>
      </w:pPr>
    </w:p>
    <w:p w:rsidR="004668D6" w:rsidP="006436EE" w:rsidRDefault="333D7493" w14:paraId="3C214E0C" w14:textId="02F01ADB">
      <w:pPr>
        <w:pStyle w:val="Geenafstand"/>
        <w:spacing w:line="240" w:lineRule="atLeast"/>
      </w:pPr>
      <w:r>
        <w:t>4</w:t>
      </w:r>
    </w:p>
    <w:p w:rsidR="004668D6" w:rsidP="006436EE" w:rsidRDefault="333D7493" w14:paraId="6744F99A" w14:textId="2AD8C976">
      <w:pPr>
        <w:pStyle w:val="Geenafstand"/>
        <w:spacing w:line="240" w:lineRule="atLeast"/>
      </w:pPr>
      <w:r>
        <w:t>Welke financiële risico's loopt de Staat indien tijdens of na het sluiten van maatwerkafspraken blijkt dat Tata Steel strafrechtelijk aansprakelijk wordt gehouden, bijvoorbeeld doordat de uitvoering van de afspraken vertraging oploopt, niet kan plaatsvinden of significante impact heeft op de financiële gezondheid van het bedrijf?</w:t>
      </w:r>
    </w:p>
    <w:p w:rsidR="004668D6" w:rsidP="006436EE" w:rsidRDefault="004668D6" w14:paraId="569AE57C" w14:textId="77777777">
      <w:pPr>
        <w:pStyle w:val="Geenafstand"/>
        <w:spacing w:line="240" w:lineRule="atLeast"/>
      </w:pPr>
    </w:p>
    <w:p w:rsidR="00263155" w:rsidP="006436EE" w:rsidRDefault="333D7493" w14:paraId="47DE4612" w14:textId="20413152">
      <w:pPr>
        <w:pStyle w:val="Geenafstand"/>
        <w:spacing w:line="240" w:lineRule="atLeast"/>
      </w:pPr>
      <w:r>
        <w:t>5</w:t>
      </w:r>
    </w:p>
    <w:p w:rsidR="004668D6" w:rsidP="006436EE" w:rsidRDefault="004668D6" w14:paraId="17373E9C" w14:textId="36D3831D">
      <w:pPr>
        <w:pStyle w:val="Geenafstand"/>
        <w:spacing w:line="240" w:lineRule="atLeast"/>
      </w:pPr>
      <w:r>
        <w:lastRenderedPageBreak/>
        <w:t>Bevatten de voorgenomen maatwerkafspraken bepalingen die de Staat beschermen tegen financiële schade of terugvordering van publieke middelen indien Tata Steel wordt veroordeeld voor strafbare feiten? Zo nee, wordt hier nu in de onderhandelingen op in gezet?</w:t>
      </w:r>
    </w:p>
    <w:p w:rsidR="004668D6" w:rsidP="006436EE" w:rsidRDefault="004668D6" w14:paraId="5F2B8430" w14:textId="77777777">
      <w:pPr>
        <w:pStyle w:val="Geenafstand"/>
        <w:spacing w:line="240" w:lineRule="atLeast"/>
      </w:pPr>
    </w:p>
    <w:p w:rsidR="004668D6" w:rsidP="006436EE" w:rsidRDefault="333D7493" w14:paraId="507CA517" w14:textId="27676102">
      <w:pPr>
        <w:pStyle w:val="Geenafstand"/>
        <w:spacing w:line="240" w:lineRule="atLeast"/>
      </w:pPr>
      <w:r>
        <w:t xml:space="preserve">Antwoord </w:t>
      </w:r>
      <w:r w:rsidR="0A4B48CC">
        <w:t>4 en 5</w:t>
      </w:r>
    </w:p>
    <w:p w:rsidR="00B36A75" w:rsidP="006436EE" w:rsidRDefault="3DB852F0" w14:paraId="21762F94" w14:textId="77777777">
      <w:pPr>
        <w:pStyle w:val="Geenafstand"/>
        <w:spacing w:line="240" w:lineRule="atLeast"/>
      </w:pPr>
      <w:r>
        <w:t xml:space="preserve">In september </w:t>
      </w:r>
      <w:r w:rsidRPr="63B351F6">
        <w:rPr>
          <w:rFonts w:eastAsia="Verdana" w:cs="Verdana"/>
        </w:rPr>
        <w:t>zal ingegaan worden op de mogelijke implicaties van deze ontwikkelingen voor het proces richting een maatwerkafspraak.</w:t>
      </w:r>
      <w:r>
        <w:t xml:space="preserve"> </w:t>
      </w:r>
    </w:p>
    <w:p w:rsidR="00B36A75" w:rsidP="006436EE" w:rsidRDefault="00B36A75" w14:paraId="1F6D57A5" w14:textId="77777777">
      <w:pPr>
        <w:pStyle w:val="Geenafstand"/>
        <w:spacing w:line="240" w:lineRule="atLeast"/>
      </w:pPr>
    </w:p>
    <w:p w:rsidR="006613D3" w:rsidP="006436EE" w:rsidRDefault="006613D3" w14:paraId="4EE76E6C" w14:textId="73D699E2">
      <w:pPr>
        <w:pStyle w:val="Geenafstand"/>
        <w:spacing w:line="240" w:lineRule="atLeast"/>
      </w:pPr>
      <w:r>
        <w:t xml:space="preserve">In de </w:t>
      </w:r>
      <w:proofErr w:type="spellStart"/>
      <w:r>
        <w:t>JLoI</w:t>
      </w:r>
      <w:proofErr w:type="spellEnd"/>
      <w:r>
        <w:t xml:space="preserve"> staan artikelen over de risicobeheersing voor de staat van de subsidieverlening en deze artikelen geven ruimte tot nadere weging in dit soort omstandigheden ten aanzien van het uitvoeren van de afspraken en de financiële risico’s van de staat. In deze artikelen staat dat voor de risicobeheersing van subsidieverlening gedacht kan worden aan het uitbetalen van de subsidie in tranches gekoppeld aan mijlpalen, een controlesysteem met een effectief sanctiesysteem en terugvorderingsmogelijkheden. Het gaat onder meer om artikel 7 en artikel 11 (lid 5, 7,8, 9 en 12) van de </w:t>
      </w:r>
      <w:proofErr w:type="spellStart"/>
      <w:r>
        <w:t>JLoI</w:t>
      </w:r>
      <w:proofErr w:type="spellEnd"/>
      <w:r>
        <w:t xml:space="preserve">. De </w:t>
      </w:r>
      <w:r w:rsidRPr="00561A60">
        <w:t>maatwerkafspraak wordt</w:t>
      </w:r>
      <w:r>
        <w:t xml:space="preserve"> uitgewerkt</w:t>
      </w:r>
      <w:r w:rsidRPr="00561A60">
        <w:t xml:space="preserve"> langs de</w:t>
      </w:r>
      <w:r>
        <w:t>ze</w:t>
      </w:r>
      <w:r w:rsidRPr="00561A60">
        <w:t xml:space="preserve"> lijnen van de </w:t>
      </w:r>
      <w:proofErr w:type="spellStart"/>
      <w:r w:rsidRPr="00561A60">
        <w:t>JLoI</w:t>
      </w:r>
      <w:proofErr w:type="spellEnd"/>
      <w:r>
        <w:t xml:space="preserve">. </w:t>
      </w:r>
      <w:r w:rsidRPr="00561A60">
        <w:t>Voor de volledigheid, de subsidie moet goedgekeurd worden door de Europese Commissie en aan het relevante staatssteunkader voldoen</w:t>
      </w:r>
      <w:r>
        <w:t xml:space="preserve">, de </w:t>
      </w:r>
      <w:proofErr w:type="spellStart"/>
      <w:r>
        <w:t>Guidelines</w:t>
      </w:r>
      <w:proofErr w:type="spellEnd"/>
      <w:r>
        <w:t xml:space="preserve"> on State </w:t>
      </w:r>
      <w:proofErr w:type="spellStart"/>
      <w:r>
        <w:t>aid</w:t>
      </w:r>
      <w:proofErr w:type="spellEnd"/>
      <w:r>
        <w:t xml:space="preserve"> </w:t>
      </w:r>
      <w:proofErr w:type="spellStart"/>
      <w:r>
        <w:t>for</w:t>
      </w:r>
      <w:proofErr w:type="spellEnd"/>
      <w:r>
        <w:t xml:space="preserve"> </w:t>
      </w:r>
      <w:proofErr w:type="spellStart"/>
      <w:r>
        <w:t>climate</w:t>
      </w:r>
      <w:proofErr w:type="spellEnd"/>
      <w:r>
        <w:t xml:space="preserve">, </w:t>
      </w:r>
      <w:proofErr w:type="spellStart"/>
      <w:r>
        <w:t>environmental</w:t>
      </w:r>
      <w:proofErr w:type="spellEnd"/>
      <w:r>
        <w:t xml:space="preserve"> </w:t>
      </w:r>
      <w:proofErr w:type="spellStart"/>
      <w:r>
        <w:t>protection</w:t>
      </w:r>
      <w:proofErr w:type="spellEnd"/>
      <w:r>
        <w:t xml:space="preserve"> </w:t>
      </w:r>
      <w:proofErr w:type="spellStart"/>
      <w:r>
        <w:t>and</w:t>
      </w:r>
      <w:proofErr w:type="spellEnd"/>
      <w:r>
        <w:t xml:space="preserve"> energy 2022 (‘CEEAG’).</w:t>
      </w:r>
    </w:p>
    <w:p w:rsidR="004668D6" w:rsidP="006436EE" w:rsidRDefault="004668D6" w14:paraId="21A15AF8" w14:textId="77777777">
      <w:pPr>
        <w:pStyle w:val="Geenafstand"/>
        <w:spacing w:line="240" w:lineRule="atLeast"/>
      </w:pPr>
    </w:p>
    <w:p w:rsidR="00263155" w:rsidP="006436EE" w:rsidRDefault="5446397D" w14:paraId="3532E8D9" w14:textId="032B02AB">
      <w:pPr>
        <w:pStyle w:val="Geenafstand"/>
        <w:spacing w:line="240" w:lineRule="atLeast"/>
      </w:pPr>
      <w:r>
        <w:t>6</w:t>
      </w:r>
    </w:p>
    <w:p w:rsidR="00733B50" w:rsidP="006436EE" w:rsidRDefault="00733B50" w14:paraId="2D5639B7" w14:textId="50AEFED2">
      <w:pPr>
        <w:pStyle w:val="Geenafstand"/>
        <w:spacing w:line="240" w:lineRule="atLeast"/>
      </w:pPr>
      <w:r>
        <w:t>Deelt u de opvatting dat naleving van wet- en regelgeving een randvoorwaarde moet zijn voor het verstrekken van substantiële publieke steun?</w:t>
      </w:r>
    </w:p>
    <w:p w:rsidR="00263155" w:rsidP="006436EE" w:rsidRDefault="00263155" w14:paraId="7D1B8B2B" w14:textId="77777777"/>
    <w:p w:rsidR="00733B50" w:rsidP="006436EE" w:rsidRDefault="5446397D" w14:paraId="2DA5ACEC" w14:textId="77777777">
      <w:pPr>
        <w:pStyle w:val="Geenafstand"/>
        <w:spacing w:line="240" w:lineRule="atLeast"/>
      </w:pPr>
      <w:r>
        <w:t xml:space="preserve">Antwoord </w:t>
      </w:r>
    </w:p>
    <w:p w:rsidR="431C231E" w:rsidP="006436EE" w:rsidRDefault="2F3027D0" w14:paraId="477CD412" w14:textId="6269C305">
      <w:pPr>
        <w:pStyle w:val="Geenafstand"/>
        <w:spacing w:line="240" w:lineRule="atLeast"/>
        <w:rPr>
          <w:rFonts w:eastAsia="Verdana" w:cs="Verdana"/>
        </w:rPr>
      </w:pPr>
      <w:r w:rsidRPr="386A1758">
        <w:rPr>
          <w:rFonts w:eastAsia="Verdana" w:cs="Verdana"/>
        </w:rPr>
        <w:t xml:space="preserve">Zoals het kabinet </w:t>
      </w:r>
      <w:r w:rsidR="00B36A75">
        <w:rPr>
          <w:rFonts w:eastAsia="Verdana" w:cs="Verdana"/>
        </w:rPr>
        <w:t>eerder al</w:t>
      </w:r>
      <w:r w:rsidRPr="386A1758" w:rsidR="00B36A75">
        <w:rPr>
          <w:rFonts w:eastAsia="Verdana" w:cs="Verdana"/>
        </w:rPr>
        <w:t xml:space="preserve"> </w:t>
      </w:r>
      <w:r w:rsidRPr="386A1758">
        <w:rPr>
          <w:rFonts w:eastAsia="Verdana" w:cs="Verdana"/>
        </w:rPr>
        <w:t xml:space="preserve">heeft aangegeven dient het bedrijf compliant </w:t>
      </w:r>
      <w:r w:rsidRPr="386A1758" w:rsidR="12740FFE">
        <w:rPr>
          <w:rFonts w:eastAsia="Verdana" w:cs="Verdana"/>
        </w:rPr>
        <w:t xml:space="preserve">te zijn met de bestaande wet- en regelgeving. </w:t>
      </w:r>
      <w:r w:rsidRPr="386A1758">
        <w:rPr>
          <w:rFonts w:eastAsia="Verdana" w:cs="Verdana"/>
        </w:rPr>
        <w:t>Bedrijven in Nederland moeten zich aan de wet houden, ook TSN. Ondanks dat handhaving en toezicht hierop</w:t>
      </w:r>
      <w:r w:rsidRPr="386A1758" w:rsidR="0A6B6E6F">
        <w:rPr>
          <w:rFonts w:eastAsia="Verdana" w:cs="Verdana"/>
        </w:rPr>
        <w:t xml:space="preserve"> </w:t>
      </w:r>
      <w:r w:rsidRPr="386A1758">
        <w:rPr>
          <w:rFonts w:eastAsia="Verdana" w:cs="Verdana"/>
        </w:rPr>
        <w:t xml:space="preserve">bij het bevoegd gezag </w:t>
      </w:r>
      <w:r w:rsidRPr="386A1758" w:rsidR="008A3E14">
        <w:rPr>
          <w:rFonts w:eastAsia="Verdana" w:cs="Verdana"/>
        </w:rPr>
        <w:t xml:space="preserve">ligt </w:t>
      </w:r>
      <w:r w:rsidRPr="386A1758">
        <w:rPr>
          <w:rFonts w:eastAsia="Verdana" w:cs="Verdana"/>
        </w:rPr>
        <w:t xml:space="preserve">– in </w:t>
      </w:r>
      <w:r w:rsidRPr="386A1758" w:rsidR="4EC4F687">
        <w:rPr>
          <w:rFonts w:eastAsia="Verdana" w:cs="Verdana"/>
        </w:rPr>
        <w:t xml:space="preserve">het </w:t>
      </w:r>
      <w:r w:rsidRPr="386A1758">
        <w:rPr>
          <w:rFonts w:eastAsia="Verdana" w:cs="Verdana"/>
        </w:rPr>
        <w:t xml:space="preserve">geval </w:t>
      </w:r>
      <w:r w:rsidRPr="386A1758" w:rsidR="111D6DF5">
        <w:rPr>
          <w:rFonts w:eastAsia="Verdana" w:cs="Verdana"/>
        </w:rPr>
        <w:t xml:space="preserve">voor wet- en regelgeving op milieugebied </w:t>
      </w:r>
      <w:r w:rsidRPr="386A1758">
        <w:rPr>
          <w:rFonts w:eastAsia="Verdana" w:cs="Verdana"/>
        </w:rPr>
        <w:t>de provincie Noord-Holland</w:t>
      </w:r>
      <w:r w:rsidRPr="386A1758" w:rsidR="296D21D2">
        <w:rPr>
          <w:rFonts w:eastAsia="Verdana" w:cs="Verdana"/>
        </w:rPr>
        <w:t xml:space="preserve"> en de OD</w:t>
      </w:r>
      <w:r w:rsidRPr="386A1758" w:rsidR="1785FBED">
        <w:rPr>
          <w:rFonts w:eastAsia="Verdana" w:cs="Verdana"/>
        </w:rPr>
        <w:t xml:space="preserve"> –</w:t>
      </w:r>
      <w:r w:rsidRPr="386A1758">
        <w:rPr>
          <w:rFonts w:eastAsia="Verdana" w:cs="Verdana"/>
        </w:rPr>
        <w:t xml:space="preserve">, </w:t>
      </w:r>
      <w:r w:rsidRPr="386A1758" w:rsidR="7F25DE46">
        <w:rPr>
          <w:rFonts w:eastAsia="Verdana" w:cs="Verdana"/>
        </w:rPr>
        <w:t>hecht het</w:t>
      </w:r>
      <w:r w:rsidRPr="386A1758">
        <w:rPr>
          <w:rFonts w:eastAsia="Verdana" w:cs="Verdana"/>
        </w:rPr>
        <w:t xml:space="preserve"> kabinet</w:t>
      </w:r>
      <w:r w:rsidRPr="386A1758" w:rsidR="0F47182B">
        <w:rPr>
          <w:rFonts w:eastAsia="Verdana" w:cs="Verdana"/>
        </w:rPr>
        <w:t xml:space="preserve"> eraan dat er een cultuurverandering binnen TSN wordt doorgevoerd</w:t>
      </w:r>
      <w:r w:rsidRPr="386A1758" w:rsidR="0E1C5D6B">
        <w:rPr>
          <w:rFonts w:eastAsia="Verdana" w:cs="Verdana"/>
        </w:rPr>
        <w:t xml:space="preserve">. Om die reden </w:t>
      </w:r>
      <w:r w:rsidRPr="386A1758" w:rsidR="004C6046">
        <w:rPr>
          <w:rFonts w:eastAsia="Verdana" w:cs="Verdana"/>
        </w:rPr>
        <w:t>zijn hier afspraken over gemaakt</w:t>
      </w:r>
      <w:r w:rsidRPr="386A1758">
        <w:rPr>
          <w:rFonts w:eastAsia="Verdana" w:cs="Verdana"/>
        </w:rPr>
        <w:t xml:space="preserve"> in de </w:t>
      </w:r>
      <w:proofErr w:type="spellStart"/>
      <w:r w:rsidRPr="386A1758">
        <w:rPr>
          <w:rFonts w:eastAsia="Verdana" w:cs="Verdana"/>
        </w:rPr>
        <w:t>JLoI</w:t>
      </w:r>
      <w:proofErr w:type="spellEnd"/>
      <w:r w:rsidRPr="386A1758">
        <w:rPr>
          <w:rFonts w:eastAsia="Verdana" w:cs="Verdana"/>
        </w:rPr>
        <w:t>, bijvoorbeeld in artikel 12.4.</w:t>
      </w:r>
    </w:p>
    <w:p w:rsidR="0DAF7733" w:rsidP="006436EE" w:rsidRDefault="0DAF7733" w14:paraId="4DC9FC35" w14:textId="0FD91667"/>
    <w:p w:rsidR="00D22441" w:rsidP="006436EE" w:rsidRDefault="5446397D" w14:paraId="1D283E97" w14:textId="2D034C5C">
      <w:r>
        <w:t>7</w:t>
      </w:r>
    </w:p>
    <w:p w:rsidR="00733B50" w:rsidP="006436EE" w:rsidRDefault="5446397D" w14:paraId="75194241" w14:textId="09EFEA82">
      <w:pPr>
        <w:rPr>
          <w:highlight w:val="yellow"/>
        </w:rPr>
      </w:pPr>
      <w:r>
        <w:t>Welke gevolgen heeft de strafrechtelijke vervolging van Tata Steel voor het toezicht- en handhavingsbeleid van de Omgevingsdienst Noordzeekanaalgebied? Acht u aanvullende maatregelen noodzakelijk?</w:t>
      </w:r>
      <w:r w:rsidR="6C5BEFE0">
        <w:t xml:space="preserve"> </w:t>
      </w:r>
    </w:p>
    <w:p w:rsidR="00733B50" w:rsidP="006436EE" w:rsidRDefault="00733B50" w14:paraId="230F0A30" w14:textId="1F89048F"/>
    <w:p w:rsidR="00733B50" w:rsidP="006436EE" w:rsidRDefault="5446397D" w14:paraId="397D3CE3" w14:textId="1FA9AD4E">
      <w:r>
        <w:t>8</w:t>
      </w:r>
    </w:p>
    <w:p w:rsidR="00292EB2" w:rsidP="006436EE" w:rsidRDefault="5446397D" w14:paraId="2BF5F7C8" w14:textId="6C6B93B0">
      <w:pPr>
        <w:rPr>
          <w:highlight w:val="yellow"/>
        </w:rPr>
      </w:pPr>
      <w:r>
        <w:t>Deelt u de opvatting dat een strafrechtelijke vervolging wegens opzettelijke milieuvervuiling aanleiding moet zijn om kritisch te bezien of de huidige vergunningen, vergunningvoorschriften en handhavingsinstrumenten toereikend zijn? Zo ja, welke stappen worden gezet?</w:t>
      </w:r>
      <w:r w:rsidR="60172194">
        <w:t xml:space="preserve"> </w:t>
      </w:r>
    </w:p>
    <w:p w:rsidR="00D22441" w:rsidP="006436EE" w:rsidRDefault="00D22441" w14:paraId="162F6DBB" w14:textId="77777777"/>
    <w:p w:rsidR="00733B50" w:rsidP="006436EE" w:rsidRDefault="5446397D" w14:paraId="5FB6B411" w14:textId="40781880">
      <w:r>
        <w:t>9</w:t>
      </w:r>
    </w:p>
    <w:p w:rsidR="00D22441" w:rsidP="006436EE" w:rsidRDefault="5446397D" w14:paraId="3C1037EE" w14:textId="60D06309">
      <w:pPr>
        <w:rPr>
          <w:highlight w:val="yellow"/>
        </w:rPr>
      </w:pPr>
      <w:r>
        <w:lastRenderedPageBreak/>
        <w:t>Bent u bereid te onderzoeken of de strafrechtelijke vervolging aanleiding geeft om aanvullende emissiebeperkende maatregelen of aangescherpte vergunningvoorschriften op te leggen aan Tata Steel?</w:t>
      </w:r>
      <w:r w:rsidR="6970E80C">
        <w:t xml:space="preserve"> </w:t>
      </w:r>
    </w:p>
    <w:p w:rsidR="00D22441" w:rsidP="006436EE" w:rsidRDefault="00D22441" w14:paraId="553E673F" w14:textId="77777777"/>
    <w:p w:rsidR="00733B50" w:rsidP="006436EE" w:rsidRDefault="5446397D" w14:paraId="62442977" w14:textId="3B04FE61">
      <w:pPr>
        <w:pStyle w:val="Geenafstand"/>
        <w:spacing w:line="240" w:lineRule="atLeast"/>
      </w:pPr>
      <w:r>
        <w:t>Antwoord</w:t>
      </w:r>
      <w:r w:rsidR="042C521C">
        <w:t xml:space="preserve"> 7 t/m 9</w:t>
      </w:r>
    </w:p>
    <w:p w:rsidR="042C521C" w:rsidP="006436EE" w:rsidRDefault="042C521C" w14:paraId="76911511" w14:textId="0EC1B6CF">
      <w:pPr>
        <w:pStyle w:val="Geenafstand"/>
        <w:spacing w:line="240" w:lineRule="atLeast"/>
        <w:rPr>
          <w:highlight w:val="yellow"/>
        </w:rPr>
      </w:pPr>
      <w:r>
        <w:t>Deze vragen gaan over vergunningverlening, toezicht en handhaving (VTH). Dat is aan het bevoegd gezag</w:t>
      </w:r>
      <w:r w:rsidR="440E5926">
        <w:t xml:space="preserve">, in dit geval de provincie Noord-Holland en de door haar gemandateerde Omgevingsdienst Noordzeekanaalgebied (OD NZKG). </w:t>
      </w:r>
    </w:p>
    <w:p w:rsidR="006613D3" w:rsidP="006436EE" w:rsidRDefault="006613D3" w14:paraId="3731404B" w14:textId="6816F204"/>
    <w:p w:rsidR="39148F06" w:rsidP="0034413E" w:rsidRDefault="006613D3" w14:paraId="61FD96B2" w14:textId="765912AB">
      <w:pPr>
        <w:rPr>
          <w:rFonts w:eastAsia="Verdana"/>
        </w:rPr>
      </w:pPr>
      <w:r>
        <w:t xml:space="preserve">Om een consistente lijn te verzekeren bij dit soort omstandigheden van bestuurs- en/of strafrechtelijke vervolging, onafhankelijk van de omgevingsdienst waaronder een bedrijf valt, </w:t>
      </w:r>
      <w:r w:rsidR="00FD4FD2">
        <w:t xml:space="preserve">is de Landelijke Handhavingsstrategie Omgevingsrecht (LHSO) ontwikkeld. </w:t>
      </w:r>
      <w:r w:rsidRPr="386A1758" w:rsidR="00FD4FD2">
        <w:rPr>
          <w:rFonts w:eastAsia="Verdana" w:cs="Verdana"/>
          <w:color w:val="000000" w:themeColor="text1"/>
        </w:rPr>
        <w:t>De LHSO biedt een afwegingskader voor de inzet van bestuursrechtelijke en strafrechtelijke handhaving bij overtredingen.</w:t>
      </w:r>
      <w:r w:rsidR="00FD4FD2">
        <w:t xml:space="preserve"> </w:t>
      </w:r>
      <w:r w:rsidRPr="386A1758" w:rsidR="39148F06">
        <w:rPr>
          <w:rFonts w:eastAsia="Verdana"/>
        </w:rPr>
        <w:t xml:space="preserve">OD NZKG handelt, net als andere omgevingsdiensten, volgens de Landelijke Handhavingsstrategie Omgevingsrecht (LHSO). </w:t>
      </w:r>
    </w:p>
    <w:p w:rsidR="36B74033" w:rsidP="0034413E" w:rsidRDefault="36B74033" w14:paraId="7B167AB4" w14:textId="351FE214">
      <w:pPr>
        <w:pStyle w:val="Geenafstand"/>
      </w:pPr>
    </w:p>
    <w:p w:rsidR="00733B50" w:rsidP="006436EE" w:rsidRDefault="5446397D" w14:paraId="111BCF30" w14:textId="4CDEDAA4">
      <w:r>
        <w:t>10</w:t>
      </w:r>
    </w:p>
    <w:p w:rsidR="00664678" w:rsidP="006436EE" w:rsidRDefault="5446397D" w14:paraId="1D0A926E" w14:textId="1886C362">
      <w:pPr>
        <w:rPr>
          <w:highlight w:val="yellow"/>
        </w:rPr>
      </w:pPr>
      <w:r>
        <w:t>Hoe wordt geborgd dat de gezondheid van omwonenden gedurende de periode van de strafrechtelijke procedure niet verder onder druk komt te staan? Welke extra maatregelen zijn de komende periode mogelijk?</w:t>
      </w:r>
    </w:p>
    <w:p w:rsidR="00DE546D" w:rsidP="006436EE" w:rsidRDefault="00DE546D" w14:paraId="39A04F04" w14:textId="77777777"/>
    <w:p w:rsidR="00733B50" w:rsidP="006436EE" w:rsidRDefault="5446397D" w14:paraId="1CE91FF7" w14:textId="77777777">
      <w:pPr>
        <w:pStyle w:val="Geenafstand"/>
        <w:spacing w:line="240" w:lineRule="atLeast"/>
      </w:pPr>
      <w:r>
        <w:t xml:space="preserve">Antwoord </w:t>
      </w:r>
    </w:p>
    <w:p w:rsidR="7D705D19" w:rsidP="006436EE" w:rsidRDefault="00715CF4" w14:paraId="68E2F55B" w14:textId="607E6EE5">
      <w:pPr>
        <w:pStyle w:val="Geenafstand"/>
        <w:spacing w:line="240" w:lineRule="atLeast"/>
      </w:pPr>
      <w:r>
        <w:t xml:space="preserve">De wettelijke normen en het VTH-stelsel blijven van kracht. </w:t>
      </w:r>
      <w:r w:rsidR="00FD4FD2">
        <w:t xml:space="preserve">En de OD NZKG blijft scherp toezicht houden op het bedrijf in de breedte van de activiteiten. </w:t>
      </w:r>
    </w:p>
    <w:p w:rsidR="00DE546D" w:rsidP="006436EE" w:rsidRDefault="00DE546D" w14:paraId="56042A1D" w14:textId="77777777"/>
    <w:p w:rsidR="00733B50" w:rsidP="006436EE" w:rsidRDefault="00733B50" w14:paraId="0564E832" w14:textId="0E79C3C8">
      <w:r>
        <w:t>11</w:t>
      </w:r>
    </w:p>
    <w:p w:rsidR="00DE546D" w:rsidP="006436EE" w:rsidRDefault="5446397D" w14:paraId="78D07652" w14:textId="7F3181A0">
      <w:pPr>
        <w:rPr>
          <w:highlight w:val="yellow"/>
        </w:rPr>
      </w:pPr>
      <w:r>
        <w:t>Bent u van oordeel dat de strafrechtelijke vervolging aanleiding geeft om de uitvoering van de aanbevelingen van de Expertgroep Gezondheid IJmond te versnellen en versterken, in het bijzonder ten aanzien van continue emissiemonitoring, transparantie van meetgegevens en gezondheidsbescherming? Zo nee, waarom niet?</w:t>
      </w:r>
      <w:r w:rsidR="2E7D39BD">
        <w:t xml:space="preserve"> </w:t>
      </w:r>
    </w:p>
    <w:p w:rsidR="00DE546D" w:rsidP="006436EE" w:rsidRDefault="00DE546D" w14:paraId="7058152F" w14:textId="77777777"/>
    <w:p w:rsidR="00733B50" w:rsidP="006436EE" w:rsidRDefault="5446397D" w14:paraId="432A3262" w14:textId="77777777">
      <w:pPr>
        <w:pStyle w:val="Geenafstand"/>
        <w:spacing w:line="240" w:lineRule="atLeast"/>
      </w:pPr>
      <w:r>
        <w:t xml:space="preserve">Antwoord </w:t>
      </w:r>
    </w:p>
    <w:p w:rsidR="7F984D3E" w:rsidP="006436EE" w:rsidRDefault="61636A2E" w14:paraId="4C83F30F" w14:textId="737D3713">
      <w:pPr>
        <w:pStyle w:val="Geenafstand"/>
        <w:spacing w:line="240" w:lineRule="atLeast"/>
        <w:rPr>
          <w:rFonts w:eastAsia="Verdana" w:cs="Verdana"/>
          <w:szCs w:val="18"/>
        </w:rPr>
      </w:pPr>
      <w:r>
        <w:t>Ook zonder strafrechtelijke vervolging wil het kabinet, binnen de beschikbare tijd en middelen, de adviezen van de Expertgroep</w:t>
      </w:r>
      <w:r w:rsidR="1756A7B3">
        <w:t xml:space="preserve"> zo </w:t>
      </w:r>
      <w:r w:rsidRPr="004001AB" w:rsidR="1756A7B3">
        <w:t>goed mogelijk</w:t>
      </w:r>
      <w:r w:rsidRPr="004001AB">
        <w:t xml:space="preserve"> verwerken in de maatwerkafspraak.</w:t>
      </w:r>
      <w:r w:rsidRPr="004001AB" w:rsidR="56493C1F">
        <w:t xml:space="preserve"> Dit is ook in lijn met de motie-Thijssen</w:t>
      </w:r>
      <w:r w:rsidRPr="004001AB" w:rsidR="7F984D3E">
        <w:rPr>
          <w:rStyle w:val="Voetnootmarkering"/>
        </w:rPr>
        <w:footnoteReference w:id="4"/>
      </w:r>
      <w:r w:rsidRPr="004001AB" w:rsidR="56493C1F">
        <w:t>.</w:t>
      </w:r>
      <w:r w:rsidRPr="004001AB" w:rsidR="7F984D3E">
        <w:t xml:space="preserve"> </w:t>
      </w:r>
      <w:r w:rsidRPr="004001AB" w:rsidR="7AD0CED2">
        <w:rPr>
          <w:rFonts w:eastAsia="Verdana" w:cs="Verdana"/>
          <w:color w:val="000000" w:themeColor="text1"/>
          <w:szCs w:val="18"/>
        </w:rPr>
        <w:t>Het kabinet zal</w:t>
      </w:r>
      <w:r w:rsidRPr="004001AB" w:rsidR="003A7A1C">
        <w:rPr>
          <w:rFonts w:eastAsia="Verdana" w:cs="Verdana"/>
          <w:color w:val="000000" w:themeColor="text1"/>
          <w:szCs w:val="18"/>
        </w:rPr>
        <w:t xml:space="preserve"> </w:t>
      </w:r>
      <w:r w:rsidR="002A70B3">
        <w:rPr>
          <w:rFonts w:eastAsia="Verdana" w:cs="Verdana"/>
          <w:color w:val="000000" w:themeColor="text1"/>
          <w:szCs w:val="18"/>
        </w:rPr>
        <w:t>na de zomer</w:t>
      </w:r>
      <w:r w:rsidR="004235F6">
        <w:rPr>
          <w:rFonts w:eastAsia="Verdana" w:cs="Verdana"/>
          <w:color w:val="000000" w:themeColor="text1"/>
          <w:szCs w:val="18"/>
        </w:rPr>
        <w:t xml:space="preserve"> </w:t>
      </w:r>
      <w:r w:rsidRPr="004001AB" w:rsidR="7AD0CED2">
        <w:rPr>
          <w:rFonts w:eastAsia="Verdana" w:cs="Verdana"/>
          <w:color w:val="000000" w:themeColor="text1"/>
          <w:szCs w:val="18"/>
        </w:rPr>
        <w:t>nader ingaan op het meest recente advies van de Expertgroep.</w:t>
      </w:r>
    </w:p>
    <w:p w:rsidR="00DE546D" w:rsidP="006436EE" w:rsidRDefault="00DE546D" w14:paraId="7E318D67" w14:textId="77777777"/>
    <w:p w:rsidR="00733B50" w:rsidP="006436EE" w:rsidRDefault="00733B50" w14:paraId="7B54BEA7" w14:textId="3A34EC92">
      <w:r>
        <w:t>12</w:t>
      </w:r>
    </w:p>
    <w:p w:rsidR="00DE546D" w:rsidP="006436EE" w:rsidRDefault="5446397D" w14:paraId="4E0AA6D2" w14:textId="011B09CA">
      <w:pPr>
        <w:rPr>
          <w:highlight w:val="yellow"/>
        </w:rPr>
      </w:pPr>
      <w:r>
        <w:t>Welke gevolgen heeft de strafrechtelijke vervolging voor het vertrouwen dat de overheid kan stellen in de naleving van vergunningvoorschriften door Tata Steel, en hoe wordt hieraan gewerkt?</w:t>
      </w:r>
      <w:r w:rsidR="5B4286D5">
        <w:t xml:space="preserve"> </w:t>
      </w:r>
    </w:p>
    <w:p w:rsidR="00DE546D" w:rsidP="006436EE" w:rsidRDefault="00DE546D" w14:paraId="09AEB09E" w14:textId="77777777"/>
    <w:p w:rsidR="00733B50" w:rsidP="006436EE" w:rsidRDefault="5446397D" w14:paraId="551053D7" w14:textId="77777777">
      <w:pPr>
        <w:pStyle w:val="Geenafstand"/>
        <w:spacing w:line="240" w:lineRule="atLeast"/>
      </w:pPr>
      <w:r>
        <w:t xml:space="preserve">Antwoord </w:t>
      </w:r>
    </w:p>
    <w:p w:rsidR="63B351F6" w:rsidP="006436EE" w:rsidRDefault="106FDE97" w14:paraId="3AAF56EB" w14:textId="1A7E1470">
      <w:pPr>
        <w:pStyle w:val="Geenafstand"/>
        <w:spacing w:line="240" w:lineRule="atLeast"/>
      </w:pPr>
      <w:r>
        <w:lastRenderedPageBreak/>
        <w:t>Toezicht op en handhaving van</w:t>
      </w:r>
      <w:r w:rsidR="730FAF56">
        <w:t xml:space="preserve"> de</w:t>
      </w:r>
      <w:r>
        <w:t xml:space="preserve"> naleving van vergunningsvoorschriften is aan het bevoegd gezag, in dit geval de provincie Noord-Holland en de door haar gemandateerde OD NZKG.</w:t>
      </w:r>
      <w:r w:rsidR="00715CF4">
        <w:t xml:space="preserve"> Zoals aangegeven</w:t>
      </w:r>
      <w:r w:rsidRPr="4BC856F8" w:rsidR="00715CF4">
        <w:rPr>
          <w:rFonts w:eastAsia="Verdana" w:cs="Verdana"/>
        </w:rPr>
        <w:t xml:space="preserve"> zal </w:t>
      </w:r>
      <w:r w:rsidR="00715CF4">
        <w:rPr>
          <w:rFonts w:eastAsia="Verdana" w:cs="Verdana"/>
        </w:rPr>
        <w:t xml:space="preserve">het kabinet in september </w:t>
      </w:r>
      <w:r w:rsidRPr="4BC856F8" w:rsidR="00715CF4">
        <w:rPr>
          <w:rFonts w:eastAsia="Verdana" w:cs="Verdana"/>
        </w:rPr>
        <w:t xml:space="preserve">ingaan op de mogelijke implicaties van </w:t>
      </w:r>
      <w:r w:rsidR="00715CF4">
        <w:rPr>
          <w:rFonts w:eastAsia="Verdana" w:cs="Verdana"/>
        </w:rPr>
        <w:t>de strafrechtelijke vervolging</w:t>
      </w:r>
      <w:r w:rsidRPr="4BC856F8" w:rsidR="00715CF4">
        <w:rPr>
          <w:rFonts w:eastAsia="Verdana" w:cs="Verdana"/>
        </w:rPr>
        <w:t xml:space="preserve"> voor het proces richting een maatwerkafspraak. Tot die tijd zal het kabinet geen onomkeerbare stappen zetten in het maatwerktraject.</w:t>
      </w:r>
    </w:p>
    <w:p w:rsidR="0DAF7733" w:rsidP="006436EE" w:rsidRDefault="0DAF7733" w14:paraId="2FF102B5" w14:textId="6BAFB8CF"/>
    <w:p w:rsidR="00733B50" w:rsidP="006436EE" w:rsidRDefault="00733B50" w14:paraId="2738DAFD" w14:textId="6482004E">
      <w:r>
        <w:t>13</w:t>
      </w:r>
    </w:p>
    <w:p w:rsidR="00DE7F94" w:rsidP="006436EE" w:rsidRDefault="00733B50" w14:paraId="0DBA4736" w14:textId="7E769B83">
      <w:r>
        <w:t>Kunt u reflecteren op het effect van deze ontwikkelingen op het vertrouwen van burgers in de overheid en de maatwerkafspraken?</w:t>
      </w:r>
    </w:p>
    <w:p w:rsidR="00733B50" w:rsidP="006436EE" w:rsidRDefault="00733B50" w14:paraId="01898AFB" w14:textId="77777777"/>
    <w:p w:rsidR="00733B50" w:rsidP="006436EE" w:rsidRDefault="00733B50" w14:paraId="465570A8" w14:textId="77777777">
      <w:pPr>
        <w:pStyle w:val="Geenafstand"/>
        <w:spacing w:line="240" w:lineRule="atLeast"/>
      </w:pPr>
      <w:r>
        <w:t xml:space="preserve">Antwoord </w:t>
      </w:r>
    </w:p>
    <w:p w:rsidR="00733B50" w:rsidP="006436EE" w:rsidRDefault="70D3F82C" w14:paraId="56CFB5E5" w14:textId="3EB69E91">
      <w:pPr>
        <w:pStyle w:val="Geenafstand"/>
        <w:spacing w:line="240" w:lineRule="atLeast"/>
      </w:pPr>
      <w:r>
        <w:t>Het kabinet begrijpt de zorgen die bij burgers kunnen leven over deze strafrechtelijke vervolging</w:t>
      </w:r>
      <w:r w:rsidR="72F43E83">
        <w:t>, mede</w:t>
      </w:r>
      <w:r>
        <w:t xml:space="preserve"> in de context van het traject om tot een maatwerkafspra</w:t>
      </w:r>
      <w:r w:rsidR="00C3403A">
        <w:t xml:space="preserve">ak te komen. </w:t>
      </w:r>
      <w:r w:rsidR="00FD4FD2">
        <w:t xml:space="preserve">Zoals aangegeven komt het kabinet snel met een brief en tot die tijd zet het kabinet geen onomkeerbare stappen. </w:t>
      </w:r>
    </w:p>
    <w:p w:rsidR="00733B50" w:rsidP="006436EE" w:rsidRDefault="00733B50" w14:paraId="60B2A6EA" w14:textId="77777777"/>
    <w:p w:rsidR="00733B50" w:rsidP="006436EE" w:rsidRDefault="00733B50" w14:paraId="7F05C02E" w14:textId="6E7CF98A">
      <w:r>
        <w:t>14</w:t>
      </w:r>
    </w:p>
    <w:p w:rsidR="00733B50" w:rsidP="006436EE" w:rsidRDefault="00733B50" w14:paraId="07E49FEF" w14:textId="769A4B84">
      <w:r>
        <w:t>Bent u bereid de Kamer te informeren over de gevolgen van deze berichtgeving voor het verdere onderhandelingsproces? Wacht u de uitkomsten van het onderzoek van het OM af voor de maatwerkafspraken worden ondertekend?</w:t>
      </w:r>
    </w:p>
    <w:p w:rsidR="00733B50" w:rsidP="006436EE" w:rsidRDefault="00733B50" w14:paraId="76FE1FAB" w14:textId="77777777">
      <w:pPr>
        <w:pStyle w:val="Geenafstand"/>
        <w:spacing w:line="240" w:lineRule="atLeast"/>
      </w:pPr>
    </w:p>
    <w:p w:rsidR="00733B50" w:rsidP="006436EE" w:rsidRDefault="5446397D" w14:paraId="276DF90A" w14:textId="6FFA78ED">
      <w:pPr>
        <w:pStyle w:val="Geenafstand"/>
        <w:spacing w:line="240" w:lineRule="atLeast"/>
      </w:pPr>
      <w:r>
        <w:t xml:space="preserve">Antwoord </w:t>
      </w:r>
    </w:p>
    <w:p w:rsidR="43212DCD" w:rsidP="006436EE" w:rsidRDefault="43212DCD" w14:paraId="0FA4B5E4" w14:textId="38E27439">
      <w:pPr>
        <w:pStyle w:val="Geenafstand"/>
        <w:spacing w:line="240" w:lineRule="atLeast"/>
      </w:pPr>
      <w:r>
        <w:t xml:space="preserve">Zoals aangegeven in de op 8 juli jl. verstuurde </w:t>
      </w:r>
      <w:r w:rsidR="5A0D1515">
        <w:t>K</w:t>
      </w:r>
      <w:r>
        <w:t>amerbrief</w:t>
      </w:r>
      <w:r w:rsidRPr="0DAF7733">
        <w:rPr>
          <w:rStyle w:val="Voetnootmarkering"/>
        </w:rPr>
        <w:footnoteReference w:id="5"/>
      </w:r>
      <w:r>
        <w:t xml:space="preserve"> wordt de Kamer in september </w:t>
      </w:r>
      <w:r w:rsidRPr="4BC856F8">
        <w:rPr>
          <w:rFonts w:eastAsia="Verdana" w:cs="Verdana"/>
        </w:rPr>
        <w:t>geïnformeerd over de bredere ontwikkelingen rondom de maatwerkafspraken met Tata Steel. Daarbij zal ingegaan worden op de mogelijke implicaties van deze ontwikkelingen voor het proces richting een maatwerkafspraak. Tot die tijd zal het kabinet geen onomkeerbare stappen zetten in het maatwerktraject.</w:t>
      </w:r>
    </w:p>
    <w:p w:rsidR="0DAF7733" w:rsidP="006436EE" w:rsidRDefault="0DAF7733" w14:paraId="6C9C16C5" w14:textId="54D024B2">
      <w:pPr>
        <w:pStyle w:val="Geenafstand"/>
        <w:spacing w:line="240" w:lineRule="atLeast"/>
      </w:pPr>
    </w:p>
    <w:p w:rsidR="00733B50" w:rsidP="006436EE" w:rsidRDefault="00733B50" w14:paraId="1A29F87E" w14:textId="77777777"/>
    <w:p w:rsidR="00733B50" w:rsidP="006436EE" w:rsidRDefault="00733B50" w14:paraId="0B4CAF45" w14:textId="77777777"/>
    <w:p w:rsidR="00C74DB0" w:rsidP="006436EE" w:rsidRDefault="00C74DB0" w14:paraId="1917A10C" w14:textId="354EC53D">
      <w:r>
        <w:br/>
      </w:r>
    </w:p>
    <w:p w:rsidR="00C74DB0" w:rsidP="006436EE" w:rsidRDefault="00C74DB0" w14:paraId="087DA8B9" w14:textId="77777777"/>
    <w:sectPr w:rsidR="00C74DB0" w:rsidSect="00D604B3">
      <w:headerReference w:type="default" r:id="rId8"/>
      <w:footerReference w:type="default" r:id="rId9"/>
      <w:headerReference w:type="first" r:id="rId10"/>
      <w:footerReference w:type="first" r:id="rId11"/>
      <w:pgSz w:w="11906" w:h="16838" w:code="9"/>
      <w:pgMar w:top="2398" w:right="2818" w:bottom="1077" w:left="1559" w:header="2398" w:footer="561"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AAEA23" w14:textId="77777777" w:rsidR="00A31531" w:rsidRDefault="00A31531">
      <w:r>
        <w:separator/>
      </w:r>
    </w:p>
    <w:p w14:paraId="2DE524BF" w14:textId="77777777" w:rsidR="00A31531" w:rsidRDefault="00A31531"/>
  </w:endnote>
  <w:endnote w:type="continuationSeparator" w:id="0">
    <w:p w14:paraId="2EAE5D5E" w14:textId="77777777" w:rsidR="00A31531" w:rsidRDefault="00A31531">
      <w:r>
        <w:continuationSeparator/>
      </w:r>
    </w:p>
    <w:p w14:paraId="7240B5D6" w14:textId="77777777" w:rsidR="00A31531" w:rsidRDefault="00A3153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Verdana-Bold">
    <w:panose1 w:val="00000000000000000000"/>
    <w:charset w:val="00"/>
    <w:family w:val="swiss"/>
    <w:notTrueType/>
    <w:pitch w:val="default"/>
    <w:sig w:usb0="00000003" w:usb1="00000000" w:usb2="00000000" w:usb3="00000000" w:csb0="00000001" w:csb1="00000000"/>
  </w:font>
  <w:font w:name="KIX Barcode">
    <w:panose1 w:val="020B7200000000000000"/>
    <w:charset w:val="00"/>
    <w:family w:val="swiss"/>
    <w:pitch w:val="variable"/>
    <w:sig w:usb0="8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3D2EF1" w14:textId="77777777" w:rsidR="00527BD4" w:rsidRPr="00BC3B53" w:rsidRDefault="00527BD4" w:rsidP="008C356D">
    <w:pPr>
      <w:pStyle w:val="Voettekst"/>
      <w:spacing w:line="240" w:lineRule="auto"/>
      <w:rPr>
        <w:sz w:val="2"/>
        <w:szCs w:val="2"/>
      </w:rPr>
    </w:pPr>
  </w:p>
  <w:tbl>
    <w:tblPr>
      <w:tblW w:w="9757" w:type="dxa"/>
      <w:tblLayout w:type="fixed"/>
      <w:tblCellMar>
        <w:left w:w="0" w:type="dxa"/>
        <w:right w:w="0" w:type="dxa"/>
      </w:tblCellMar>
      <w:tblLook w:val="0000" w:firstRow="0" w:lastRow="0" w:firstColumn="0" w:lastColumn="0" w:noHBand="0" w:noVBand="0"/>
    </w:tblPr>
    <w:tblGrid>
      <w:gridCol w:w="7601"/>
      <w:gridCol w:w="2156"/>
    </w:tblGrid>
    <w:tr w:rsidR="00F536B1" w14:paraId="3F22B080" w14:textId="77777777" w:rsidTr="00CA6A25">
      <w:trPr>
        <w:trHeight w:hRule="exact" w:val="240"/>
      </w:trPr>
      <w:tc>
        <w:tcPr>
          <w:tcW w:w="7601" w:type="dxa"/>
        </w:tcPr>
        <w:p w14:paraId="543ECE35" w14:textId="77777777" w:rsidR="00527BD4" w:rsidRDefault="00527BD4" w:rsidP="003F1F6B">
          <w:pPr>
            <w:pStyle w:val="Huisstijl-Rubricering"/>
          </w:pPr>
        </w:p>
      </w:tc>
      <w:tc>
        <w:tcPr>
          <w:tcW w:w="2156" w:type="dxa"/>
        </w:tcPr>
        <w:p w14:paraId="0879AE5C" w14:textId="170F4A91" w:rsidR="00527BD4" w:rsidRPr="00645414" w:rsidRDefault="001C2459" w:rsidP="00645414">
          <w:pPr>
            <w:pStyle w:val="Huisstijl-Paginanummering"/>
          </w:pPr>
          <w:r>
            <w:t>Pagina</w:t>
          </w:r>
          <w:r w:rsidRPr="00645414">
            <w:t xml:space="preserve"> </w:t>
          </w:r>
          <w:r w:rsidRPr="00645414">
            <w:fldChar w:fldCharType="begin"/>
          </w:r>
          <w:r w:rsidRPr="00645414">
            <w:instrText xml:space="preserve"> PAGE   \* MERGEFORMAT </w:instrText>
          </w:r>
          <w:r w:rsidRPr="00645414">
            <w:fldChar w:fldCharType="separate"/>
          </w:r>
          <w:r w:rsidR="000F3CAA">
            <w:t>2</w:t>
          </w:r>
          <w:r w:rsidRPr="00645414">
            <w:fldChar w:fldCharType="end"/>
          </w:r>
          <w:r w:rsidRPr="00645414">
            <w:t xml:space="preserve"> </w:t>
          </w:r>
          <w:r>
            <w:t>van</w:t>
          </w:r>
          <w:r w:rsidRPr="00645414">
            <w:t xml:space="preserve"> </w:t>
          </w:r>
          <w:r w:rsidR="00721AE1">
            <w:fldChar w:fldCharType="begin"/>
          </w:r>
          <w:r>
            <w:instrText xml:space="preserve"> SECTIONPAGES   \* MERGEFORMAT </w:instrText>
          </w:r>
          <w:r w:rsidR="00721AE1">
            <w:fldChar w:fldCharType="separate"/>
          </w:r>
          <w:r w:rsidR="00B53F02">
            <w:t>5</w:t>
          </w:r>
          <w:r w:rsidR="00721AE1">
            <w:fldChar w:fldCharType="end"/>
          </w:r>
        </w:p>
      </w:tc>
    </w:tr>
  </w:tbl>
  <w:p w14:paraId="30D9F75E" w14:textId="77777777" w:rsidR="00527BD4" w:rsidRPr="00BC3B53" w:rsidRDefault="00527BD4" w:rsidP="00BC3B53">
    <w:pPr>
      <w:pStyle w:val="Voettekst"/>
      <w:spacing w:line="240" w:lineRule="auto"/>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71" w:type="dxa"/>
      <w:tblLayout w:type="fixed"/>
      <w:tblCellMar>
        <w:left w:w="0" w:type="dxa"/>
        <w:right w:w="0" w:type="dxa"/>
      </w:tblCellMar>
      <w:tblLook w:val="0000" w:firstRow="0" w:lastRow="0" w:firstColumn="0" w:lastColumn="0" w:noHBand="0" w:noVBand="0"/>
    </w:tblPr>
    <w:tblGrid>
      <w:gridCol w:w="7601"/>
      <w:gridCol w:w="2170"/>
    </w:tblGrid>
    <w:tr w:rsidR="00F536B1" w14:paraId="78526508" w14:textId="77777777" w:rsidTr="00CA6A25">
      <w:trPr>
        <w:trHeight w:hRule="exact" w:val="240"/>
      </w:trPr>
      <w:tc>
        <w:tcPr>
          <w:tcW w:w="7601" w:type="dxa"/>
        </w:tcPr>
        <w:p w14:paraId="236B2748" w14:textId="77777777" w:rsidR="00527BD4" w:rsidRDefault="00527BD4" w:rsidP="008C356D">
          <w:pPr>
            <w:pStyle w:val="Huisstijl-Rubricering"/>
          </w:pPr>
        </w:p>
      </w:tc>
      <w:tc>
        <w:tcPr>
          <w:tcW w:w="2170" w:type="dxa"/>
        </w:tcPr>
        <w:p w14:paraId="60CECB19" w14:textId="322A3FEC" w:rsidR="00527BD4" w:rsidRPr="00ED539E" w:rsidRDefault="001C2459" w:rsidP="00ED539E">
          <w:pPr>
            <w:pStyle w:val="Huisstijl-Paginanummering"/>
          </w:pPr>
          <w:r>
            <w:t>Pagina</w:t>
          </w:r>
          <w:r w:rsidRPr="00645414">
            <w:t xml:space="preserve"> </w:t>
          </w:r>
          <w:r w:rsidRPr="00645414">
            <w:fldChar w:fldCharType="begin"/>
          </w:r>
          <w:r w:rsidRPr="00645414">
            <w:instrText xml:space="preserve"> PAGE   \* MERGEFORMAT </w:instrText>
          </w:r>
          <w:r w:rsidRPr="00645414">
            <w:fldChar w:fldCharType="separate"/>
          </w:r>
          <w:r w:rsidR="00831EE4">
            <w:t>1</w:t>
          </w:r>
          <w:r w:rsidRPr="00645414">
            <w:fldChar w:fldCharType="end"/>
          </w:r>
          <w:r w:rsidRPr="00ED539E">
            <w:rPr>
              <w:rStyle w:val="Huisstijl-GegevenCharChar"/>
            </w:rPr>
            <w:t xml:space="preserve"> </w:t>
          </w:r>
          <w:r>
            <w:t>van</w:t>
          </w:r>
          <w:r w:rsidRPr="00ED539E">
            <w:t xml:space="preserve"> </w:t>
          </w:r>
          <w:r w:rsidR="00405C2A">
            <w:fldChar w:fldCharType="begin"/>
          </w:r>
          <w:r>
            <w:instrText xml:space="preserve"> SECTIONPAGES   \* MERGEFORMAT </w:instrText>
          </w:r>
          <w:r w:rsidR="00405C2A">
            <w:fldChar w:fldCharType="separate"/>
          </w:r>
          <w:r w:rsidR="00763703">
            <w:t>5</w:t>
          </w:r>
          <w:r w:rsidR="00405C2A">
            <w:fldChar w:fldCharType="end"/>
          </w:r>
        </w:p>
      </w:tc>
    </w:tr>
  </w:tbl>
  <w:p w14:paraId="0BFAD3C7" w14:textId="77777777" w:rsidR="00527BD4" w:rsidRPr="00BC3B53" w:rsidRDefault="00527BD4" w:rsidP="008C356D">
    <w:pPr>
      <w:pStyle w:val="Voettekst"/>
      <w:spacing w:line="240" w:lineRule="auto"/>
      <w:rPr>
        <w:sz w:val="2"/>
        <w:szCs w:val="2"/>
      </w:rPr>
    </w:pPr>
  </w:p>
  <w:p w14:paraId="309B341D" w14:textId="77777777" w:rsidR="00527BD4" w:rsidRPr="00BC3B53" w:rsidRDefault="00527BD4" w:rsidP="00023E9A">
    <w:pPr>
      <w:pStyle w:val="Voettekst"/>
      <w:spacing w:line="240" w:lineRule="auto"/>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FD042F" w14:textId="77777777" w:rsidR="00A31531" w:rsidRDefault="00A31531">
      <w:r>
        <w:separator/>
      </w:r>
    </w:p>
    <w:p w14:paraId="0E96407D" w14:textId="77777777" w:rsidR="00A31531" w:rsidRDefault="00A31531"/>
  </w:footnote>
  <w:footnote w:type="continuationSeparator" w:id="0">
    <w:p w14:paraId="4470463F" w14:textId="77777777" w:rsidR="00A31531" w:rsidRDefault="00A31531">
      <w:r>
        <w:continuationSeparator/>
      </w:r>
    </w:p>
    <w:p w14:paraId="2243A612" w14:textId="77777777" w:rsidR="00A31531" w:rsidRDefault="00A31531"/>
  </w:footnote>
  <w:footnote w:id="1">
    <w:p w14:paraId="63AB54B5" w14:textId="2E35FB72" w:rsidR="0DAF7733" w:rsidRDefault="0DAF7733" w:rsidP="0DAF7733">
      <w:pPr>
        <w:pStyle w:val="Voetnoottekst"/>
      </w:pPr>
      <w:r w:rsidRPr="0DAF7733">
        <w:rPr>
          <w:rStyle w:val="Voetnootmarkering"/>
        </w:rPr>
        <w:footnoteRef/>
      </w:r>
      <w:r>
        <w:t xml:space="preserve"> Kamerstukken 2025/2026. </w:t>
      </w:r>
      <w:hyperlink r:id="rId1">
        <w:r w:rsidRPr="0DAF7733">
          <w:rPr>
            <w:rStyle w:val="Hyperlink"/>
          </w:rPr>
          <w:t>Strafrechtelijke vervolging Tata Steel IJmuiden B.V. | Tweede Kamer der Staten-Generaal</w:t>
        </w:r>
      </w:hyperlink>
    </w:p>
  </w:footnote>
  <w:footnote w:id="2">
    <w:p w14:paraId="1A002DE0" w14:textId="4F1776F4" w:rsidR="00561A60" w:rsidRDefault="00561A60">
      <w:pPr>
        <w:pStyle w:val="Voetnoottekst"/>
      </w:pPr>
      <w:r>
        <w:rPr>
          <w:rStyle w:val="Voetnootmarkering"/>
        </w:rPr>
        <w:footnoteRef/>
      </w:r>
      <w:r>
        <w:t xml:space="preserve"> </w:t>
      </w:r>
      <w:hyperlink r:id="rId2" w:history="1">
        <w:r w:rsidRPr="00561A60">
          <w:rPr>
            <w:rStyle w:val="Hyperlink"/>
          </w:rPr>
          <w:t xml:space="preserve">Antwoord op vragen van het lid </w:t>
        </w:r>
        <w:proofErr w:type="spellStart"/>
        <w:r w:rsidRPr="00561A60">
          <w:rPr>
            <w:rStyle w:val="Hyperlink"/>
          </w:rPr>
          <w:t>Kostic</w:t>
        </w:r>
        <w:proofErr w:type="spellEnd"/>
        <w:r w:rsidRPr="00561A60">
          <w:rPr>
            <w:rStyle w:val="Hyperlink"/>
          </w:rPr>
          <w:t>´ over het bezoek van de ILT-IOD aan Tata Steel in het kader van een strafrechtelijk onderzoek | Tweede Kamer der Staten-Generaal</w:t>
        </w:r>
      </w:hyperlink>
    </w:p>
  </w:footnote>
  <w:footnote w:id="3">
    <w:p w14:paraId="19195747" w14:textId="2E35FB72" w:rsidR="0DAF7733" w:rsidRDefault="0DAF7733" w:rsidP="0DAF7733">
      <w:pPr>
        <w:pStyle w:val="Voetnoottekst"/>
      </w:pPr>
      <w:r w:rsidRPr="0DAF7733">
        <w:rPr>
          <w:rStyle w:val="Voetnootmarkering"/>
        </w:rPr>
        <w:footnoteRef/>
      </w:r>
      <w:r>
        <w:t xml:space="preserve"> Kamerstukken 2025/2026. </w:t>
      </w:r>
      <w:hyperlink r:id="rId3">
        <w:r w:rsidRPr="0DAF7733">
          <w:rPr>
            <w:rStyle w:val="Hyperlink"/>
          </w:rPr>
          <w:t>Strafrechtelijke vervolging Tata Steel IJmuiden B.V. | Tweede Kamer der Staten-Generaal</w:t>
        </w:r>
      </w:hyperlink>
    </w:p>
  </w:footnote>
  <w:footnote w:id="4">
    <w:p w14:paraId="4FF17E18" w14:textId="7F8C620C" w:rsidR="0DAF7733" w:rsidRDefault="0DAF7733" w:rsidP="0DAF7733">
      <w:pPr>
        <w:pStyle w:val="Voetnoottekst"/>
      </w:pPr>
      <w:r w:rsidRPr="0DAF7733">
        <w:rPr>
          <w:rStyle w:val="Voetnootmarkering"/>
        </w:rPr>
        <w:footnoteRef/>
      </w:r>
      <w:r>
        <w:t xml:space="preserve"> Kamerstuk 28089, nr. 307.</w:t>
      </w:r>
    </w:p>
  </w:footnote>
  <w:footnote w:id="5">
    <w:p w14:paraId="043FEA8E" w14:textId="2E35FB72" w:rsidR="0DAF7733" w:rsidRDefault="0DAF7733" w:rsidP="0DAF7733">
      <w:pPr>
        <w:pStyle w:val="Voetnoottekst"/>
      </w:pPr>
      <w:r w:rsidRPr="0DAF7733">
        <w:rPr>
          <w:rStyle w:val="Voetnootmarkering"/>
        </w:rPr>
        <w:footnoteRef/>
      </w:r>
      <w:r>
        <w:t xml:space="preserve"> Kamerstukken 2025/2026. </w:t>
      </w:r>
      <w:hyperlink r:id="rId4">
        <w:r w:rsidRPr="0DAF7733">
          <w:rPr>
            <w:rStyle w:val="Hyperlink"/>
          </w:rPr>
          <w:t>Strafrechtelijke vervolging Tata Steel IJmuiden B.V. | Tweede Kamer der Staten-Generaal</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42" w:rightFromText="142" w:vertAnchor="page" w:tblpX="7628" w:tblpY="2978"/>
      <w:tblOverlap w:val="never"/>
      <w:tblW w:w="2156" w:type="dxa"/>
      <w:tblLayout w:type="fixed"/>
      <w:tblCellMar>
        <w:left w:w="0" w:type="dxa"/>
        <w:right w:w="0" w:type="dxa"/>
      </w:tblCellMar>
      <w:tblLook w:val="0000" w:firstRow="0" w:lastRow="0" w:firstColumn="0" w:lastColumn="0" w:noHBand="0" w:noVBand="0"/>
    </w:tblPr>
    <w:tblGrid>
      <w:gridCol w:w="2156"/>
    </w:tblGrid>
    <w:tr w:rsidR="00F536B1" w14:paraId="34A50F00" w14:textId="77777777" w:rsidTr="00A50CF6">
      <w:tc>
        <w:tcPr>
          <w:tcW w:w="2156" w:type="dxa"/>
        </w:tcPr>
        <w:p w14:paraId="11A2FBDD" w14:textId="77777777" w:rsidR="00527BD4" w:rsidRPr="005819CE" w:rsidRDefault="001C2459" w:rsidP="00A50CF6">
          <w:pPr>
            <w:pStyle w:val="Huisstijl-Adres"/>
            <w:rPr>
              <w:b/>
            </w:rPr>
          </w:pPr>
          <w:r>
            <w:rPr>
              <w:b/>
            </w:rPr>
            <w:t>Directoraat-generaal Realisatie Groene Groei</w:t>
          </w:r>
          <w:r w:rsidRPr="005819CE">
            <w:rPr>
              <w:b/>
            </w:rPr>
            <w:br/>
          </w:r>
        </w:p>
      </w:tc>
    </w:tr>
    <w:tr w:rsidR="00F536B1" w14:paraId="35B1B435" w14:textId="77777777" w:rsidTr="00A50CF6">
      <w:trPr>
        <w:trHeight w:hRule="exact" w:val="200"/>
      </w:trPr>
      <w:tc>
        <w:tcPr>
          <w:tcW w:w="2156" w:type="dxa"/>
        </w:tcPr>
        <w:p w14:paraId="3B3D31F1" w14:textId="77777777" w:rsidR="00527BD4" w:rsidRPr="005819CE" w:rsidRDefault="00527BD4" w:rsidP="00A50CF6"/>
      </w:tc>
    </w:tr>
    <w:tr w:rsidR="00F536B1" w14:paraId="03470883" w14:textId="77777777" w:rsidTr="00502512">
      <w:trPr>
        <w:trHeight w:hRule="exact" w:val="774"/>
      </w:trPr>
      <w:tc>
        <w:tcPr>
          <w:tcW w:w="2156" w:type="dxa"/>
        </w:tcPr>
        <w:p w14:paraId="7D5B1DEE" w14:textId="77777777" w:rsidR="00527BD4" w:rsidRDefault="001C2459" w:rsidP="003A5290">
          <w:pPr>
            <w:pStyle w:val="Huisstijl-Kopje"/>
          </w:pPr>
          <w:r>
            <w:t>Ons kenmerk</w:t>
          </w:r>
        </w:p>
        <w:p w14:paraId="2B983B02" w14:textId="54251F65" w:rsidR="00502512" w:rsidRPr="00502512" w:rsidRDefault="001C2459" w:rsidP="003A5290">
          <w:pPr>
            <w:pStyle w:val="Huisstijl-Kopje"/>
            <w:rPr>
              <w:b w:val="0"/>
            </w:rPr>
          </w:pPr>
          <w:r>
            <w:rPr>
              <w:b w:val="0"/>
            </w:rPr>
            <w:t>KGG_DGRGG</w:t>
          </w:r>
          <w:r w:rsidRPr="00502512">
            <w:rPr>
              <w:b w:val="0"/>
            </w:rPr>
            <w:t xml:space="preserve"> / </w:t>
          </w:r>
          <w:r w:rsidR="00733B50" w:rsidRPr="00733B50">
            <w:rPr>
              <w:b w:val="0"/>
              <w:bCs/>
            </w:rPr>
            <w:t>107464098</w:t>
          </w:r>
        </w:p>
        <w:p w14:paraId="0A1C85D6" w14:textId="77777777" w:rsidR="00527BD4" w:rsidRPr="005819CE" w:rsidRDefault="00527BD4" w:rsidP="00361A56">
          <w:pPr>
            <w:pStyle w:val="Huisstijl-Kopje"/>
          </w:pPr>
        </w:p>
      </w:tc>
    </w:tr>
  </w:tbl>
  <w:p w14:paraId="571E2BAE" w14:textId="77777777" w:rsidR="00527BD4" w:rsidRDefault="00527BD4" w:rsidP="008C356D">
    <w:pPr>
      <w:pStyle w:val="Koptekst"/>
      <w:rPr>
        <w:rFonts w:cs="Verdana-Bold"/>
        <w:b/>
        <w:bCs/>
        <w:smallCaps/>
        <w:szCs w:val="18"/>
      </w:rPr>
    </w:pPr>
  </w:p>
  <w:p w14:paraId="3B7EA4DB" w14:textId="77777777" w:rsidR="00527BD4" w:rsidRDefault="00527BD4" w:rsidP="008C356D"/>
  <w:p w14:paraId="04872C98" w14:textId="77777777" w:rsidR="00527BD4" w:rsidRPr="00740712" w:rsidRDefault="00527BD4" w:rsidP="008C356D"/>
  <w:p w14:paraId="50C67E30" w14:textId="77777777" w:rsidR="00527BD4" w:rsidRPr="00217880" w:rsidRDefault="00527BD4" w:rsidP="008C356D">
    <w:pPr>
      <w:spacing w:line="0" w:lineRule="atLeast"/>
      <w:rPr>
        <w:sz w:val="2"/>
        <w:szCs w:val="2"/>
      </w:rPr>
    </w:pPr>
  </w:p>
  <w:p w14:paraId="69E3CF67" w14:textId="77777777" w:rsidR="00527BD4" w:rsidRDefault="00527BD4" w:rsidP="004F44C2">
    <w:pPr>
      <w:pStyle w:val="Koptekst"/>
      <w:rPr>
        <w:rFonts w:cs="Verdana-Bold"/>
        <w:b/>
        <w:bCs/>
        <w:smallCaps/>
        <w:szCs w:val="18"/>
      </w:rPr>
    </w:pPr>
  </w:p>
  <w:p w14:paraId="639885B2" w14:textId="77777777" w:rsidR="00527BD4" w:rsidRDefault="00527BD4" w:rsidP="004F44C2"/>
  <w:p w14:paraId="6D4DF15A" w14:textId="77777777" w:rsidR="00527BD4" w:rsidRPr="00740712" w:rsidRDefault="00527BD4" w:rsidP="004F44C2"/>
  <w:p w14:paraId="6230F4EA" w14:textId="77777777" w:rsidR="00527BD4" w:rsidRPr="00217880" w:rsidRDefault="00527BD4" w:rsidP="004F44C2">
    <w:pPr>
      <w:spacing w:line="0" w:lineRule="atLeast"/>
      <w:rPr>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000" w:firstRow="0" w:lastRow="0" w:firstColumn="0" w:lastColumn="0" w:noHBand="0" w:noVBand="0"/>
    </w:tblPr>
    <w:tblGrid>
      <w:gridCol w:w="737"/>
      <w:gridCol w:w="5156"/>
    </w:tblGrid>
    <w:tr w:rsidR="00F536B1" w14:paraId="5E7A3BA2" w14:textId="77777777" w:rsidTr="00751A6A">
      <w:trPr>
        <w:trHeight w:val="2636"/>
      </w:trPr>
      <w:tc>
        <w:tcPr>
          <w:tcW w:w="737" w:type="dxa"/>
        </w:tcPr>
        <w:p w14:paraId="7FA6639A" w14:textId="77777777" w:rsidR="00527BD4" w:rsidRDefault="00527BD4" w:rsidP="00D0609E">
          <w:pPr>
            <w:framePr w:w="6340" w:h="2750" w:hRule="exact" w:hSpace="180" w:wrap="around" w:vAnchor="page" w:hAnchor="text" w:x="3873" w:y="-140"/>
            <w:spacing w:line="240" w:lineRule="auto"/>
          </w:pPr>
        </w:p>
      </w:tc>
      <w:tc>
        <w:tcPr>
          <w:tcW w:w="5156" w:type="dxa"/>
        </w:tcPr>
        <w:p w14:paraId="2D47FAAA" w14:textId="77777777" w:rsidR="00527BD4" w:rsidRDefault="001C2459" w:rsidP="00651CEE">
          <w:pPr>
            <w:framePr w:w="6340" w:h="2750" w:hRule="exact" w:hSpace="180" w:wrap="around" w:vAnchor="page" w:hAnchor="text" w:x="3873" w:y="-140"/>
            <w:spacing w:line="240" w:lineRule="auto"/>
          </w:pPr>
          <w:r>
            <w:t xml:space="preserve">   </w:t>
          </w:r>
          <w:r w:rsidRPr="00AA0C1B">
            <w:rPr>
              <w:sz w:val="2"/>
              <w:szCs w:val="2"/>
            </w:rPr>
            <w:t xml:space="preserve"> </w:t>
          </w:r>
          <w:r>
            <w:rPr>
              <w:noProof/>
            </w:rPr>
            <w:drawing>
              <wp:inline distT="0" distB="0" distL="0" distR="0" wp14:anchorId="69C4B751" wp14:editId="3AB990B1">
                <wp:extent cx="2343600" cy="1580400"/>
                <wp:effectExtent l="0" t="0" r="0" b="1270"/>
                <wp:docPr id="1" name="Afbeelding 1" descr="Afbeelding met tekst, Lettertype, schermopname, wit&#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tekst, Lettertype, schermopname, wit&#10;&#10;Door AI gegenereerde inhoud is mogelijk onjuist."/>
                        <pic:cNvPicPr>
                          <a:picLocks noChangeAspect="1" noChangeArrowheads="1"/>
                        </pic:cNvPicPr>
                      </pic:nvPicPr>
                      <pic:blipFill>
                        <a:blip r:embed="rId1" r:link="rId2" cstate="print">
                          <a:extLst>
                            <a:ext uri="{28A0092B-C50C-407E-A947-70E740481C1C}">
                              <a14:useLocalDpi xmlns:a14="http://schemas.microsoft.com/office/drawing/2010/main" val="0"/>
                            </a:ext>
                          </a:extLst>
                        </a:blip>
                        <a:stretch>
                          <a:fillRect/>
                        </a:stretch>
                      </pic:blipFill>
                      <pic:spPr bwMode="auto">
                        <a:xfrm>
                          <a:off x="0" y="0"/>
                          <a:ext cx="2343600" cy="1580400"/>
                        </a:xfrm>
                        <a:prstGeom prst="rect">
                          <a:avLst/>
                        </a:prstGeom>
                        <a:noFill/>
                        <a:ln>
                          <a:noFill/>
                        </a:ln>
                      </pic:spPr>
                    </pic:pic>
                  </a:graphicData>
                </a:graphic>
              </wp:inline>
            </w:drawing>
          </w:r>
        </w:p>
        <w:p w14:paraId="3D681F01" w14:textId="77777777" w:rsidR="00F4553F" w:rsidRDefault="00F4553F" w:rsidP="00651CEE">
          <w:pPr>
            <w:framePr w:w="6340" w:h="2750" w:hRule="exact" w:hSpace="180" w:wrap="around" w:vAnchor="page" w:hAnchor="text" w:x="3873" w:y="-140"/>
            <w:spacing w:line="240" w:lineRule="auto"/>
          </w:pPr>
        </w:p>
      </w:tc>
    </w:tr>
  </w:tbl>
  <w:p w14:paraId="124EA0A1" w14:textId="77777777" w:rsidR="00527BD4" w:rsidRDefault="00527BD4" w:rsidP="00D0609E">
    <w:pPr>
      <w:framePr w:w="6340" w:h="2750" w:hRule="exact" w:hSpace="180" w:wrap="around" w:vAnchor="page" w:hAnchor="text" w:x="3873" w:y="-140"/>
    </w:pPr>
  </w:p>
  <w:p w14:paraId="6D74EDBE" w14:textId="77777777" w:rsidR="00527BD4" w:rsidRDefault="00527BD4" w:rsidP="000049FB">
    <w:pPr>
      <w:pStyle w:val="Koptekst"/>
      <w:tabs>
        <w:tab w:val="clear" w:pos="4536"/>
        <w:tab w:val="clear" w:pos="9072"/>
      </w:tabs>
    </w:pPr>
  </w:p>
  <w:tbl>
    <w:tblPr>
      <w:tblpPr w:leftFromText="142" w:rightFromText="142" w:vertAnchor="page" w:tblpX="7616" w:tblpY="2978"/>
      <w:tblOverlap w:val="never"/>
      <w:tblW w:w="2160" w:type="dxa"/>
      <w:tblLayout w:type="fixed"/>
      <w:tblCellMar>
        <w:left w:w="0" w:type="dxa"/>
        <w:right w:w="0" w:type="dxa"/>
      </w:tblCellMar>
      <w:tblLook w:val="0000" w:firstRow="0" w:lastRow="0" w:firstColumn="0" w:lastColumn="0" w:noHBand="0" w:noVBand="0"/>
    </w:tblPr>
    <w:tblGrid>
      <w:gridCol w:w="2160"/>
    </w:tblGrid>
    <w:tr w:rsidR="00F536B1" w:rsidRPr="006436EE" w14:paraId="32D893CB" w14:textId="77777777" w:rsidTr="00A50CF6">
      <w:tc>
        <w:tcPr>
          <w:tcW w:w="2160" w:type="dxa"/>
        </w:tcPr>
        <w:p w14:paraId="39D18723" w14:textId="77777777" w:rsidR="00527BD4" w:rsidRPr="005819CE" w:rsidRDefault="001C2459" w:rsidP="00A50CF6">
          <w:pPr>
            <w:pStyle w:val="Huisstijl-Adres"/>
            <w:rPr>
              <w:b/>
            </w:rPr>
          </w:pPr>
          <w:r>
            <w:rPr>
              <w:b/>
            </w:rPr>
            <w:t>Directoraat-generaal Realisatie Groene Groei</w:t>
          </w:r>
          <w:r w:rsidRPr="005819CE">
            <w:rPr>
              <w:b/>
            </w:rPr>
            <w:br/>
          </w:r>
        </w:p>
        <w:p w14:paraId="363A1FF5" w14:textId="77777777" w:rsidR="00527BD4" w:rsidRPr="00BE5ED9" w:rsidRDefault="001C2459" w:rsidP="00A50CF6">
          <w:pPr>
            <w:pStyle w:val="Huisstijl-Adres"/>
          </w:pPr>
          <w:r>
            <w:rPr>
              <w:b/>
            </w:rPr>
            <w:t>Bezoekadres</w:t>
          </w:r>
          <w:r>
            <w:rPr>
              <w:b/>
            </w:rPr>
            <w:br/>
          </w:r>
          <w:r>
            <w:t>Bezuidenhoutseweg 73</w:t>
          </w:r>
          <w:r w:rsidRPr="005819CE">
            <w:br/>
          </w:r>
          <w:r>
            <w:t>2594 AC Den Haag</w:t>
          </w:r>
        </w:p>
        <w:p w14:paraId="6EE8D676" w14:textId="77777777" w:rsidR="00EF495B" w:rsidRDefault="001C2459" w:rsidP="0098788A">
          <w:pPr>
            <w:pStyle w:val="Huisstijl-Adres"/>
          </w:pPr>
          <w:r>
            <w:rPr>
              <w:b/>
            </w:rPr>
            <w:t>Postadres</w:t>
          </w:r>
          <w:r>
            <w:rPr>
              <w:b/>
            </w:rPr>
            <w:br/>
          </w:r>
          <w:r>
            <w:t>Postbus 20401</w:t>
          </w:r>
          <w:r w:rsidRPr="005819CE">
            <w:br/>
            <w:t>2500 E</w:t>
          </w:r>
          <w:r>
            <w:t>K</w:t>
          </w:r>
          <w:r w:rsidRPr="005819CE">
            <w:t xml:space="preserve"> Den Haag</w:t>
          </w:r>
        </w:p>
        <w:p w14:paraId="7578729C" w14:textId="77777777" w:rsidR="00EF495B" w:rsidRPr="005B3814" w:rsidRDefault="001C2459" w:rsidP="0098788A">
          <w:pPr>
            <w:pStyle w:val="Huisstijl-Adres"/>
          </w:pPr>
          <w:r>
            <w:rPr>
              <w:b/>
            </w:rPr>
            <w:t>Overheidsidentificatienr</w:t>
          </w:r>
          <w:r>
            <w:rPr>
              <w:b/>
            </w:rPr>
            <w:br/>
          </w:r>
          <w:r w:rsidRPr="005B3814">
            <w:t>00000001003214369000</w:t>
          </w:r>
        </w:p>
        <w:p w14:paraId="56EBE5B7" w14:textId="0F1CBB44" w:rsidR="00527BD4" w:rsidRPr="006436EE" w:rsidRDefault="001C2459" w:rsidP="00A50CF6">
          <w:pPr>
            <w:pStyle w:val="Huisstijl-Adres"/>
            <w:rPr>
              <w:u w:val="single"/>
            </w:rPr>
          </w:pPr>
          <w:r>
            <w:t>T</w:t>
          </w:r>
          <w:r>
            <w:tab/>
            <w:t>070 379 8911 (algemeen)</w:t>
          </w:r>
          <w:r w:rsidRPr="005819CE">
            <w:br/>
          </w:r>
          <w:r w:rsidR="006F751F">
            <w:t>F</w:t>
          </w:r>
          <w:r w:rsidR="006F751F">
            <w:tab/>
            <w:t>0</w:t>
          </w:r>
          <w:r>
            <w:t>70 378 6100</w:t>
          </w:r>
          <w:r w:rsidR="006F751F">
            <w:t xml:space="preserve"> (algemeen)</w:t>
          </w:r>
          <w:r w:rsidR="006F751F" w:rsidRPr="005819CE">
            <w:br/>
          </w:r>
          <w:r>
            <w:t>www.rijksoverheid.nl/ezk</w:t>
          </w:r>
        </w:p>
      </w:tc>
    </w:tr>
    <w:tr w:rsidR="00F536B1" w:rsidRPr="006436EE" w14:paraId="6294F4B5" w14:textId="77777777" w:rsidTr="00A50CF6">
      <w:trPr>
        <w:trHeight w:hRule="exact" w:val="200"/>
      </w:trPr>
      <w:tc>
        <w:tcPr>
          <w:tcW w:w="2160" w:type="dxa"/>
        </w:tcPr>
        <w:p w14:paraId="39AAA551" w14:textId="77777777" w:rsidR="00527BD4" w:rsidRPr="0034413E" w:rsidRDefault="00527BD4" w:rsidP="00A50CF6"/>
      </w:tc>
    </w:tr>
    <w:tr w:rsidR="00F536B1" w14:paraId="22F2CC5F" w14:textId="77777777" w:rsidTr="00A50CF6">
      <w:tc>
        <w:tcPr>
          <w:tcW w:w="2160" w:type="dxa"/>
        </w:tcPr>
        <w:p w14:paraId="077CAD42" w14:textId="77777777" w:rsidR="000C0163" w:rsidRPr="005819CE" w:rsidRDefault="001C2459" w:rsidP="000C0163">
          <w:pPr>
            <w:pStyle w:val="Huisstijl-Kopje"/>
          </w:pPr>
          <w:r>
            <w:t>Ons kenmerk</w:t>
          </w:r>
          <w:r w:rsidRPr="005819CE">
            <w:t xml:space="preserve"> </w:t>
          </w:r>
        </w:p>
        <w:p w14:paraId="550F66DC" w14:textId="77777777" w:rsidR="000C0163" w:rsidRPr="005819CE" w:rsidRDefault="001C2459" w:rsidP="000C0163">
          <w:pPr>
            <w:pStyle w:val="Huisstijl-Gegeven"/>
          </w:pPr>
          <w:r>
            <w:t>KGG_DGRGG</w:t>
          </w:r>
          <w:r w:rsidR="00926AE2">
            <w:t xml:space="preserve"> / </w:t>
          </w:r>
          <w:r>
            <w:t>107464098</w:t>
          </w:r>
        </w:p>
        <w:p w14:paraId="4AE9F45E" w14:textId="77777777" w:rsidR="00527BD4" w:rsidRPr="005819CE" w:rsidRDefault="001C2459" w:rsidP="00A50CF6">
          <w:pPr>
            <w:pStyle w:val="Huisstijl-Kopje"/>
          </w:pPr>
          <w:r>
            <w:t>Uw kenmerk</w:t>
          </w:r>
        </w:p>
        <w:p w14:paraId="0C5089F3" w14:textId="77777777" w:rsidR="00527BD4" w:rsidRPr="005819CE" w:rsidRDefault="001C2459" w:rsidP="00A50CF6">
          <w:pPr>
            <w:pStyle w:val="Huisstijl-Gegeven"/>
          </w:pPr>
          <w:r>
            <w:t>2026Z16000</w:t>
          </w:r>
        </w:p>
        <w:p w14:paraId="08C8F3EA" w14:textId="7B230F1F" w:rsidR="00527BD4" w:rsidRPr="005819CE" w:rsidRDefault="00527BD4" w:rsidP="00A50CF6">
          <w:pPr>
            <w:pStyle w:val="Huisstijl-Kopje"/>
          </w:pPr>
        </w:p>
        <w:p w14:paraId="20421A2C" w14:textId="77777777" w:rsidR="00527BD4" w:rsidRPr="005819CE" w:rsidRDefault="00527BD4" w:rsidP="00A50CF6">
          <w:pPr>
            <w:pStyle w:val="Huisstijl-Gegeven"/>
          </w:pPr>
        </w:p>
      </w:tc>
    </w:tr>
  </w:tbl>
  <w:p w14:paraId="57972FCD" w14:textId="77777777" w:rsidR="00121BF0" w:rsidRPr="00121BF0" w:rsidRDefault="00121BF0" w:rsidP="00121BF0">
    <w:pPr>
      <w:rPr>
        <w:vanish/>
      </w:rPr>
    </w:pPr>
  </w:p>
  <w:tbl>
    <w:tblPr>
      <w:tblW w:w="7371" w:type="dxa"/>
      <w:tblLayout w:type="fixed"/>
      <w:tblCellMar>
        <w:left w:w="0" w:type="dxa"/>
        <w:right w:w="0" w:type="dxa"/>
      </w:tblCellMar>
      <w:tblLook w:val="0000" w:firstRow="0" w:lastRow="0" w:firstColumn="0" w:lastColumn="0" w:noHBand="0" w:noVBand="0"/>
    </w:tblPr>
    <w:tblGrid>
      <w:gridCol w:w="882"/>
      <w:gridCol w:w="6489"/>
    </w:tblGrid>
    <w:tr w:rsidR="00F536B1" w14:paraId="69837741" w14:textId="77777777" w:rsidTr="007610AA">
      <w:trPr>
        <w:trHeight w:val="400"/>
      </w:trPr>
      <w:tc>
        <w:tcPr>
          <w:tcW w:w="7520" w:type="dxa"/>
          <w:gridSpan w:val="2"/>
        </w:tcPr>
        <w:p w14:paraId="5E11BCC3" w14:textId="77777777" w:rsidR="00527BD4" w:rsidRPr="00BC3B53" w:rsidRDefault="001C2459" w:rsidP="00A50CF6">
          <w:pPr>
            <w:pStyle w:val="Huisstijl-Retouradres"/>
          </w:pPr>
          <w:r>
            <w:t>&gt; Retouradres Postbus 20401 2500 EK Den Haag</w:t>
          </w:r>
        </w:p>
      </w:tc>
    </w:tr>
    <w:tr w:rsidR="00F536B1" w14:paraId="7EEA05A0" w14:textId="77777777" w:rsidTr="007610AA">
      <w:tc>
        <w:tcPr>
          <w:tcW w:w="7520" w:type="dxa"/>
          <w:gridSpan w:val="2"/>
        </w:tcPr>
        <w:p w14:paraId="7382E076" w14:textId="77777777" w:rsidR="00527BD4" w:rsidRPr="00983E8F" w:rsidRDefault="00527BD4" w:rsidP="00A50CF6">
          <w:pPr>
            <w:pStyle w:val="Huisstijl-Rubricering"/>
          </w:pPr>
        </w:p>
      </w:tc>
    </w:tr>
    <w:tr w:rsidR="00F536B1" w14:paraId="6537C3EB" w14:textId="77777777" w:rsidTr="007610AA">
      <w:trPr>
        <w:trHeight w:hRule="exact" w:val="2440"/>
      </w:trPr>
      <w:tc>
        <w:tcPr>
          <w:tcW w:w="7520" w:type="dxa"/>
          <w:gridSpan w:val="2"/>
        </w:tcPr>
        <w:p w14:paraId="72E6C794" w14:textId="77777777" w:rsidR="00527BD4" w:rsidRDefault="001C2459" w:rsidP="00A50CF6">
          <w:pPr>
            <w:pStyle w:val="Huisstijl-NAW"/>
          </w:pPr>
          <w:r>
            <w:t xml:space="preserve">De Voorzitter van de Tweede Kamer </w:t>
          </w:r>
        </w:p>
        <w:p w14:paraId="1A836DBB" w14:textId="77777777" w:rsidR="00D87195" w:rsidRDefault="001C2459" w:rsidP="00D87195">
          <w:pPr>
            <w:pStyle w:val="Huisstijl-NAW"/>
          </w:pPr>
          <w:r>
            <w:t>der Staten-Generaal</w:t>
          </w:r>
        </w:p>
        <w:p w14:paraId="3F15673D" w14:textId="77777777" w:rsidR="00EA0F13" w:rsidRDefault="001C2459" w:rsidP="00EA0F13">
          <w:pPr>
            <w:rPr>
              <w:szCs w:val="18"/>
            </w:rPr>
          </w:pPr>
          <w:r>
            <w:rPr>
              <w:szCs w:val="18"/>
            </w:rPr>
            <w:t>Prinses Irenestraat 6</w:t>
          </w:r>
        </w:p>
        <w:p w14:paraId="332673DD" w14:textId="77777777" w:rsidR="00985E56" w:rsidRDefault="001C2459" w:rsidP="00EA0F13">
          <w:r>
            <w:rPr>
              <w:szCs w:val="18"/>
            </w:rPr>
            <w:t>2595 BD  DEN HAAG</w:t>
          </w:r>
        </w:p>
      </w:tc>
    </w:tr>
    <w:tr w:rsidR="00F536B1" w14:paraId="412EB600" w14:textId="77777777" w:rsidTr="007610AA">
      <w:trPr>
        <w:trHeight w:hRule="exact" w:val="400"/>
      </w:trPr>
      <w:tc>
        <w:tcPr>
          <w:tcW w:w="7520" w:type="dxa"/>
          <w:gridSpan w:val="2"/>
        </w:tcPr>
        <w:p w14:paraId="2763F806" w14:textId="77777777" w:rsidR="00527BD4" w:rsidRPr="00035E67" w:rsidRDefault="00527BD4" w:rsidP="00A50CF6">
          <w:pPr>
            <w:tabs>
              <w:tab w:val="left" w:pos="740"/>
            </w:tabs>
            <w:autoSpaceDE w:val="0"/>
            <w:autoSpaceDN w:val="0"/>
            <w:adjustRightInd w:val="0"/>
            <w:ind w:left="743" w:hanging="743"/>
            <w:rPr>
              <w:rFonts w:cs="Verdana"/>
              <w:szCs w:val="18"/>
            </w:rPr>
          </w:pPr>
        </w:p>
      </w:tc>
    </w:tr>
    <w:tr w:rsidR="00F536B1" w14:paraId="23A41FA5" w14:textId="77777777" w:rsidTr="007610AA">
      <w:trPr>
        <w:trHeight w:val="240"/>
      </w:trPr>
      <w:tc>
        <w:tcPr>
          <w:tcW w:w="900" w:type="dxa"/>
        </w:tcPr>
        <w:p w14:paraId="38090434" w14:textId="77777777" w:rsidR="00527BD4" w:rsidRPr="007709EF" w:rsidRDefault="001C2459" w:rsidP="00A50CF6">
          <w:pPr>
            <w:rPr>
              <w:szCs w:val="18"/>
            </w:rPr>
          </w:pPr>
          <w:r>
            <w:rPr>
              <w:szCs w:val="18"/>
            </w:rPr>
            <w:t>Datum</w:t>
          </w:r>
        </w:p>
      </w:tc>
      <w:tc>
        <w:tcPr>
          <w:tcW w:w="6620" w:type="dxa"/>
        </w:tcPr>
        <w:p w14:paraId="4CF30F70" w14:textId="0059D8BF" w:rsidR="00527BD4" w:rsidRPr="007709EF" w:rsidRDefault="00F53A1C" w:rsidP="00A50CF6">
          <w:r>
            <w:t>31 augustus 2026</w:t>
          </w:r>
        </w:p>
      </w:tc>
    </w:tr>
    <w:tr w:rsidR="00F536B1" w14:paraId="08B66A9D" w14:textId="77777777" w:rsidTr="007610AA">
      <w:trPr>
        <w:trHeight w:val="240"/>
      </w:trPr>
      <w:tc>
        <w:tcPr>
          <w:tcW w:w="900" w:type="dxa"/>
        </w:tcPr>
        <w:p w14:paraId="6A5EBC41" w14:textId="77777777" w:rsidR="00527BD4" w:rsidRPr="007709EF" w:rsidRDefault="001C2459" w:rsidP="00A50CF6">
          <w:pPr>
            <w:rPr>
              <w:szCs w:val="18"/>
            </w:rPr>
          </w:pPr>
          <w:r>
            <w:rPr>
              <w:szCs w:val="18"/>
            </w:rPr>
            <w:t>Betreft</w:t>
          </w:r>
        </w:p>
      </w:tc>
      <w:tc>
        <w:tcPr>
          <w:tcW w:w="6620" w:type="dxa"/>
        </w:tcPr>
        <w:p w14:paraId="4F68F61C" w14:textId="31649181" w:rsidR="00527BD4" w:rsidRPr="007709EF" w:rsidRDefault="001C2459" w:rsidP="00A50CF6">
          <w:r>
            <w:t>Beantwoording Kamervragen over de strafrechtelijke vervolging van Tata Steel voor opzettelijke vervuiling en de gevolgen voor de maatwerkafspraken</w:t>
          </w:r>
        </w:p>
      </w:tc>
    </w:tr>
  </w:tbl>
  <w:p w14:paraId="5924C5BA" w14:textId="77777777" w:rsidR="00527BD4" w:rsidRPr="00BC4AE3" w:rsidRDefault="00527BD4" w:rsidP="00BC4AE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6B8A19C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AD0FD0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2BC69A4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FF4427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D2AF4E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7F2791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EDCC59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AB4429E"/>
    <w:lvl w:ilvl="0">
      <w:start w:val="1"/>
      <w:numFmt w:val="bullet"/>
      <w:lvlText w:val="–"/>
      <w:lvlJc w:val="left"/>
      <w:pPr>
        <w:tabs>
          <w:tab w:val="num" w:pos="227"/>
        </w:tabs>
        <w:ind w:left="227" w:firstLine="0"/>
      </w:pPr>
      <w:rPr>
        <w:rFonts w:ascii="Verdana" w:hAnsi="Verdana" w:hint="default"/>
      </w:rPr>
    </w:lvl>
  </w:abstractNum>
  <w:abstractNum w:abstractNumId="8" w15:restartNumberingAfterBreak="0">
    <w:nsid w:val="FFFFFF88"/>
    <w:multiLevelType w:val="singleLevel"/>
    <w:tmpl w:val="36F23DCA"/>
    <w:lvl w:ilvl="0">
      <w:start w:val="1"/>
      <w:numFmt w:val="decimal"/>
      <w:lvlText w:val="%1."/>
      <w:lvlJc w:val="left"/>
      <w:pPr>
        <w:tabs>
          <w:tab w:val="num" w:pos="360"/>
        </w:tabs>
        <w:ind w:left="360" w:hanging="360"/>
      </w:pPr>
    </w:lvl>
  </w:abstractNum>
  <w:abstractNum w:abstractNumId="9" w15:restartNumberingAfterBreak="0">
    <w:nsid w:val="083F7C2F"/>
    <w:multiLevelType w:val="multilevel"/>
    <w:tmpl w:val="0DE44C20"/>
    <w:lvl w:ilvl="0">
      <w:start w:val="1"/>
      <w:numFmt w:val="bullet"/>
      <w:lvlText w:val=""/>
      <w:lvlJc w:val="left"/>
      <w:pPr>
        <w:tabs>
          <w:tab w:val="num" w:pos="360"/>
        </w:tabs>
        <w:ind w:left="360" w:hanging="360"/>
      </w:pPr>
      <w:rPr>
        <w:rFonts w:ascii="Symbol" w:hAnsi="Symbol" w:hint="default"/>
        <w:sz w:val="22"/>
        <w:szCs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0A4120A4"/>
    <w:multiLevelType w:val="hybridMultilevel"/>
    <w:tmpl w:val="1D8E1FCE"/>
    <w:lvl w:ilvl="0" w:tplc="5C22EE0A">
      <w:start w:val="1"/>
      <w:numFmt w:val="bullet"/>
      <w:pStyle w:val="Lijstopsomteken"/>
      <w:lvlText w:val="•"/>
      <w:lvlJc w:val="left"/>
      <w:pPr>
        <w:tabs>
          <w:tab w:val="num" w:pos="227"/>
        </w:tabs>
        <w:ind w:left="227" w:hanging="227"/>
      </w:pPr>
      <w:rPr>
        <w:rFonts w:ascii="Verdana" w:hAnsi="Verdana" w:hint="default"/>
        <w:sz w:val="18"/>
        <w:szCs w:val="18"/>
      </w:rPr>
    </w:lvl>
    <w:lvl w:ilvl="1" w:tplc="93E43CBE" w:tentative="1">
      <w:start w:val="1"/>
      <w:numFmt w:val="bullet"/>
      <w:lvlText w:val="o"/>
      <w:lvlJc w:val="left"/>
      <w:pPr>
        <w:tabs>
          <w:tab w:val="num" w:pos="1440"/>
        </w:tabs>
        <w:ind w:left="1440" w:hanging="360"/>
      </w:pPr>
      <w:rPr>
        <w:rFonts w:ascii="Courier New" w:hAnsi="Courier New" w:cs="Courier New" w:hint="default"/>
      </w:rPr>
    </w:lvl>
    <w:lvl w:ilvl="2" w:tplc="AC4EA95C" w:tentative="1">
      <w:start w:val="1"/>
      <w:numFmt w:val="bullet"/>
      <w:lvlText w:val=""/>
      <w:lvlJc w:val="left"/>
      <w:pPr>
        <w:tabs>
          <w:tab w:val="num" w:pos="2160"/>
        </w:tabs>
        <w:ind w:left="2160" w:hanging="360"/>
      </w:pPr>
      <w:rPr>
        <w:rFonts w:ascii="Wingdings" w:hAnsi="Wingdings" w:hint="default"/>
      </w:rPr>
    </w:lvl>
    <w:lvl w:ilvl="3" w:tplc="B1605CC4" w:tentative="1">
      <w:start w:val="1"/>
      <w:numFmt w:val="bullet"/>
      <w:lvlText w:val=""/>
      <w:lvlJc w:val="left"/>
      <w:pPr>
        <w:tabs>
          <w:tab w:val="num" w:pos="2880"/>
        </w:tabs>
        <w:ind w:left="2880" w:hanging="360"/>
      </w:pPr>
      <w:rPr>
        <w:rFonts w:ascii="Symbol" w:hAnsi="Symbol" w:hint="default"/>
      </w:rPr>
    </w:lvl>
    <w:lvl w:ilvl="4" w:tplc="5D561E78" w:tentative="1">
      <w:start w:val="1"/>
      <w:numFmt w:val="bullet"/>
      <w:lvlText w:val="o"/>
      <w:lvlJc w:val="left"/>
      <w:pPr>
        <w:tabs>
          <w:tab w:val="num" w:pos="3600"/>
        </w:tabs>
        <w:ind w:left="3600" w:hanging="360"/>
      </w:pPr>
      <w:rPr>
        <w:rFonts w:ascii="Courier New" w:hAnsi="Courier New" w:cs="Courier New" w:hint="default"/>
      </w:rPr>
    </w:lvl>
    <w:lvl w:ilvl="5" w:tplc="4A5C2B6A" w:tentative="1">
      <w:start w:val="1"/>
      <w:numFmt w:val="bullet"/>
      <w:lvlText w:val=""/>
      <w:lvlJc w:val="left"/>
      <w:pPr>
        <w:tabs>
          <w:tab w:val="num" w:pos="4320"/>
        </w:tabs>
        <w:ind w:left="4320" w:hanging="360"/>
      </w:pPr>
      <w:rPr>
        <w:rFonts w:ascii="Wingdings" w:hAnsi="Wingdings" w:hint="default"/>
      </w:rPr>
    </w:lvl>
    <w:lvl w:ilvl="6" w:tplc="CA7A3E60" w:tentative="1">
      <w:start w:val="1"/>
      <w:numFmt w:val="bullet"/>
      <w:lvlText w:val=""/>
      <w:lvlJc w:val="left"/>
      <w:pPr>
        <w:tabs>
          <w:tab w:val="num" w:pos="5040"/>
        </w:tabs>
        <w:ind w:left="5040" w:hanging="360"/>
      </w:pPr>
      <w:rPr>
        <w:rFonts w:ascii="Symbol" w:hAnsi="Symbol" w:hint="default"/>
      </w:rPr>
    </w:lvl>
    <w:lvl w:ilvl="7" w:tplc="397EEF22" w:tentative="1">
      <w:start w:val="1"/>
      <w:numFmt w:val="bullet"/>
      <w:lvlText w:val="o"/>
      <w:lvlJc w:val="left"/>
      <w:pPr>
        <w:tabs>
          <w:tab w:val="num" w:pos="5760"/>
        </w:tabs>
        <w:ind w:left="5760" w:hanging="360"/>
      </w:pPr>
      <w:rPr>
        <w:rFonts w:ascii="Courier New" w:hAnsi="Courier New" w:cs="Courier New" w:hint="default"/>
      </w:rPr>
    </w:lvl>
    <w:lvl w:ilvl="8" w:tplc="A306AFFE"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9477E4B"/>
    <w:multiLevelType w:val="multilevel"/>
    <w:tmpl w:val="A36CED00"/>
    <w:lvl w:ilvl="0">
      <w:start w:val="1"/>
      <w:numFmt w:val="bullet"/>
      <w:lvlText w:val=""/>
      <w:lvlJc w:val="left"/>
      <w:pPr>
        <w:tabs>
          <w:tab w:val="num" w:pos="360"/>
        </w:tabs>
        <w:ind w:left="360" w:hanging="360"/>
      </w:pPr>
      <w:rPr>
        <w:rFonts w:ascii="Symbol" w:hAnsi="Symbol"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E555FEF"/>
    <w:multiLevelType w:val="hybridMultilevel"/>
    <w:tmpl w:val="50F0923E"/>
    <w:lvl w:ilvl="0" w:tplc="D7CA01D2">
      <w:start w:val="1"/>
      <w:numFmt w:val="bullet"/>
      <w:pStyle w:val="Lijstopsomteken2"/>
      <w:lvlText w:val="–"/>
      <w:lvlJc w:val="left"/>
      <w:pPr>
        <w:tabs>
          <w:tab w:val="num" w:pos="227"/>
        </w:tabs>
        <w:ind w:left="227" w:firstLine="0"/>
      </w:pPr>
      <w:rPr>
        <w:rFonts w:ascii="Verdana" w:hAnsi="Verdana" w:hint="default"/>
      </w:rPr>
    </w:lvl>
    <w:lvl w:ilvl="1" w:tplc="2C96F2EA" w:tentative="1">
      <w:start w:val="1"/>
      <w:numFmt w:val="bullet"/>
      <w:lvlText w:val="o"/>
      <w:lvlJc w:val="left"/>
      <w:pPr>
        <w:tabs>
          <w:tab w:val="num" w:pos="1440"/>
        </w:tabs>
        <w:ind w:left="1440" w:hanging="360"/>
      </w:pPr>
      <w:rPr>
        <w:rFonts w:ascii="Courier New" w:hAnsi="Courier New" w:cs="Courier New" w:hint="default"/>
      </w:rPr>
    </w:lvl>
    <w:lvl w:ilvl="2" w:tplc="930E2140" w:tentative="1">
      <w:start w:val="1"/>
      <w:numFmt w:val="bullet"/>
      <w:lvlText w:val=""/>
      <w:lvlJc w:val="left"/>
      <w:pPr>
        <w:tabs>
          <w:tab w:val="num" w:pos="2160"/>
        </w:tabs>
        <w:ind w:left="2160" w:hanging="360"/>
      </w:pPr>
      <w:rPr>
        <w:rFonts w:ascii="Wingdings" w:hAnsi="Wingdings" w:hint="default"/>
      </w:rPr>
    </w:lvl>
    <w:lvl w:ilvl="3" w:tplc="EDF207CC" w:tentative="1">
      <w:start w:val="1"/>
      <w:numFmt w:val="bullet"/>
      <w:lvlText w:val=""/>
      <w:lvlJc w:val="left"/>
      <w:pPr>
        <w:tabs>
          <w:tab w:val="num" w:pos="2880"/>
        </w:tabs>
        <w:ind w:left="2880" w:hanging="360"/>
      </w:pPr>
      <w:rPr>
        <w:rFonts w:ascii="Symbol" w:hAnsi="Symbol" w:hint="default"/>
      </w:rPr>
    </w:lvl>
    <w:lvl w:ilvl="4" w:tplc="8AEA9D6E" w:tentative="1">
      <w:start w:val="1"/>
      <w:numFmt w:val="bullet"/>
      <w:lvlText w:val="o"/>
      <w:lvlJc w:val="left"/>
      <w:pPr>
        <w:tabs>
          <w:tab w:val="num" w:pos="3600"/>
        </w:tabs>
        <w:ind w:left="3600" w:hanging="360"/>
      </w:pPr>
      <w:rPr>
        <w:rFonts w:ascii="Courier New" w:hAnsi="Courier New" w:cs="Courier New" w:hint="default"/>
      </w:rPr>
    </w:lvl>
    <w:lvl w:ilvl="5" w:tplc="0EA0626A" w:tentative="1">
      <w:start w:val="1"/>
      <w:numFmt w:val="bullet"/>
      <w:lvlText w:val=""/>
      <w:lvlJc w:val="left"/>
      <w:pPr>
        <w:tabs>
          <w:tab w:val="num" w:pos="4320"/>
        </w:tabs>
        <w:ind w:left="4320" w:hanging="360"/>
      </w:pPr>
      <w:rPr>
        <w:rFonts w:ascii="Wingdings" w:hAnsi="Wingdings" w:hint="default"/>
      </w:rPr>
    </w:lvl>
    <w:lvl w:ilvl="6" w:tplc="D7A46BFA" w:tentative="1">
      <w:start w:val="1"/>
      <w:numFmt w:val="bullet"/>
      <w:lvlText w:val=""/>
      <w:lvlJc w:val="left"/>
      <w:pPr>
        <w:tabs>
          <w:tab w:val="num" w:pos="5040"/>
        </w:tabs>
        <w:ind w:left="5040" w:hanging="360"/>
      </w:pPr>
      <w:rPr>
        <w:rFonts w:ascii="Symbol" w:hAnsi="Symbol" w:hint="default"/>
      </w:rPr>
    </w:lvl>
    <w:lvl w:ilvl="7" w:tplc="CD3C1E9C" w:tentative="1">
      <w:start w:val="1"/>
      <w:numFmt w:val="bullet"/>
      <w:lvlText w:val="o"/>
      <w:lvlJc w:val="left"/>
      <w:pPr>
        <w:tabs>
          <w:tab w:val="num" w:pos="5760"/>
        </w:tabs>
        <w:ind w:left="5760" w:hanging="360"/>
      </w:pPr>
      <w:rPr>
        <w:rFonts w:ascii="Courier New" w:hAnsi="Courier New" w:cs="Courier New" w:hint="default"/>
      </w:rPr>
    </w:lvl>
    <w:lvl w:ilvl="8" w:tplc="B5144B78"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1461EAD"/>
    <w:multiLevelType w:val="multilevel"/>
    <w:tmpl w:val="D1C0296A"/>
    <w:lvl w:ilvl="0">
      <w:start w:val="1"/>
      <w:numFmt w:val="bullet"/>
      <w:lvlText w:val="•"/>
      <w:lvlJc w:val="left"/>
      <w:pPr>
        <w:tabs>
          <w:tab w:val="num" w:pos="360"/>
        </w:tabs>
        <w:ind w:left="360" w:hanging="360"/>
      </w:pPr>
      <w:rPr>
        <w:rFonts w:ascii="Verdana" w:hAnsi="Verdana"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16cid:durableId="1056969421">
    <w:abstractNumId w:val="10"/>
  </w:num>
  <w:num w:numId="2" w16cid:durableId="71775467">
    <w:abstractNumId w:val="7"/>
  </w:num>
  <w:num w:numId="3" w16cid:durableId="1346516050">
    <w:abstractNumId w:val="6"/>
  </w:num>
  <w:num w:numId="4" w16cid:durableId="1877037636">
    <w:abstractNumId w:val="5"/>
  </w:num>
  <w:num w:numId="5" w16cid:durableId="237255385">
    <w:abstractNumId w:val="4"/>
  </w:num>
  <w:num w:numId="6" w16cid:durableId="491871051">
    <w:abstractNumId w:val="8"/>
  </w:num>
  <w:num w:numId="7" w16cid:durableId="467624336">
    <w:abstractNumId w:val="3"/>
  </w:num>
  <w:num w:numId="8" w16cid:durableId="1815024796">
    <w:abstractNumId w:val="2"/>
  </w:num>
  <w:num w:numId="9" w16cid:durableId="1362588415">
    <w:abstractNumId w:val="1"/>
  </w:num>
  <w:num w:numId="10" w16cid:durableId="668336919">
    <w:abstractNumId w:val="0"/>
  </w:num>
  <w:num w:numId="11" w16cid:durableId="13852388">
    <w:abstractNumId w:val="9"/>
  </w:num>
  <w:num w:numId="12" w16cid:durableId="1069571214">
    <w:abstractNumId w:val="11"/>
  </w:num>
  <w:num w:numId="13" w16cid:durableId="2039310092">
    <w:abstractNumId w:val="13"/>
  </w:num>
  <w:num w:numId="14" w16cid:durableId="1720744284">
    <w:abstractNumId w:val="1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3DBC"/>
    <w:rsid w:val="00000F4A"/>
    <w:rsid w:val="00002F2C"/>
    <w:rsid w:val="000049FB"/>
    <w:rsid w:val="00013862"/>
    <w:rsid w:val="00016012"/>
    <w:rsid w:val="00020189"/>
    <w:rsid w:val="00020EE4"/>
    <w:rsid w:val="00023E9A"/>
    <w:rsid w:val="00033CDD"/>
    <w:rsid w:val="00034A84"/>
    <w:rsid w:val="00035E67"/>
    <w:rsid w:val="000366F3"/>
    <w:rsid w:val="00042A5B"/>
    <w:rsid w:val="00056704"/>
    <w:rsid w:val="0006024D"/>
    <w:rsid w:val="00071F28"/>
    <w:rsid w:val="00074079"/>
    <w:rsid w:val="00092799"/>
    <w:rsid w:val="00092C5F"/>
    <w:rsid w:val="00096680"/>
    <w:rsid w:val="000A0F36"/>
    <w:rsid w:val="000A174A"/>
    <w:rsid w:val="000A3E0A"/>
    <w:rsid w:val="000A56B9"/>
    <w:rsid w:val="000A65AC"/>
    <w:rsid w:val="000A7159"/>
    <w:rsid w:val="000B7281"/>
    <w:rsid w:val="000B7FAB"/>
    <w:rsid w:val="000C0163"/>
    <w:rsid w:val="000C1BA1"/>
    <w:rsid w:val="000C3991"/>
    <w:rsid w:val="000C3EA9"/>
    <w:rsid w:val="000D0225"/>
    <w:rsid w:val="000E7895"/>
    <w:rsid w:val="000F161D"/>
    <w:rsid w:val="000F3CAA"/>
    <w:rsid w:val="00102839"/>
    <w:rsid w:val="00102ABB"/>
    <w:rsid w:val="00121BF0"/>
    <w:rsid w:val="00123704"/>
    <w:rsid w:val="001267EE"/>
    <w:rsid w:val="001270C7"/>
    <w:rsid w:val="00132540"/>
    <w:rsid w:val="0013269B"/>
    <w:rsid w:val="00133F0F"/>
    <w:rsid w:val="0014786A"/>
    <w:rsid w:val="001516A4"/>
    <w:rsid w:val="00151E5F"/>
    <w:rsid w:val="00153E28"/>
    <w:rsid w:val="001569AB"/>
    <w:rsid w:val="00164D63"/>
    <w:rsid w:val="0016725C"/>
    <w:rsid w:val="001726F3"/>
    <w:rsid w:val="00173C51"/>
    <w:rsid w:val="00174CC2"/>
    <w:rsid w:val="00176CC6"/>
    <w:rsid w:val="00181B41"/>
    <w:rsid w:val="00181BE4"/>
    <w:rsid w:val="00185576"/>
    <w:rsid w:val="00185951"/>
    <w:rsid w:val="00196B8B"/>
    <w:rsid w:val="001A2BEA"/>
    <w:rsid w:val="001A368F"/>
    <w:rsid w:val="001A6D93"/>
    <w:rsid w:val="001C2459"/>
    <w:rsid w:val="001C32EC"/>
    <w:rsid w:val="001C38BD"/>
    <w:rsid w:val="001C4D5A"/>
    <w:rsid w:val="001E34C6"/>
    <w:rsid w:val="001E5581"/>
    <w:rsid w:val="001F3C70"/>
    <w:rsid w:val="00200D88"/>
    <w:rsid w:val="002012D4"/>
    <w:rsid w:val="00201F68"/>
    <w:rsid w:val="00212F2A"/>
    <w:rsid w:val="00214F2B"/>
    <w:rsid w:val="00217880"/>
    <w:rsid w:val="00217906"/>
    <w:rsid w:val="00222D66"/>
    <w:rsid w:val="00224A8A"/>
    <w:rsid w:val="00225675"/>
    <w:rsid w:val="002309A8"/>
    <w:rsid w:val="002347C8"/>
    <w:rsid w:val="00236CFE"/>
    <w:rsid w:val="002428E3"/>
    <w:rsid w:val="00243031"/>
    <w:rsid w:val="0025042A"/>
    <w:rsid w:val="00260BAF"/>
    <w:rsid w:val="00263155"/>
    <w:rsid w:val="002650F7"/>
    <w:rsid w:val="00273F3B"/>
    <w:rsid w:val="00274DB7"/>
    <w:rsid w:val="00275984"/>
    <w:rsid w:val="00280F74"/>
    <w:rsid w:val="002822CA"/>
    <w:rsid w:val="00286998"/>
    <w:rsid w:val="0029019C"/>
    <w:rsid w:val="00291AB7"/>
    <w:rsid w:val="00292EB2"/>
    <w:rsid w:val="0029422B"/>
    <w:rsid w:val="002A0938"/>
    <w:rsid w:val="002A4811"/>
    <w:rsid w:val="002A4CF3"/>
    <w:rsid w:val="002A70B3"/>
    <w:rsid w:val="002B153C"/>
    <w:rsid w:val="002B52FC"/>
    <w:rsid w:val="002C2830"/>
    <w:rsid w:val="002D001A"/>
    <w:rsid w:val="002D28E2"/>
    <w:rsid w:val="002D317B"/>
    <w:rsid w:val="002D3587"/>
    <w:rsid w:val="002D502D"/>
    <w:rsid w:val="002E0F69"/>
    <w:rsid w:val="002F5147"/>
    <w:rsid w:val="002F7ABD"/>
    <w:rsid w:val="00312597"/>
    <w:rsid w:val="00312A4C"/>
    <w:rsid w:val="00327BA5"/>
    <w:rsid w:val="0033326F"/>
    <w:rsid w:val="00334154"/>
    <w:rsid w:val="003372C4"/>
    <w:rsid w:val="00340ECA"/>
    <w:rsid w:val="00341FA0"/>
    <w:rsid w:val="0034413E"/>
    <w:rsid w:val="00344F3D"/>
    <w:rsid w:val="00345299"/>
    <w:rsid w:val="00351A8D"/>
    <w:rsid w:val="003526BB"/>
    <w:rsid w:val="00352BCF"/>
    <w:rsid w:val="00352DFB"/>
    <w:rsid w:val="00353932"/>
    <w:rsid w:val="0035464B"/>
    <w:rsid w:val="00357994"/>
    <w:rsid w:val="00361060"/>
    <w:rsid w:val="00361A56"/>
    <w:rsid w:val="0036252A"/>
    <w:rsid w:val="00364D9D"/>
    <w:rsid w:val="00371048"/>
    <w:rsid w:val="0037396C"/>
    <w:rsid w:val="0037421D"/>
    <w:rsid w:val="00376093"/>
    <w:rsid w:val="00376D76"/>
    <w:rsid w:val="00383DA1"/>
    <w:rsid w:val="00385F30"/>
    <w:rsid w:val="00393696"/>
    <w:rsid w:val="00393963"/>
    <w:rsid w:val="00395575"/>
    <w:rsid w:val="00395672"/>
    <w:rsid w:val="003A06C8"/>
    <w:rsid w:val="003A0D7C"/>
    <w:rsid w:val="003A5290"/>
    <w:rsid w:val="003A7A1C"/>
    <w:rsid w:val="003B0155"/>
    <w:rsid w:val="003B7EE7"/>
    <w:rsid w:val="003C14D8"/>
    <w:rsid w:val="003C2CCB"/>
    <w:rsid w:val="003D39EC"/>
    <w:rsid w:val="003D5DED"/>
    <w:rsid w:val="003E3DD5"/>
    <w:rsid w:val="003F07C6"/>
    <w:rsid w:val="003F1F6B"/>
    <w:rsid w:val="003F3757"/>
    <w:rsid w:val="003F38BD"/>
    <w:rsid w:val="003F44B7"/>
    <w:rsid w:val="004000A0"/>
    <w:rsid w:val="004001AB"/>
    <w:rsid w:val="004008E9"/>
    <w:rsid w:val="00405C2A"/>
    <w:rsid w:val="00413D48"/>
    <w:rsid w:val="004235F6"/>
    <w:rsid w:val="00423A19"/>
    <w:rsid w:val="00441AC2"/>
    <w:rsid w:val="0044249B"/>
    <w:rsid w:val="0045023C"/>
    <w:rsid w:val="00451A5B"/>
    <w:rsid w:val="00452BCD"/>
    <w:rsid w:val="00452CEA"/>
    <w:rsid w:val="00465B52"/>
    <w:rsid w:val="004668D6"/>
    <w:rsid w:val="0046708E"/>
    <w:rsid w:val="00472A65"/>
    <w:rsid w:val="00474463"/>
    <w:rsid w:val="00474B75"/>
    <w:rsid w:val="00483F0B"/>
    <w:rsid w:val="00496319"/>
    <w:rsid w:val="00497279"/>
    <w:rsid w:val="004A163B"/>
    <w:rsid w:val="004A670A"/>
    <w:rsid w:val="004B2F0C"/>
    <w:rsid w:val="004B399C"/>
    <w:rsid w:val="004B5465"/>
    <w:rsid w:val="004B70F0"/>
    <w:rsid w:val="004C21A8"/>
    <w:rsid w:val="004C6046"/>
    <w:rsid w:val="004D505E"/>
    <w:rsid w:val="004D72CA"/>
    <w:rsid w:val="004E2242"/>
    <w:rsid w:val="004E505E"/>
    <w:rsid w:val="004F42FF"/>
    <w:rsid w:val="004F44C2"/>
    <w:rsid w:val="00502512"/>
    <w:rsid w:val="00503FD2"/>
    <w:rsid w:val="005049CD"/>
    <w:rsid w:val="00505262"/>
    <w:rsid w:val="005117F8"/>
    <w:rsid w:val="00516022"/>
    <w:rsid w:val="00521CEE"/>
    <w:rsid w:val="00524FB4"/>
    <w:rsid w:val="00527BD4"/>
    <w:rsid w:val="00537095"/>
    <w:rsid w:val="005403C8"/>
    <w:rsid w:val="005429DC"/>
    <w:rsid w:val="005461DA"/>
    <w:rsid w:val="005565F9"/>
    <w:rsid w:val="005579C2"/>
    <w:rsid w:val="00561A60"/>
    <w:rsid w:val="005624F2"/>
    <w:rsid w:val="00572A46"/>
    <w:rsid w:val="00573041"/>
    <w:rsid w:val="0057388D"/>
    <w:rsid w:val="00575B80"/>
    <w:rsid w:val="0057620F"/>
    <w:rsid w:val="005819CE"/>
    <w:rsid w:val="0058298D"/>
    <w:rsid w:val="00584C1A"/>
    <w:rsid w:val="00593C2B"/>
    <w:rsid w:val="00595231"/>
    <w:rsid w:val="00596166"/>
    <w:rsid w:val="00597F64"/>
    <w:rsid w:val="005A207F"/>
    <w:rsid w:val="005A2F35"/>
    <w:rsid w:val="005B3814"/>
    <w:rsid w:val="005B463E"/>
    <w:rsid w:val="005C34E1"/>
    <w:rsid w:val="005C3FE0"/>
    <w:rsid w:val="005C740C"/>
    <w:rsid w:val="005D3898"/>
    <w:rsid w:val="005D625B"/>
    <w:rsid w:val="005E6FDA"/>
    <w:rsid w:val="005F0D54"/>
    <w:rsid w:val="005F62D3"/>
    <w:rsid w:val="005F6D11"/>
    <w:rsid w:val="00600CF0"/>
    <w:rsid w:val="006048F4"/>
    <w:rsid w:val="0060660A"/>
    <w:rsid w:val="006077D9"/>
    <w:rsid w:val="00613B1D"/>
    <w:rsid w:val="00617A44"/>
    <w:rsid w:val="006202B6"/>
    <w:rsid w:val="00625CD0"/>
    <w:rsid w:val="0062627D"/>
    <w:rsid w:val="00627432"/>
    <w:rsid w:val="0063237C"/>
    <w:rsid w:val="006436EE"/>
    <w:rsid w:val="006448E4"/>
    <w:rsid w:val="00645414"/>
    <w:rsid w:val="00651CEE"/>
    <w:rsid w:val="00653606"/>
    <w:rsid w:val="00655C28"/>
    <w:rsid w:val="006610E9"/>
    <w:rsid w:val="006613D3"/>
    <w:rsid w:val="00661591"/>
    <w:rsid w:val="00662158"/>
    <w:rsid w:val="00664678"/>
    <w:rsid w:val="0066632F"/>
    <w:rsid w:val="00674A89"/>
    <w:rsid w:val="00674F3D"/>
    <w:rsid w:val="00685545"/>
    <w:rsid w:val="006864B3"/>
    <w:rsid w:val="00692D64"/>
    <w:rsid w:val="006A10F8"/>
    <w:rsid w:val="006A2100"/>
    <w:rsid w:val="006A5C3B"/>
    <w:rsid w:val="006A72E0"/>
    <w:rsid w:val="006B0BF3"/>
    <w:rsid w:val="006B775E"/>
    <w:rsid w:val="006B7A36"/>
    <w:rsid w:val="006B7BC7"/>
    <w:rsid w:val="006C2535"/>
    <w:rsid w:val="006C441E"/>
    <w:rsid w:val="006C4B90"/>
    <w:rsid w:val="006D1016"/>
    <w:rsid w:val="006D17F2"/>
    <w:rsid w:val="006E3546"/>
    <w:rsid w:val="006E3FA9"/>
    <w:rsid w:val="006E49E1"/>
    <w:rsid w:val="006E7D82"/>
    <w:rsid w:val="006F0249"/>
    <w:rsid w:val="006F038F"/>
    <w:rsid w:val="006F0F93"/>
    <w:rsid w:val="006F31F2"/>
    <w:rsid w:val="006F7494"/>
    <w:rsid w:val="006F751F"/>
    <w:rsid w:val="0070475E"/>
    <w:rsid w:val="00714DC5"/>
    <w:rsid w:val="00715237"/>
    <w:rsid w:val="00715CF4"/>
    <w:rsid w:val="00721AE1"/>
    <w:rsid w:val="007254A5"/>
    <w:rsid w:val="00725748"/>
    <w:rsid w:val="00733B50"/>
    <w:rsid w:val="00735D88"/>
    <w:rsid w:val="0073720D"/>
    <w:rsid w:val="00737507"/>
    <w:rsid w:val="0073759F"/>
    <w:rsid w:val="00740712"/>
    <w:rsid w:val="00742AB9"/>
    <w:rsid w:val="00747885"/>
    <w:rsid w:val="00751A6A"/>
    <w:rsid w:val="00754FBF"/>
    <w:rsid w:val="007610AA"/>
    <w:rsid w:val="00763703"/>
    <w:rsid w:val="007709EF"/>
    <w:rsid w:val="00782701"/>
    <w:rsid w:val="00783559"/>
    <w:rsid w:val="0079551B"/>
    <w:rsid w:val="00797AA5"/>
    <w:rsid w:val="007A24C1"/>
    <w:rsid w:val="007A26BD"/>
    <w:rsid w:val="007A4105"/>
    <w:rsid w:val="007A647C"/>
    <w:rsid w:val="007B4503"/>
    <w:rsid w:val="007C406E"/>
    <w:rsid w:val="007C5183"/>
    <w:rsid w:val="007C7573"/>
    <w:rsid w:val="007E2B20"/>
    <w:rsid w:val="007F3645"/>
    <w:rsid w:val="007F439C"/>
    <w:rsid w:val="007F5205"/>
    <w:rsid w:val="007F5331"/>
    <w:rsid w:val="00800CCA"/>
    <w:rsid w:val="00806120"/>
    <w:rsid w:val="0080649B"/>
    <w:rsid w:val="00806F63"/>
    <w:rsid w:val="00810C93"/>
    <w:rsid w:val="00812028"/>
    <w:rsid w:val="00812DD8"/>
    <w:rsid w:val="00813082"/>
    <w:rsid w:val="00814D03"/>
    <w:rsid w:val="00820371"/>
    <w:rsid w:val="00821FC1"/>
    <w:rsid w:val="00823AE2"/>
    <w:rsid w:val="0082E8F7"/>
    <w:rsid w:val="0083178B"/>
    <w:rsid w:val="00831EE4"/>
    <w:rsid w:val="00833695"/>
    <w:rsid w:val="008336B7"/>
    <w:rsid w:val="00833A8E"/>
    <w:rsid w:val="00836ACA"/>
    <w:rsid w:val="00842CD8"/>
    <w:rsid w:val="008431FA"/>
    <w:rsid w:val="00847444"/>
    <w:rsid w:val="008517C6"/>
    <w:rsid w:val="008547BA"/>
    <w:rsid w:val="008553C7"/>
    <w:rsid w:val="00857FEB"/>
    <w:rsid w:val="008601AF"/>
    <w:rsid w:val="008672A0"/>
    <w:rsid w:val="00872271"/>
    <w:rsid w:val="00880B6A"/>
    <w:rsid w:val="00883137"/>
    <w:rsid w:val="00894A3B"/>
    <w:rsid w:val="008A1F5D"/>
    <w:rsid w:val="008A28F5"/>
    <w:rsid w:val="008A3E14"/>
    <w:rsid w:val="008B1198"/>
    <w:rsid w:val="008B3471"/>
    <w:rsid w:val="008B3929"/>
    <w:rsid w:val="008B4125"/>
    <w:rsid w:val="008B4CB3"/>
    <w:rsid w:val="008B567B"/>
    <w:rsid w:val="008B7B24"/>
    <w:rsid w:val="008C356D"/>
    <w:rsid w:val="008C4E14"/>
    <w:rsid w:val="008C7118"/>
    <w:rsid w:val="008D43B5"/>
    <w:rsid w:val="008E0B3F"/>
    <w:rsid w:val="008E49AD"/>
    <w:rsid w:val="008E698E"/>
    <w:rsid w:val="008F2584"/>
    <w:rsid w:val="008F3246"/>
    <w:rsid w:val="008F3C1B"/>
    <w:rsid w:val="008F508C"/>
    <w:rsid w:val="00901BE9"/>
    <w:rsid w:val="0090271B"/>
    <w:rsid w:val="00910642"/>
    <w:rsid w:val="00910DDF"/>
    <w:rsid w:val="0092316D"/>
    <w:rsid w:val="00923CBD"/>
    <w:rsid w:val="00926AE2"/>
    <w:rsid w:val="00930B13"/>
    <w:rsid w:val="009311C8"/>
    <w:rsid w:val="00933376"/>
    <w:rsid w:val="00933A2F"/>
    <w:rsid w:val="009373D0"/>
    <w:rsid w:val="00940361"/>
    <w:rsid w:val="009478B9"/>
    <w:rsid w:val="00956D5B"/>
    <w:rsid w:val="00962C44"/>
    <w:rsid w:val="009716D8"/>
    <w:rsid w:val="009718F9"/>
    <w:rsid w:val="00971F42"/>
    <w:rsid w:val="00972FB9"/>
    <w:rsid w:val="00975112"/>
    <w:rsid w:val="00981768"/>
    <w:rsid w:val="00983E8F"/>
    <w:rsid w:val="00985E56"/>
    <w:rsid w:val="0098788A"/>
    <w:rsid w:val="00992F21"/>
    <w:rsid w:val="00994FDA"/>
    <w:rsid w:val="009A31BF"/>
    <w:rsid w:val="009A3B71"/>
    <w:rsid w:val="009A61BC"/>
    <w:rsid w:val="009B0138"/>
    <w:rsid w:val="009B0FE9"/>
    <w:rsid w:val="009B173A"/>
    <w:rsid w:val="009C3F20"/>
    <w:rsid w:val="009C7CA1"/>
    <w:rsid w:val="009D043D"/>
    <w:rsid w:val="009F3259"/>
    <w:rsid w:val="00A031C0"/>
    <w:rsid w:val="00A037D5"/>
    <w:rsid w:val="00A056DE"/>
    <w:rsid w:val="00A1247D"/>
    <w:rsid w:val="00A128AD"/>
    <w:rsid w:val="00A164D0"/>
    <w:rsid w:val="00A21E76"/>
    <w:rsid w:val="00A236BE"/>
    <w:rsid w:val="00A23BC8"/>
    <w:rsid w:val="00A245F8"/>
    <w:rsid w:val="00A30E68"/>
    <w:rsid w:val="00A31531"/>
    <w:rsid w:val="00A31933"/>
    <w:rsid w:val="00A329D2"/>
    <w:rsid w:val="00A34AA0"/>
    <w:rsid w:val="00A3715C"/>
    <w:rsid w:val="00A413B4"/>
    <w:rsid w:val="00A41FE2"/>
    <w:rsid w:val="00A46FEF"/>
    <w:rsid w:val="00A47948"/>
    <w:rsid w:val="00A50CF6"/>
    <w:rsid w:val="00A5305C"/>
    <w:rsid w:val="00A56946"/>
    <w:rsid w:val="00A6170E"/>
    <w:rsid w:val="00A62C24"/>
    <w:rsid w:val="00A63B8C"/>
    <w:rsid w:val="00A715F8"/>
    <w:rsid w:val="00A77F6F"/>
    <w:rsid w:val="00A831FD"/>
    <w:rsid w:val="00A83352"/>
    <w:rsid w:val="00A850A2"/>
    <w:rsid w:val="00A91FA3"/>
    <w:rsid w:val="00A927D3"/>
    <w:rsid w:val="00A92E2B"/>
    <w:rsid w:val="00A96732"/>
    <w:rsid w:val="00AA0C1B"/>
    <w:rsid w:val="00AA509C"/>
    <w:rsid w:val="00AA7FC9"/>
    <w:rsid w:val="00AB0CBE"/>
    <w:rsid w:val="00AB0EED"/>
    <w:rsid w:val="00AB237D"/>
    <w:rsid w:val="00AB5933"/>
    <w:rsid w:val="00AC0114"/>
    <w:rsid w:val="00AD0A25"/>
    <w:rsid w:val="00AE013D"/>
    <w:rsid w:val="00AE11B7"/>
    <w:rsid w:val="00AE7F68"/>
    <w:rsid w:val="00AF2321"/>
    <w:rsid w:val="00AF52F6"/>
    <w:rsid w:val="00AF52FD"/>
    <w:rsid w:val="00AF54A8"/>
    <w:rsid w:val="00AF7237"/>
    <w:rsid w:val="00B0043A"/>
    <w:rsid w:val="00B00D75"/>
    <w:rsid w:val="00B070CB"/>
    <w:rsid w:val="00B12456"/>
    <w:rsid w:val="00B145F0"/>
    <w:rsid w:val="00B259C8"/>
    <w:rsid w:val="00B26CCF"/>
    <w:rsid w:val="00B30FC2"/>
    <w:rsid w:val="00B331A2"/>
    <w:rsid w:val="00B36A75"/>
    <w:rsid w:val="00B425F0"/>
    <w:rsid w:val="00B42DFA"/>
    <w:rsid w:val="00B531DD"/>
    <w:rsid w:val="00B53F02"/>
    <w:rsid w:val="00B55014"/>
    <w:rsid w:val="00B55136"/>
    <w:rsid w:val="00B57525"/>
    <w:rsid w:val="00B62232"/>
    <w:rsid w:val="00B70BF3"/>
    <w:rsid w:val="00B71DC2"/>
    <w:rsid w:val="00B849F5"/>
    <w:rsid w:val="00B91CFC"/>
    <w:rsid w:val="00B93893"/>
    <w:rsid w:val="00BA1397"/>
    <w:rsid w:val="00BA51E1"/>
    <w:rsid w:val="00BA7E0A"/>
    <w:rsid w:val="00BC2C00"/>
    <w:rsid w:val="00BC3B53"/>
    <w:rsid w:val="00BC3B96"/>
    <w:rsid w:val="00BC4AE3"/>
    <w:rsid w:val="00BC5B28"/>
    <w:rsid w:val="00BD2370"/>
    <w:rsid w:val="00BD27F9"/>
    <w:rsid w:val="00BE3F88"/>
    <w:rsid w:val="00BE4756"/>
    <w:rsid w:val="00BE5ED9"/>
    <w:rsid w:val="00BE7B41"/>
    <w:rsid w:val="00C15A91"/>
    <w:rsid w:val="00C206F1"/>
    <w:rsid w:val="00C217E1"/>
    <w:rsid w:val="00C219B1"/>
    <w:rsid w:val="00C3403A"/>
    <w:rsid w:val="00C35C33"/>
    <w:rsid w:val="00C4015B"/>
    <w:rsid w:val="00C40C60"/>
    <w:rsid w:val="00C435ED"/>
    <w:rsid w:val="00C51839"/>
    <w:rsid w:val="00C5258E"/>
    <w:rsid w:val="00C530C9"/>
    <w:rsid w:val="00C619A7"/>
    <w:rsid w:val="00C7263B"/>
    <w:rsid w:val="00C73D5F"/>
    <w:rsid w:val="00C74DB0"/>
    <w:rsid w:val="00C76474"/>
    <w:rsid w:val="00C81EB2"/>
    <w:rsid w:val="00C82AFE"/>
    <w:rsid w:val="00C83DBC"/>
    <w:rsid w:val="00C97C80"/>
    <w:rsid w:val="00CA47D3"/>
    <w:rsid w:val="00CA6533"/>
    <w:rsid w:val="00CA6A25"/>
    <w:rsid w:val="00CA6A3F"/>
    <w:rsid w:val="00CA7C99"/>
    <w:rsid w:val="00CC6290"/>
    <w:rsid w:val="00CD02F6"/>
    <w:rsid w:val="00CD233D"/>
    <w:rsid w:val="00CD3499"/>
    <w:rsid w:val="00CD362D"/>
    <w:rsid w:val="00CE101D"/>
    <w:rsid w:val="00CE1814"/>
    <w:rsid w:val="00CE1A95"/>
    <w:rsid w:val="00CE1C84"/>
    <w:rsid w:val="00CE5055"/>
    <w:rsid w:val="00CE78E9"/>
    <w:rsid w:val="00CF053F"/>
    <w:rsid w:val="00CF1A17"/>
    <w:rsid w:val="00CF2D64"/>
    <w:rsid w:val="00D0375A"/>
    <w:rsid w:val="00D0609E"/>
    <w:rsid w:val="00D078E1"/>
    <w:rsid w:val="00D100E9"/>
    <w:rsid w:val="00D17942"/>
    <w:rsid w:val="00D21E4B"/>
    <w:rsid w:val="00D22441"/>
    <w:rsid w:val="00D23522"/>
    <w:rsid w:val="00D264D6"/>
    <w:rsid w:val="00D33BF0"/>
    <w:rsid w:val="00D33DE0"/>
    <w:rsid w:val="00D36447"/>
    <w:rsid w:val="00D516BE"/>
    <w:rsid w:val="00D5423B"/>
    <w:rsid w:val="00D54E6A"/>
    <w:rsid w:val="00D54F4E"/>
    <w:rsid w:val="00D57A56"/>
    <w:rsid w:val="00D604B3"/>
    <w:rsid w:val="00D60BA4"/>
    <w:rsid w:val="00D62419"/>
    <w:rsid w:val="00D77870"/>
    <w:rsid w:val="00D80977"/>
    <w:rsid w:val="00D80CCE"/>
    <w:rsid w:val="00D86EEA"/>
    <w:rsid w:val="00D87195"/>
    <w:rsid w:val="00D87D03"/>
    <w:rsid w:val="00D9360B"/>
    <w:rsid w:val="00D95C88"/>
    <w:rsid w:val="00D97B2E"/>
    <w:rsid w:val="00DA241E"/>
    <w:rsid w:val="00DA635C"/>
    <w:rsid w:val="00DA6D30"/>
    <w:rsid w:val="00DB36FE"/>
    <w:rsid w:val="00DB533A"/>
    <w:rsid w:val="00DB60AE"/>
    <w:rsid w:val="00DB6307"/>
    <w:rsid w:val="00DD1DCD"/>
    <w:rsid w:val="00DD338F"/>
    <w:rsid w:val="00DD5BD7"/>
    <w:rsid w:val="00DD66F2"/>
    <w:rsid w:val="00DE3FE0"/>
    <w:rsid w:val="00DE546D"/>
    <w:rsid w:val="00DE578A"/>
    <w:rsid w:val="00DE7F94"/>
    <w:rsid w:val="00DF2583"/>
    <w:rsid w:val="00DF54D9"/>
    <w:rsid w:val="00DF7283"/>
    <w:rsid w:val="00E01A59"/>
    <w:rsid w:val="00E10DC6"/>
    <w:rsid w:val="00E11F8E"/>
    <w:rsid w:val="00E15881"/>
    <w:rsid w:val="00E16A8F"/>
    <w:rsid w:val="00E21DE3"/>
    <w:rsid w:val="00E273C5"/>
    <w:rsid w:val="00E307D1"/>
    <w:rsid w:val="00E3731D"/>
    <w:rsid w:val="00E51469"/>
    <w:rsid w:val="00E634E3"/>
    <w:rsid w:val="00E717C4"/>
    <w:rsid w:val="00E77E18"/>
    <w:rsid w:val="00E77F89"/>
    <w:rsid w:val="00E80330"/>
    <w:rsid w:val="00E806C5"/>
    <w:rsid w:val="00E80E71"/>
    <w:rsid w:val="00E838DD"/>
    <w:rsid w:val="00E850D3"/>
    <w:rsid w:val="00E853D6"/>
    <w:rsid w:val="00E876B9"/>
    <w:rsid w:val="00EA0F13"/>
    <w:rsid w:val="00EB6158"/>
    <w:rsid w:val="00EC0DFF"/>
    <w:rsid w:val="00EC237D"/>
    <w:rsid w:val="00EC2918"/>
    <w:rsid w:val="00EC4D0E"/>
    <w:rsid w:val="00EC4E2B"/>
    <w:rsid w:val="00ED072A"/>
    <w:rsid w:val="00ED539E"/>
    <w:rsid w:val="00ED7804"/>
    <w:rsid w:val="00EE4A1F"/>
    <w:rsid w:val="00EE4C2D"/>
    <w:rsid w:val="00EF046E"/>
    <w:rsid w:val="00EF1B5A"/>
    <w:rsid w:val="00EF24FB"/>
    <w:rsid w:val="00EF2CCA"/>
    <w:rsid w:val="00EF495B"/>
    <w:rsid w:val="00EF5DE8"/>
    <w:rsid w:val="00EF60DC"/>
    <w:rsid w:val="00EF6D37"/>
    <w:rsid w:val="00F00F54"/>
    <w:rsid w:val="00F0133F"/>
    <w:rsid w:val="00F03963"/>
    <w:rsid w:val="00F11068"/>
    <w:rsid w:val="00F11E7C"/>
    <w:rsid w:val="00F1256D"/>
    <w:rsid w:val="00F13A4E"/>
    <w:rsid w:val="00F172BB"/>
    <w:rsid w:val="00F17B10"/>
    <w:rsid w:val="00F21BEF"/>
    <w:rsid w:val="00F2315B"/>
    <w:rsid w:val="00F378CE"/>
    <w:rsid w:val="00F41A6F"/>
    <w:rsid w:val="00F43422"/>
    <w:rsid w:val="00F4553F"/>
    <w:rsid w:val="00F45A25"/>
    <w:rsid w:val="00F50F86"/>
    <w:rsid w:val="00F536B1"/>
    <w:rsid w:val="00F53A1C"/>
    <w:rsid w:val="00F53F91"/>
    <w:rsid w:val="00F61569"/>
    <w:rsid w:val="00F61A72"/>
    <w:rsid w:val="00F62B67"/>
    <w:rsid w:val="00F62B90"/>
    <w:rsid w:val="00F66F13"/>
    <w:rsid w:val="00F74073"/>
    <w:rsid w:val="00F74566"/>
    <w:rsid w:val="00F75603"/>
    <w:rsid w:val="00F80519"/>
    <w:rsid w:val="00F845B4"/>
    <w:rsid w:val="00F8713B"/>
    <w:rsid w:val="00F93F9E"/>
    <w:rsid w:val="00FA2CD7"/>
    <w:rsid w:val="00FA3B88"/>
    <w:rsid w:val="00FB06ED"/>
    <w:rsid w:val="00FC2311"/>
    <w:rsid w:val="00FC3165"/>
    <w:rsid w:val="00FC36AB"/>
    <w:rsid w:val="00FC4300"/>
    <w:rsid w:val="00FC7F66"/>
    <w:rsid w:val="00FD4FD2"/>
    <w:rsid w:val="00FD5776"/>
    <w:rsid w:val="00FE1CB6"/>
    <w:rsid w:val="00FE40C2"/>
    <w:rsid w:val="00FE486B"/>
    <w:rsid w:val="00FE4F08"/>
    <w:rsid w:val="00FF192E"/>
    <w:rsid w:val="00FF7525"/>
    <w:rsid w:val="01C42CA8"/>
    <w:rsid w:val="0338E2B2"/>
    <w:rsid w:val="042C521C"/>
    <w:rsid w:val="047F66A1"/>
    <w:rsid w:val="04AB6551"/>
    <w:rsid w:val="0535FB56"/>
    <w:rsid w:val="06EBFBD0"/>
    <w:rsid w:val="0745037A"/>
    <w:rsid w:val="07C5638D"/>
    <w:rsid w:val="0978AFD2"/>
    <w:rsid w:val="097F6FC0"/>
    <w:rsid w:val="09E5AC5F"/>
    <w:rsid w:val="0A4B48CC"/>
    <w:rsid w:val="0A6B6E6F"/>
    <w:rsid w:val="0AA3E8D7"/>
    <w:rsid w:val="0AE0C2BD"/>
    <w:rsid w:val="0BA4BD15"/>
    <w:rsid w:val="0CF5810A"/>
    <w:rsid w:val="0DAF7733"/>
    <w:rsid w:val="0DE4C314"/>
    <w:rsid w:val="0E1C5D6B"/>
    <w:rsid w:val="0EDBB9D7"/>
    <w:rsid w:val="0F234309"/>
    <w:rsid w:val="0F47182B"/>
    <w:rsid w:val="0F74DD6F"/>
    <w:rsid w:val="0F7774B9"/>
    <w:rsid w:val="106FDE97"/>
    <w:rsid w:val="10771580"/>
    <w:rsid w:val="1116FCD6"/>
    <w:rsid w:val="111D6DF5"/>
    <w:rsid w:val="12092E24"/>
    <w:rsid w:val="122836E1"/>
    <w:rsid w:val="12740FFE"/>
    <w:rsid w:val="12A79B13"/>
    <w:rsid w:val="14D49009"/>
    <w:rsid w:val="14DB4CC4"/>
    <w:rsid w:val="15FE4B04"/>
    <w:rsid w:val="166BC6E8"/>
    <w:rsid w:val="168A6D85"/>
    <w:rsid w:val="16B22471"/>
    <w:rsid w:val="16CC3157"/>
    <w:rsid w:val="1756A7B3"/>
    <w:rsid w:val="1785FBED"/>
    <w:rsid w:val="180FC8B4"/>
    <w:rsid w:val="188A098E"/>
    <w:rsid w:val="18DE9AAC"/>
    <w:rsid w:val="194B5249"/>
    <w:rsid w:val="1961125B"/>
    <w:rsid w:val="1A0D4346"/>
    <w:rsid w:val="1A295AAE"/>
    <w:rsid w:val="1B0B2940"/>
    <w:rsid w:val="1B6D722F"/>
    <w:rsid w:val="1BADB635"/>
    <w:rsid w:val="1CB039EB"/>
    <w:rsid w:val="1D9D6659"/>
    <w:rsid w:val="1EED1F02"/>
    <w:rsid w:val="1FA1E796"/>
    <w:rsid w:val="1FE839E2"/>
    <w:rsid w:val="205E5486"/>
    <w:rsid w:val="20D2BDC8"/>
    <w:rsid w:val="21A32558"/>
    <w:rsid w:val="229F0BC1"/>
    <w:rsid w:val="235AAB9E"/>
    <w:rsid w:val="23A79043"/>
    <w:rsid w:val="242D1786"/>
    <w:rsid w:val="2494EA17"/>
    <w:rsid w:val="24982FA5"/>
    <w:rsid w:val="250FF325"/>
    <w:rsid w:val="25394CC1"/>
    <w:rsid w:val="25C3A315"/>
    <w:rsid w:val="269B3CE7"/>
    <w:rsid w:val="289D08AB"/>
    <w:rsid w:val="28B9BFC6"/>
    <w:rsid w:val="28D64DB2"/>
    <w:rsid w:val="2905516D"/>
    <w:rsid w:val="296D21D2"/>
    <w:rsid w:val="29C5837E"/>
    <w:rsid w:val="2A3CCE60"/>
    <w:rsid w:val="2B345FC7"/>
    <w:rsid w:val="2BC786E3"/>
    <w:rsid w:val="2C4266A3"/>
    <w:rsid w:val="2C631C25"/>
    <w:rsid w:val="2CF490A2"/>
    <w:rsid w:val="2E0BBF07"/>
    <w:rsid w:val="2E7D39BD"/>
    <w:rsid w:val="2F3027D0"/>
    <w:rsid w:val="2F64EA19"/>
    <w:rsid w:val="31092AC4"/>
    <w:rsid w:val="315900ED"/>
    <w:rsid w:val="31603FC4"/>
    <w:rsid w:val="317CEB80"/>
    <w:rsid w:val="324BC0CB"/>
    <w:rsid w:val="333D7493"/>
    <w:rsid w:val="35345CAE"/>
    <w:rsid w:val="359CECE6"/>
    <w:rsid w:val="366D7EEF"/>
    <w:rsid w:val="36B74033"/>
    <w:rsid w:val="36BC4D5A"/>
    <w:rsid w:val="381006FC"/>
    <w:rsid w:val="38509CD5"/>
    <w:rsid w:val="386A1758"/>
    <w:rsid w:val="38D6DD05"/>
    <w:rsid w:val="38E29FC8"/>
    <w:rsid w:val="39148F06"/>
    <w:rsid w:val="39301748"/>
    <w:rsid w:val="3939659E"/>
    <w:rsid w:val="3A1A3983"/>
    <w:rsid w:val="3A999487"/>
    <w:rsid w:val="3C52C417"/>
    <w:rsid w:val="3CD281EB"/>
    <w:rsid w:val="3CE691E5"/>
    <w:rsid w:val="3DB852F0"/>
    <w:rsid w:val="3E2DC970"/>
    <w:rsid w:val="3E59A5C0"/>
    <w:rsid w:val="3EC380DF"/>
    <w:rsid w:val="3F338122"/>
    <w:rsid w:val="3F451116"/>
    <w:rsid w:val="3F63F2C3"/>
    <w:rsid w:val="40393D16"/>
    <w:rsid w:val="40822BF4"/>
    <w:rsid w:val="40BF032F"/>
    <w:rsid w:val="40E151B9"/>
    <w:rsid w:val="40F3A314"/>
    <w:rsid w:val="41E2AD5D"/>
    <w:rsid w:val="422B7FF4"/>
    <w:rsid w:val="4271B64F"/>
    <w:rsid w:val="431C231E"/>
    <w:rsid w:val="43212DCD"/>
    <w:rsid w:val="43665CDA"/>
    <w:rsid w:val="440E5926"/>
    <w:rsid w:val="441BB174"/>
    <w:rsid w:val="44DB5DB2"/>
    <w:rsid w:val="451665A3"/>
    <w:rsid w:val="4621E766"/>
    <w:rsid w:val="466F05BD"/>
    <w:rsid w:val="4778A68E"/>
    <w:rsid w:val="48107BA2"/>
    <w:rsid w:val="4865D33D"/>
    <w:rsid w:val="490D901F"/>
    <w:rsid w:val="4A14C59A"/>
    <w:rsid w:val="4BC856F8"/>
    <w:rsid w:val="4BFCA03A"/>
    <w:rsid w:val="4C39EC9C"/>
    <w:rsid w:val="4E599AD2"/>
    <w:rsid w:val="4E71F479"/>
    <w:rsid w:val="4EC4F687"/>
    <w:rsid w:val="4FB62125"/>
    <w:rsid w:val="505FFFFD"/>
    <w:rsid w:val="5077D187"/>
    <w:rsid w:val="50D6A23A"/>
    <w:rsid w:val="51623CE0"/>
    <w:rsid w:val="5262EAE5"/>
    <w:rsid w:val="5290B498"/>
    <w:rsid w:val="5294119B"/>
    <w:rsid w:val="53FAF3B8"/>
    <w:rsid w:val="543EA3C3"/>
    <w:rsid w:val="5446397D"/>
    <w:rsid w:val="546F4415"/>
    <w:rsid w:val="5498967D"/>
    <w:rsid w:val="55B4A2AF"/>
    <w:rsid w:val="56493C1F"/>
    <w:rsid w:val="56873740"/>
    <w:rsid w:val="57270941"/>
    <w:rsid w:val="575BDDF0"/>
    <w:rsid w:val="57D0C0DB"/>
    <w:rsid w:val="58C16E51"/>
    <w:rsid w:val="59F11B0C"/>
    <w:rsid w:val="5A0D1515"/>
    <w:rsid w:val="5B4286D5"/>
    <w:rsid w:val="5B58E9F1"/>
    <w:rsid w:val="5C20B396"/>
    <w:rsid w:val="5C4028AA"/>
    <w:rsid w:val="5C59494A"/>
    <w:rsid w:val="5C7E668F"/>
    <w:rsid w:val="5CC730B1"/>
    <w:rsid w:val="5CCDA769"/>
    <w:rsid w:val="5D2889F3"/>
    <w:rsid w:val="5D65999A"/>
    <w:rsid w:val="5DC12B5B"/>
    <w:rsid w:val="5DC67623"/>
    <w:rsid w:val="5E24A43E"/>
    <w:rsid w:val="5E57BD15"/>
    <w:rsid w:val="5FB3F11F"/>
    <w:rsid w:val="5FD4925F"/>
    <w:rsid w:val="5FD80797"/>
    <w:rsid w:val="60172194"/>
    <w:rsid w:val="60CA1786"/>
    <w:rsid w:val="61413CE8"/>
    <w:rsid w:val="614FCB9B"/>
    <w:rsid w:val="61636A2E"/>
    <w:rsid w:val="616F89B3"/>
    <w:rsid w:val="617A9FAE"/>
    <w:rsid w:val="61A11F97"/>
    <w:rsid w:val="627E00C5"/>
    <w:rsid w:val="62A4BEF3"/>
    <w:rsid w:val="631B83F8"/>
    <w:rsid w:val="63B351F6"/>
    <w:rsid w:val="6409F313"/>
    <w:rsid w:val="64D1659E"/>
    <w:rsid w:val="66BC7FDA"/>
    <w:rsid w:val="67CB651C"/>
    <w:rsid w:val="6857D270"/>
    <w:rsid w:val="6970E80C"/>
    <w:rsid w:val="69B2F9AE"/>
    <w:rsid w:val="6AC4447B"/>
    <w:rsid w:val="6B1F3892"/>
    <w:rsid w:val="6B761823"/>
    <w:rsid w:val="6B938818"/>
    <w:rsid w:val="6BC230AC"/>
    <w:rsid w:val="6C5BEFE0"/>
    <w:rsid w:val="6CA927FD"/>
    <w:rsid w:val="6CD21C96"/>
    <w:rsid w:val="6CD5AC77"/>
    <w:rsid w:val="6CE1E3DA"/>
    <w:rsid w:val="6D358E71"/>
    <w:rsid w:val="6DF52EB0"/>
    <w:rsid w:val="6E0AA1B9"/>
    <w:rsid w:val="6E3D6FCF"/>
    <w:rsid w:val="6F2C8153"/>
    <w:rsid w:val="6F3DA84F"/>
    <w:rsid w:val="6FC8D2C1"/>
    <w:rsid w:val="70D3F82C"/>
    <w:rsid w:val="71EE5DE7"/>
    <w:rsid w:val="72582BB5"/>
    <w:rsid w:val="726A0DA8"/>
    <w:rsid w:val="72953A70"/>
    <w:rsid w:val="72F43E83"/>
    <w:rsid w:val="730FAF56"/>
    <w:rsid w:val="737122CC"/>
    <w:rsid w:val="74C3C4D3"/>
    <w:rsid w:val="75DBE01D"/>
    <w:rsid w:val="76C34A58"/>
    <w:rsid w:val="76D1D15A"/>
    <w:rsid w:val="78353192"/>
    <w:rsid w:val="784D5E4C"/>
    <w:rsid w:val="79623468"/>
    <w:rsid w:val="7A09CB72"/>
    <w:rsid w:val="7AD0CED2"/>
    <w:rsid w:val="7B3918B8"/>
    <w:rsid w:val="7B9A0A46"/>
    <w:rsid w:val="7C704573"/>
    <w:rsid w:val="7C962D6A"/>
    <w:rsid w:val="7CE5FC29"/>
    <w:rsid w:val="7D2077DA"/>
    <w:rsid w:val="7D69735C"/>
    <w:rsid w:val="7D705D19"/>
    <w:rsid w:val="7E856A21"/>
    <w:rsid w:val="7EC3D4B7"/>
    <w:rsid w:val="7F25DE46"/>
    <w:rsid w:val="7F984D3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BA506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C82AFE"/>
    <w:pPr>
      <w:spacing w:line="240" w:lineRule="atLeast"/>
    </w:pPr>
    <w:rPr>
      <w:rFonts w:ascii="Verdana" w:hAnsi="Verdana"/>
      <w:sz w:val="18"/>
      <w:szCs w:val="24"/>
      <w:lang w:val="nl-NL" w:eastAsia="nl-NL"/>
    </w:rPr>
  </w:style>
  <w:style w:type="paragraph" w:styleId="Kop1">
    <w:name w:val="heading 1"/>
    <w:basedOn w:val="Standaard"/>
    <w:next w:val="Standaard"/>
    <w:link w:val="Kop1Char"/>
    <w:qFormat/>
    <w:rsid w:val="00023E9A"/>
    <w:pPr>
      <w:keepNext/>
      <w:spacing w:before="240" w:after="60"/>
      <w:outlineLvl w:val="0"/>
    </w:pPr>
    <w:rPr>
      <w:rFonts w:cs="Arial"/>
      <w:b/>
      <w:bCs/>
      <w:kern w:val="32"/>
      <w:sz w:val="32"/>
      <w:szCs w:val="32"/>
    </w:rPr>
  </w:style>
  <w:style w:type="paragraph" w:styleId="Kop2">
    <w:name w:val="heading 2"/>
    <w:basedOn w:val="Standaard"/>
    <w:next w:val="Standaard"/>
    <w:link w:val="Kop2Char"/>
    <w:qFormat/>
    <w:rsid w:val="00023E9A"/>
    <w:pPr>
      <w:keepNext/>
      <w:spacing w:before="240" w:after="60"/>
      <w:outlineLvl w:val="1"/>
    </w:pPr>
    <w:rPr>
      <w:rFonts w:cs="Arial"/>
      <w:b/>
      <w:bCs/>
      <w:i/>
      <w:iCs/>
      <w:sz w:val="28"/>
      <w:szCs w:val="28"/>
    </w:rPr>
  </w:style>
  <w:style w:type="paragraph" w:styleId="Kop3">
    <w:name w:val="heading 3"/>
    <w:basedOn w:val="Standaard"/>
    <w:next w:val="Standaard"/>
    <w:link w:val="Kop3Char"/>
    <w:qFormat/>
    <w:rsid w:val="00023E9A"/>
    <w:pPr>
      <w:keepNext/>
      <w:spacing w:before="240" w:after="60"/>
      <w:outlineLvl w:val="2"/>
    </w:pPr>
    <w:rPr>
      <w:rFonts w:cs="Arial"/>
      <w:b/>
      <w:bCs/>
      <w:sz w:val="26"/>
      <w:szCs w:val="26"/>
    </w:rPr>
  </w:style>
  <w:style w:type="paragraph" w:styleId="Kop4">
    <w:name w:val="heading 4"/>
    <w:basedOn w:val="Standaard"/>
    <w:next w:val="Standaard"/>
    <w:link w:val="Kop4Char"/>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023E9A"/>
    <w:pPr>
      <w:tabs>
        <w:tab w:val="center" w:pos="4536"/>
        <w:tab w:val="right" w:pos="9072"/>
      </w:tabs>
    </w:pPr>
  </w:style>
  <w:style w:type="paragraph" w:styleId="Voettekst">
    <w:name w:val="footer"/>
    <w:basedOn w:val="Standaard"/>
    <w:link w:val="VoettekstChar"/>
    <w:rsid w:val="00023E9A"/>
    <w:pPr>
      <w:tabs>
        <w:tab w:val="center" w:pos="4536"/>
        <w:tab w:val="right" w:pos="9072"/>
      </w:tabs>
    </w:pPr>
  </w:style>
  <w:style w:type="table" w:styleId="Tabelraster">
    <w:name w:val="Table Grid"/>
    <w:basedOn w:val="Standaardtabel"/>
    <w:rsid w:val="00023E9A"/>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NotaGegeven">
    <w:name w:val="Huisstijl-NotaGegeven"/>
    <w:basedOn w:val="Standaard"/>
    <w:rsid w:val="00EE4C2D"/>
    <w:pPr>
      <w:adjustRightInd w:val="0"/>
      <w:spacing w:line="180" w:lineRule="exact"/>
    </w:pPr>
    <w:rPr>
      <w:rFonts w:cs="Verdana"/>
      <w:noProof/>
      <w:sz w:val="13"/>
      <w:szCs w:val="18"/>
    </w:rPr>
  </w:style>
  <w:style w:type="paragraph" w:customStyle="1" w:styleId="Huisstijl-Adres">
    <w:name w:val="Huisstijl-Adres"/>
    <w:basedOn w:val="Standaard"/>
    <w:link w:val="Huisstijl-AdresChar"/>
    <w:rsid w:val="00575B80"/>
    <w:pPr>
      <w:tabs>
        <w:tab w:val="left" w:pos="192"/>
      </w:tabs>
      <w:adjustRightInd w:val="0"/>
      <w:spacing w:after="90" w:line="180" w:lineRule="exact"/>
    </w:pPr>
    <w:rPr>
      <w:rFonts w:cs="Verdana"/>
      <w:noProof/>
      <w:sz w:val="13"/>
      <w:szCs w:val="13"/>
    </w:rPr>
  </w:style>
  <w:style w:type="paragraph" w:styleId="Lijstopsomteken">
    <w:name w:val="List Bullet"/>
    <w:basedOn w:val="Standaard"/>
    <w:rsid w:val="004F44C2"/>
    <w:pPr>
      <w:numPr>
        <w:numId w:val="1"/>
      </w:numPr>
    </w:pPr>
    <w:rPr>
      <w:noProof/>
    </w:rPr>
  </w:style>
  <w:style w:type="character" w:customStyle="1" w:styleId="Huisstijl-GegevenCharChar">
    <w:name w:val="Huisstijl-Gegeven Char Char"/>
    <w:link w:val="Huisstijl-Gegeven"/>
    <w:rsid w:val="000B7FAB"/>
    <w:rPr>
      <w:rFonts w:ascii="Verdana" w:hAnsi="Verdana"/>
      <w:noProof/>
      <w:sz w:val="13"/>
      <w:szCs w:val="24"/>
      <w:lang w:val="nl-NL" w:eastAsia="nl-NL" w:bidi="ar-SA"/>
    </w:rPr>
  </w:style>
  <w:style w:type="paragraph" w:customStyle="1" w:styleId="Huisstijl-Gegeven">
    <w:name w:val="Huisstijl-Gegeven"/>
    <w:basedOn w:val="Standaard"/>
    <w:link w:val="Huisstijl-GegevenCharChar"/>
    <w:rsid w:val="000B7FAB"/>
    <w:pPr>
      <w:spacing w:after="92" w:line="180" w:lineRule="exact"/>
    </w:pPr>
    <w:rPr>
      <w:noProof/>
      <w:sz w:val="13"/>
    </w:rPr>
  </w:style>
  <w:style w:type="paragraph" w:customStyle="1" w:styleId="Huisstijl-NotaKopje">
    <w:name w:val="Huisstijl-NotaKopje"/>
    <w:basedOn w:val="Huisstijl-NotaGegeven"/>
    <w:next w:val="Huisstijl-NotaGegeven"/>
    <w:rsid w:val="00EE4C2D"/>
    <w:pPr>
      <w:spacing w:before="160" w:line="240" w:lineRule="exact"/>
    </w:pPr>
  </w:style>
  <w:style w:type="paragraph" w:customStyle="1" w:styleId="Huisstijl-Rubricering">
    <w:name w:val="Huisstijl-Rubricering"/>
    <w:basedOn w:val="Standaard"/>
    <w:rsid w:val="000B7FAB"/>
    <w:pPr>
      <w:adjustRightInd w:val="0"/>
      <w:spacing w:line="180" w:lineRule="exact"/>
    </w:pPr>
    <w:rPr>
      <w:rFonts w:cs="Verdana-Bold"/>
      <w:b/>
      <w:bCs/>
      <w:smallCaps/>
      <w:noProof/>
      <w:sz w:val="13"/>
      <w:szCs w:val="13"/>
    </w:rPr>
  </w:style>
  <w:style w:type="paragraph" w:customStyle="1" w:styleId="Huisstijl-NAW">
    <w:name w:val="Huisstijl-NAW"/>
    <w:basedOn w:val="Standaard"/>
    <w:rsid w:val="000B7FAB"/>
    <w:pPr>
      <w:adjustRightInd w:val="0"/>
    </w:pPr>
    <w:rPr>
      <w:rFonts w:cs="Verdana"/>
      <w:noProof/>
      <w:szCs w:val="18"/>
    </w:rPr>
  </w:style>
  <w:style w:type="character" w:styleId="Hyperlink">
    <w:name w:val="Hyperlink"/>
    <w:rsid w:val="00023E9A"/>
    <w:rPr>
      <w:color w:val="0000FF"/>
      <w:u w:val="single"/>
    </w:rPr>
  </w:style>
  <w:style w:type="paragraph" w:customStyle="1" w:styleId="Huisstijl-Retouradres">
    <w:name w:val="Huisstijl-Retouradres"/>
    <w:basedOn w:val="Standaard"/>
    <w:rsid w:val="000B7FAB"/>
    <w:pPr>
      <w:spacing w:line="180" w:lineRule="exact"/>
    </w:pPr>
    <w:rPr>
      <w:noProof/>
      <w:sz w:val="13"/>
    </w:rPr>
  </w:style>
  <w:style w:type="paragraph" w:customStyle="1" w:styleId="Huisstijl-Kopje">
    <w:name w:val="Huisstijl-Kopje"/>
    <w:basedOn w:val="Huisstijl-Gegeven"/>
    <w:rsid w:val="000B7FAB"/>
    <w:pPr>
      <w:spacing w:after="0"/>
    </w:pPr>
    <w:rPr>
      <w:b/>
    </w:rPr>
  </w:style>
  <w:style w:type="paragraph" w:customStyle="1" w:styleId="Huisstijl-Voorwaarden">
    <w:name w:val="Huisstijl-Voorwaarden"/>
    <w:basedOn w:val="Standaard"/>
    <w:rsid w:val="000B7FAB"/>
    <w:pPr>
      <w:spacing w:line="180" w:lineRule="exact"/>
    </w:pPr>
    <w:rPr>
      <w:i/>
      <w:noProof/>
      <w:sz w:val="13"/>
    </w:rPr>
  </w:style>
  <w:style w:type="paragraph" w:customStyle="1" w:styleId="Huisstijl-KixCode">
    <w:name w:val="Huisstijl-KixCode"/>
    <w:basedOn w:val="Standaard"/>
    <w:rsid w:val="000B7FAB"/>
    <w:pPr>
      <w:spacing w:before="60" w:line="240" w:lineRule="auto"/>
    </w:pPr>
    <w:rPr>
      <w:rFonts w:ascii="KIX Barcode" w:hAnsi="KIX Barcode"/>
      <w:b/>
      <w:bCs/>
      <w:smallCaps/>
      <w:noProof/>
      <w:sz w:val="24"/>
    </w:rPr>
  </w:style>
  <w:style w:type="paragraph" w:customStyle="1" w:styleId="Huisstijl-Paginanummering">
    <w:name w:val="Huisstijl-Paginanummering"/>
    <w:basedOn w:val="Standaard"/>
    <w:rsid w:val="000B7FAB"/>
    <w:pPr>
      <w:spacing w:line="180" w:lineRule="exact"/>
    </w:pPr>
    <w:rPr>
      <w:noProof/>
      <w:sz w:val="13"/>
    </w:rPr>
  </w:style>
  <w:style w:type="character" w:styleId="GevolgdeHyperlink">
    <w:name w:val="FollowedHyperlink"/>
    <w:rsid w:val="006A2100"/>
    <w:rPr>
      <w:color w:val="800080"/>
      <w:u w:val="single"/>
    </w:rPr>
  </w:style>
  <w:style w:type="paragraph" w:styleId="Lijstopsomteken2">
    <w:name w:val="List Bullet 2"/>
    <w:basedOn w:val="Standaard"/>
    <w:rsid w:val="004F44C2"/>
    <w:pPr>
      <w:numPr>
        <w:numId w:val="14"/>
      </w:numPr>
      <w:tabs>
        <w:tab w:val="clear" w:pos="227"/>
        <w:tab w:val="left" w:pos="454"/>
      </w:tabs>
      <w:ind w:left="454" w:hanging="227"/>
    </w:pPr>
    <w:rPr>
      <w:noProof/>
    </w:rPr>
  </w:style>
  <w:style w:type="character" w:customStyle="1" w:styleId="Huisstijl-AdresChar">
    <w:name w:val="Huisstijl-Adres Char"/>
    <w:link w:val="Huisstijl-Adres"/>
    <w:locked/>
    <w:rsid w:val="00E15881"/>
    <w:rPr>
      <w:rFonts w:ascii="Verdana" w:hAnsi="Verdana" w:cs="Verdana"/>
      <w:noProof/>
      <w:sz w:val="13"/>
      <w:szCs w:val="13"/>
      <w:lang w:val="nl-NL" w:eastAsia="nl-NL" w:bidi="ar-SA"/>
    </w:rPr>
  </w:style>
  <w:style w:type="character" w:styleId="Tekstvantijdelijkeaanduiding">
    <w:name w:val="Placeholder Text"/>
    <w:basedOn w:val="Standaardalinea-lettertype"/>
    <w:uiPriority w:val="99"/>
    <w:semiHidden/>
    <w:rsid w:val="00BA1397"/>
    <w:rPr>
      <w:color w:val="808080"/>
    </w:rPr>
  </w:style>
  <w:style w:type="paragraph" w:styleId="Voetnoottekst">
    <w:name w:val="footnote text"/>
    <w:basedOn w:val="Standaard"/>
    <w:link w:val="VoetnoottekstChar"/>
    <w:unhideWhenUsed/>
    <w:rsid w:val="00C82AFE"/>
    <w:pPr>
      <w:spacing w:line="180" w:lineRule="atLeast"/>
    </w:pPr>
    <w:rPr>
      <w:sz w:val="13"/>
      <w:szCs w:val="20"/>
    </w:rPr>
  </w:style>
  <w:style w:type="character" w:customStyle="1" w:styleId="VoetnoottekstChar">
    <w:name w:val="Voetnoottekst Char"/>
    <w:basedOn w:val="Standaardalinea-lettertype"/>
    <w:link w:val="Voetnoottekst"/>
    <w:rsid w:val="00C82AFE"/>
    <w:rPr>
      <w:rFonts w:ascii="Verdana" w:hAnsi="Verdana"/>
      <w:sz w:val="13"/>
      <w:lang w:val="nl-NL" w:eastAsia="nl-NL"/>
    </w:rPr>
  </w:style>
  <w:style w:type="paragraph" w:styleId="Ballontekst">
    <w:name w:val="Balloon Text"/>
    <w:basedOn w:val="Standaard"/>
    <w:link w:val="BallontekstChar"/>
    <w:rsid w:val="004A163B"/>
    <w:pPr>
      <w:spacing w:line="240" w:lineRule="auto"/>
    </w:pPr>
    <w:rPr>
      <w:rFonts w:ascii="Segoe UI" w:hAnsi="Segoe UI" w:cs="Segoe UI"/>
      <w:szCs w:val="18"/>
    </w:rPr>
  </w:style>
  <w:style w:type="character" w:customStyle="1" w:styleId="BallontekstChar">
    <w:name w:val="Ballontekst Char"/>
    <w:basedOn w:val="Standaardalinea-lettertype"/>
    <w:link w:val="Ballontekst"/>
    <w:rsid w:val="004A163B"/>
    <w:rPr>
      <w:rFonts w:ascii="Segoe UI" w:hAnsi="Segoe UI" w:cs="Segoe UI"/>
      <w:sz w:val="18"/>
      <w:szCs w:val="18"/>
      <w:lang w:val="nl-NL" w:eastAsia="nl-NL"/>
    </w:rPr>
  </w:style>
  <w:style w:type="character" w:customStyle="1" w:styleId="KoptekstChar">
    <w:name w:val="Koptekst Char"/>
    <w:basedOn w:val="Standaardalinea-lettertype"/>
    <w:link w:val="Koptekst"/>
    <w:rsid w:val="00841CD9"/>
    <w:rPr>
      <w:rFonts w:ascii="Verdana" w:eastAsia="Times New Roman" w:hAnsi="Verdana" w:cs="Times New Roman"/>
      <w:sz w:val="18"/>
      <w:szCs w:val="24"/>
      <w:lang w:val="nl-NL" w:eastAsia="nl-NL"/>
    </w:rPr>
  </w:style>
  <w:style w:type="character" w:customStyle="1" w:styleId="Kop1Char">
    <w:name w:val="Kop 1 Char"/>
    <w:basedOn w:val="Standaardalinea-lettertype"/>
    <w:link w:val="Kop1"/>
    <w:rsid w:val="00841CD9"/>
    <w:rPr>
      <w:rFonts w:ascii="Verdana" w:eastAsia="Times New Roman" w:hAnsi="Verdana" w:cs="Arial"/>
      <w:b/>
      <w:bCs/>
      <w:kern w:val="32"/>
      <w:sz w:val="32"/>
      <w:szCs w:val="32"/>
      <w:lang w:val="nl-NL" w:eastAsia="nl-NL"/>
    </w:rPr>
  </w:style>
  <w:style w:type="character" w:customStyle="1" w:styleId="Kop2Char">
    <w:name w:val="Kop 2 Char"/>
    <w:basedOn w:val="Standaardalinea-lettertype"/>
    <w:link w:val="Kop2"/>
    <w:rsid w:val="00841CD9"/>
    <w:rPr>
      <w:rFonts w:ascii="Verdana" w:eastAsia="Times New Roman" w:hAnsi="Verdana" w:cs="Arial"/>
      <w:b/>
      <w:bCs/>
      <w:i/>
      <w:iCs/>
      <w:sz w:val="28"/>
      <w:szCs w:val="28"/>
      <w:lang w:val="nl-NL" w:eastAsia="nl-NL"/>
    </w:rPr>
  </w:style>
  <w:style w:type="character" w:customStyle="1" w:styleId="Kop3Char">
    <w:name w:val="Kop 3 Char"/>
    <w:basedOn w:val="Standaardalinea-lettertype"/>
    <w:link w:val="Kop3"/>
    <w:rsid w:val="00841CD9"/>
    <w:rPr>
      <w:rFonts w:ascii="Verdana" w:eastAsia="Times New Roman" w:hAnsi="Verdana" w:cs="Arial"/>
      <w:b/>
      <w:bCs/>
      <w:sz w:val="26"/>
      <w:szCs w:val="26"/>
      <w:lang w:val="nl-NL" w:eastAsia="nl-NL"/>
    </w:rPr>
  </w:style>
  <w:style w:type="character" w:customStyle="1" w:styleId="Kop4Char">
    <w:name w:val="Kop 4 Char"/>
    <w:basedOn w:val="Standaardalinea-lettertype"/>
    <w:link w:val="Kop4"/>
    <w:uiPriority w:val="9"/>
    <w:rsid w:val="00841CD9"/>
    <w:rPr>
      <w:rFonts w:asciiTheme="majorHAnsi" w:eastAsiaTheme="majorEastAsia" w:hAnsiTheme="majorHAnsi" w:cstheme="majorBidi"/>
      <w:b/>
      <w:bCs/>
      <w:i/>
      <w:iCs/>
      <w:color w:val="4F81BD" w:themeColor="accent1"/>
    </w:rPr>
  </w:style>
  <w:style w:type="paragraph" w:styleId="Standaardinspringing">
    <w:name w:val="Normal Indent"/>
    <w:basedOn w:val="Standaard"/>
    <w:uiPriority w:val="99"/>
    <w:unhideWhenUsed/>
    <w:rsid w:val="00841CD9"/>
    <w:pPr>
      <w:ind w:left="720"/>
    </w:pPr>
  </w:style>
  <w:style w:type="paragraph" w:styleId="Ondertitel">
    <w:name w:val="Subtitle"/>
    <w:basedOn w:val="Standaard"/>
    <w:next w:val="Standaard"/>
    <w:link w:val="OndertitelChar"/>
    <w:uiPriority w:val="11"/>
    <w:qFormat/>
    <w:rsid w:val="00841CD9"/>
    <w:pPr>
      <w:numPr>
        <w:ilvl w:val="1"/>
      </w:numPr>
      <w:ind w:left="86"/>
    </w:pPr>
    <w:rPr>
      <w:rFonts w:asciiTheme="majorHAnsi" w:eastAsiaTheme="majorEastAsia" w:hAnsiTheme="majorHAnsi" w:cstheme="majorBidi"/>
      <w:i/>
      <w:iCs/>
      <w:color w:val="4F81BD" w:themeColor="accent1"/>
      <w:spacing w:val="15"/>
      <w:sz w:val="24"/>
    </w:rPr>
  </w:style>
  <w:style w:type="character" w:customStyle="1" w:styleId="OndertitelChar">
    <w:name w:val="Ondertitel Char"/>
    <w:basedOn w:val="Standaardalinea-lettertype"/>
    <w:link w:val="Ondertitel"/>
    <w:uiPriority w:val="11"/>
    <w:rsid w:val="00841CD9"/>
    <w:rPr>
      <w:rFonts w:asciiTheme="majorHAnsi" w:eastAsiaTheme="majorEastAsia" w:hAnsiTheme="majorHAnsi" w:cstheme="majorBidi"/>
      <w:i/>
      <w:iCs/>
      <w:color w:val="4F81BD" w:themeColor="accent1"/>
      <w:spacing w:val="15"/>
      <w:sz w:val="24"/>
      <w:szCs w:val="24"/>
    </w:rPr>
  </w:style>
  <w:style w:type="paragraph" w:styleId="Titel">
    <w:name w:val="Title"/>
    <w:basedOn w:val="Standaard"/>
    <w:next w:val="Standaard"/>
    <w:link w:val="TitelChar"/>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Nadruk">
    <w:name w:val="Emphasis"/>
    <w:basedOn w:val="Standaardalinea-lettertype"/>
    <w:uiPriority w:val="20"/>
    <w:qFormat/>
    <w:rsid w:val="00D1197D"/>
    <w:rPr>
      <w:i/>
      <w:iCs/>
    </w:rPr>
  </w:style>
  <w:style w:type="character" w:customStyle="1" w:styleId="VoettekstChar">
    <w:name w:val="Voettekst Char"/>
    <w:basedOn w:val="Standaardalinea-lettertype"/>
    <w:link w:val="Voettekst"/>
    <w:rsid w:val="00DE555F"/>
    <w:rPr>
      <w:rFonts w:ascii="Verdana" w:eastAsia="Times New Roman" w:hAnsi="Verdana" w:cs="Times New Roman"/>
      <w:sz w:val="18"/>
      <w:szCs w:val="24"/>
      <w:lang w:val="nl-NL" w:eastAsia="nl-NL"/>
    </w:rPr>
  </w:style>
  <w:style w:type="character" w:styleId="Zwaar">
    <w:name w:val="Strong"/>
    <w:basedOn w:val="Standaardalinea-lettertype"/>
    <w:uiPriority w:val="22"/>
    <w:qFormat/>
    <w:rsid w:val="00E166B8"/>
    <w:rPr>
      <w:b/>
      <w:bCs/>
    </w:rPr>
  </w:style>
  <w:style w:type="paragraph" w:styleId="Geenafstand">
    <w:name w:val="No Spacing"/>
    <w:uiPriority w:val="1"/>
    <w:qFormat/>
    <w:rsid w:val="004668D6"/>
    <w:rPr>
      <w:rFonts w:ascii="Verdana" w:hAnsi="Verdana"/>
      <w:sz w:val="18"/>
      <w:szCs w:val="24"/>
      <w:lang w:val="nl-NL" w:eastAsia="nl-NL"/>
    </w:rPr>
  </w:style>
  <w:style w:type="character" w:styleId="Voetnootmarkering">
    <w:name w:val="footnote reference"/>
    <w:basedOn w:val="Standaardalinea-lettertype"/>
    <w:uiPriority w:val="99"/>
    <w:semiHidden/>
    <w:unhideWhenUsed/>
    <w:rsid w:val="0DAF7733"/>
    <w:rPr>
      <w:vertAlign w:val="superscript"/>
    </w:rPr>
  </w:style>
  <w:style w:type="paragraph" w:styleId="Tekstopmerking">
    <w:name w:val="annotation text"/>
    <w:basedOn w:val="Standaard"/>
    <w:link w:val="TekstopmerkingChar"/>
    <w:unhideWhenUsed/>
    <w:pPr>
      <w:spacing w:line="240" w:lineRule="auto"/>
    </w:pPr>
    <w:rPr>
      <w:sz w:val="20"/>
      <w:szCs w:val="20"/>
    </w:rPr>
  </w:style>
  <w:style w:type="character" w:customStyle="1" w:styleId="TekstopmerkingChar">
    <w:name w:val="Tekst opmerking Char"/>
    <w:basedOn w:val="Standaardalinea-lettertype"/>
    <w:link w:val="Tekstopmerking"/>
    <w:rPr>
      <w:rFonts w:ascii="Verdana" w:hAnsi="Verdana"/>
      <w:lang w:val="nl-NL" w:eastAsia="nl-NL"/>
    </w:rPr>
  </w:style>
  <w:style w:type="character" w:styleId="Verwijzingopmerking">
    <w:name w:val="annotation reference"/>
    <w:basedOn w:val="Standaardalinea-lettertype"/>
    <w:semiHidden/>
    <w:unhideWhenUsed/>
    <w:rPr>
      <w:sz w:val="16"/>
      <w:szCs w:val="16"/>
    </w:rPr>
  </w:style>
  <w:style w:type="paragraph" w:styleId="Revisie">
    <w:name w:val="Revision"/>
    <w:hidden/>
    <w:uiPriority w:val="99"/>
    <w:semiHidden/>
    <w:rsid w:val="00A92E2B"/>
    <w:rPr>
      <w:rFonts w:ascii="Verdana" w:hAnsi="Verdana"/>
      <w:sz w:val="18"/>
      <w:szCs w:val="24"/>
      <w:lang w:val="nl-NL" w:eastAsia="nl-NL"/>
    </w:rPr>
  </w:style>
  <w:style w:type="paragraph" w:styleId="Onderwerpvanopmerking">
    <w:name w:val="annotation subject"/>
    <w:basedOn w:val="Tekstopmerking"/>
    <w:next w:val="Tekstopmerking"/>
    <w:link w:val="OnderwerpvanopmerkingChar"/>
    <w:semiHidden/>
    <w:unhideWhenUsed/>
    <w:rsid w:val="00A92E2B"/>
    <w:rPr>
      <w:b/>
      <w:bCs/>
    </w:rPr>
  </w:style>
  <w:style w:type="character" w:customStyle="1" w:styleId="OnderwerpvanopmerkingChar">
    <w:name w:val="Onderwerp van opmerking Char"/>
    <w:basedOn w:val="TekstopmerkingChar"/>
    <w:link w:val="Onderwerpvanopmerking"/>
    <w:semiHidden/>
    <w:rsid w:val="00A92E2B"/>
    <w:rPr>
      <w:rFonts w:ascii="Verdana" w:hAnsi="Verdana"/>
      <w:b/>
      <w:bCs/>
      <w:lang w:val="nl-NL" w:eastAsia="nl-NL"/>
    </w:rPr>
  </w:style>
  <w:style w:type="character" w:styleId="Onopgelostemelding">
    <w:name w:val="Unresolved Mention"/>
    <w:basedOn w:val="Standaardalinea-lettertype"/>
    <w:uiPriority w:val="99"/>
    <w:semiHidden/>
    <w:unhideWhenUsed/>
    <w:rsid w:val="00561A6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theme" Target="theme/theme1.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fontTable" Target="fontTable.xml" Id="rId12"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header" Target="header2.xml" Id="rId10" /><Relationship Type="http://schemas.openxmlformats.org/officeDocument/2006/relationships/settings" Target="settings.xml" Id="rId4" /><Relationship Type="http://schemas.openxmlformats.org/officeDocument/2006/relationships/footer" Target="footer1.xml" Id="rId9" /></Relationships>
</file>

<file path=word/_rels/footnotes.xml.rels><?xml version="1.0" encoding="UTF-8" standalone="yes"?>
<Relationships xmlns="http://schemas.openxmlformats.org/package/2006/relationships"><Relationship Id="rId3" Type="http://schemas.openxmlformats.org/officeDocument/2006/relationships/hyperlink" Target="https://www.tweedekamer.nl/kamerstukken/brieven_regering/detail?id=2026Z15991&amp;did=2026D36100" TargetMode="External"/><Relationship Id="rId2" Type="http://schemas.openxmlformats.org/officeDocument/2006/relationships/hyperlink" Target="https://www.tweedekamer.nl/kamerstukken/kamervragen/detail?id=2026Z05286&amp;did=2026D15679" TargetMode="External"/><Relationship Id="rId1" Type="http://schemas.openxmlformats.org/officeDocument/2006/relationships/hyperlink" Target="https://www.tweedekamer.nl/kamerstukken/brieven_regering/detail?id=2026Z15991&amp;did=2026D36100" TargetMode="External"/><Relationship Id="rId4" Type="http://schemas.openxmlformats.org/officeDocument/2006/relationships/hyperlink" Target="https://www.tweedekamer.nl/kamerstukken/brieven_regering/detail?id=2026Z15991&amp;did=2026D36100" TargetMode="External"/></Relationships>
</file>

<file path=word/_rels/header2.xml.rels><?xml version="1.0" encoding="UTF-8" standalone="yes"?>
<Relationships xmlns="http://schemas.openxmlformats.org/package/2006/relationships"><Relationship Id="rId2" Type="http://schemas.openxmlformats.org/officeDocument/2006/relationships/image" Target="cid:image001.png@01DC9A63.E2C7FFB0"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4bde8109-f994-4a60-a1d3-5c95e2ff3620}" enabled="1" method="Privileged" siteId="{1321633e-f6b9-44e2-a44f-59b9d264ecb7}" contentBits="0" removed="0"/>
</clbl:labelList>
</file>

<file path=docProps/app.xml><?xml version="1.0" encoding="utf-8"?>
<ap:Properties xmlns:vt="http://schemas.openxmlformats.org/officeDocument/2006/docPropsVTypes" xmlns:ap="http://schemas.openxmlformats.org/officeDocument/2006/extended-properties">
  <ap:Pages>5</ap:Pages>
  <ap:Words>1286</ap:Words>
  <ap:Characters>7077</ap:Characters>
  <ap:DocSecurity>0</ap:DocSecurity>
  <ap:Lines>58</ap:Lines>
  <ap:Paragraphs>16</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8347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revision/>
  <dcterms:created xsi:type="dcterms:W3CDTF">2026-08-31T13:48:00.0000000Z</dcterms:created>
  <dcterms:modified xsi:type="dcterms:W3CDTF">2026-08-31T13:52:00.0000000Z</dcterms:modified>
  <dc:description>------------------------</dc:description>
  <version/>
  <category/>
</coreProperties>
</file>