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5798297"/>
        <w:docPartObj>
          <w:docPartGallery w:val="Cover Pages"/>
          <w:docPartUnique/>
        </w:docPartObj>
      </w:sdtPr>
      <w:sdtContent>
        <w:p w:rsidR="00EE2A9D" w:rsidP="00AD51B3" w:rsidRDefault="00EE2A9D" w14:paraId="65D8F4DF" w14:textId="77777777"/>
        <w:p w:rsidR="00241BB9" w:rsidP="00AD51B3" w:rsidRDefault="00000000" w14:paraId="4F370F10" w14:textId="77777777">
          <w:pPr>
            <w:spacing w:line="240" w:lineRule="auto"/>
          </w:pPr>
        </w:p>
      </w:sdtContent>
    </w:sdt>
    <w:p w:rsidR="00CD5856" w:rsidP="00AD51B3" w:rsidRDefault="00CD5856" w14:paraId="10852CDE" w14:textId="77777777">
      <w:pPr>
        <w:sectPr w:rsidR="00CD5856" w:rsidSect="003C472B">
          <w:headerReference w:type="default" r:id="rId9"/>
          <w:footerReference w:type="default" r:id="rId10"/>
          <w:type w:val="continuous"/>
          <w:pgSz w:w="11905" w:h="16837"/>
          <w:pgMar w:top="2948" w:right="2778" w:bottom="1049" w:left="1588" w:header="6521" w:footer="709" w:gutter="0"/>
          <w:pgNumType w:start="1"/>
          <w:cols w:space="708"/>
          <w:docGrid w:linePitch="326"/>
        </w:sectPr>
      </w:pPr>
    </w:p>
    <w:p w:rsidR="00D6698C" w:rsidP="00AD51B3" w:rsidRDefault="00000000" w14:paraId="6016E92F" w14:textId="16FA8F5F">
      <w:pPr>
        <w:pStyle w:val="Huisstijl-Aanhef"/>
      </w:pPr>
      <w:r>
        <w:t xml:space="preserve">Geachte </w:t>
      </w:r>
      <w:r w:rsidR="0068247A">
        <w:t>v</w:t>
      </w:r>
      <w:r>
        <w:t>oorzitter,</w:t>
      </w:r>
    </w:p>
    <w:p w:rsidR="00D6698C" w:rsidP="00AD51B3" w:rsidRDefault="00000000" w14:paraId="69FC942D" w14:textId="77777777">
      <w:r>
        <w:t>Het ministerie van VWS, het RIVM, de 25 GGD’en (en namens dezen GGD GHOR Nederland) en – inmiddels ook – het CIBG werken samen aan de uitvoering van het landelijke programma Informatievoorziening voor infectieziektebestrijding (IV IZB).</w:t>
      </w:r>
    </w:p>
    <w:p w:rsidR="00D6698C" w:rsidP="00AD51B3" w:rsidRDefault="00D6698C" w14:paraId="19CD75F7" w14:textId="77777777"/>
    <w:p w:rsidR="00D6698C" w:rsidP="00AD51B3" w:rsidRDefault="00000000" w14:paraId="7A33429E" w14:textId="77777777">
      <w:r>
        <w:t>Het programma IV IZB heeft tot doel om de informatievoorziening voor infectieziektebestrijding te moderniseren en pandemisch paraat te maken, door te zorgen dat het wendbaar, betrouwbaar en opschaalbaar is. De coronacrisis heeft namelijk duidelijk gemaakt dat de bestaande informatievoorziening niet geschikt is voor de bestrijding van een A-infectieziekte met mogelijk landelijke impact. Een robuust en toekomstbestendig IV-landschap past ook binnen de bredere opgave van maatschappelijke weerbaarheid en weerbare gezondheidszorg.</w:t>
      </w:r>
      <w:r>
        <w:rPr>
          <w:rStyle w:val="Voetnootmarkering"/>
        </w:rPr>
        <w:footnoteReference w:id="1"/>
      </w:r>
      <w:r w:rsidRPr="00680D0D">
        <w:t xml:space="preserve"> </w:t>
      </w:r>
    </w:p>
    <w:p w:rsidR="00D6698C" w:rsidP="00AD51B3" w:rsidRDefault="00D6698C" w14:paraId="1B8FA8F4" w14:textId="77777777">
      <w:pPr>
        <w:rPr>
          <w:rFonts w:eastAsia="Times New Roman"/>
        </w:rPr>
      </w:pPr>
    </w:p>
    <w:p w:rsidRPr="004B69B4" w:rsidR="00D6698C" w:rsidP="00AD51B3" w:rsidRDefault="00000000" w14:paraId="71514E5D" w14:textId="77777777">
      <w:pPr>
        <w:rPr>
          <w:rFonts w:eastAsia="Times New Roman"/>
          <w:b/>
          <w:bCs/>
        </w:rPr>
      </w:pPr>
      <w:r>
        <w:rPr>
          <w:rFonts w:eastAsia="Times New Roman"/>
          <w:b/>
          <w:bCs/>
        </w:rPr>
        <w:t>Aanwijzing CIBG als Landelijke Beheerorganisatie voor GGD’en</w:t>
      </w:r>
    </w:p>
    <w:p w:rsidR="00D6698C" w:rsidP="00AD51B3" w:rsidRDefault="00000000" w14:paraId="573828B0" w14:textId="77777777">
      <w:pPr>
        <w:rPr>
          <w:rFonts w:eastAsia="Times New Roman"/>
        </w:rPr>
      </w:pPr>
      <w:r>
        <w:rPr>
          <w:rFonts w:eastAsia="Times New Roman"/>
        </w:rPr>
        <w:t>Het programma IV IZB is vorig jaar getoetst door het Adviescollege ICT-toetsing (AcICT).</w:t>
      </w:r>
      <w:r>
        <w:rPr>
          <w:rStyle w:val="Voetnootmarkering"/>
          <w:rFonts w:eastAsia="Times New Roman"/>
        </w:rPr>
        <w:footnoteReference w:id="2"/>
      </w:r>
      <w:r>
        <w:rPr>
          <w:rFonts w:eastAsia="Times New Roman"/>
        </w:rPr>
        <w:t xml:space="preserve"> Naast diverse aandachtspunten voor de uitvoering van het programma, benoemde AcICT twee belangrijke randvoorwaarden voor een succesvolle realisatie. Ten eerste moest de structurele financiering voor IV IZB op orde gebracht worden. Hieraan heeft het kabinet begin dit jaar invulling gegeven.</w:t>
      </w:r>
      <w:r>
        <w:rPr>
          <w:rStyle w:val="Voetnootmarkering"/>
        </w:rPr>
        <w:footnoteReference w:id="3"/>
      </w:r>
      <w:r>
        <w:rPr>
          <w:rFonts w:eastAsia="Times New Roman"/>
        </w:rPr>
        <w:t xml:space="preserve"> De tweede randvoorwaarde voor een </w:t>
      </w:r>
      <w:r w:rsidRPr="008C57D9">
        <w:rPr>
          <w:rFonts w:eastAsia="Times New Roman"/>
        </w:rPr>
        <w:t>goed functionerend IV-landschap</w:t>
      </w:r>
      <w:r>
        <w:rPr>
          <w:rFonts w:eastAsia="Times New Roman"/>
        </w:rPr>
        <w:t xml:space="preserve"> tijdens een landelijke uitbraak is dat één centraal aangestuurde organisatie het beheer voor de 25 GGD’en uitvoert. Na zorgvuldige afweging heeft het kabinet besloten het CIBG, als agentschap van VWS, aan te wijzen als Landelijke Beheerorganisatie (LBO) voor de IV IZB van de GGD’en. </w:t>
      </w:r>
    </w:p>
    <w:p w:rsidR="00D6698C" w:rsidP="00AD51B3" w:rsidRDefault="00D6698C" w14:paraId="207DDF27" w14:textId="77777777">
      <w:pPr>
        <w:rPr>
          <w:rFonts w:eastAsia="Times New Roman"/>
        </w:rPr>
      </w:pPr>
    </w:p>
    <w:p w:rsidR="00D6698C" w:rsidP="00AD51B3" w:rsidRDefault="00000000" w14:paraId="17E68E46" w14:textId="77777777">
      <w:pPr>
        <w:rPr>
          <w:rFonts w:eastAsia="Times New Roman"/>
        </w:rPr>
      </w:pPr>
      <w:r>
        <w:rPr>
          <w:rFonts w:eastAsia="Times New Roman"/>
        </w:rPr>
        <w:t xml:space="preserve">Aan de aanwijzing van het CIBG is zorgvuldig onderzoek </w:t>
      </w:r>
      <w:r w:rsidR="00A50882">
        <w:rPr>
          <w:rFonts w:eastAsia="Times New Roman"/>
        </w:rPr>
        <w:t>voorafgegaan</w:t>
      </w:r>
      <w:r>
        <w:rPr>
          <w:rFonts w:eastAsia="Times New Roman"/>
        </w:rPr>
        <w:t>.</w:t>
      </w:r>
      <w:r w:rsidRPr="00680D0D">
        <w:t xml:space="preserve"> </w:t>
      </w:r>
      <w:r>
        <w:rPr>
          <w:rFonts w:eastAsia="Times New Roman"/>
        </w:rPr>
        <w:t xml:space="preserve">Daarin is gekeken naar de technische en organisatorische geschiktheid van de agentschappen die onder het ministerie van VWS vallen. Hieruit bleek dat het CIBG past bij de gevraagde IV-opgave. Een belangrijke randvoorwaarde is de </w:t>
      </w:r>
      <w:r>
        <w:lastRenderedPageBreak/>
        <w:t xml:space="preserve">bedrijfscontinuïteit van het CIBG in de breedste zin. Het </w:t>
      </w:r>
      <w:r w:rsidRPr="00B866B7">
        <w:t>CIBG werkt aan een passende organisatorische inbedding van deze beheertaak binnen de bestaande organisatie</w:t>
      </w:r>
      <w:r>
        <w:t>.</w:t>
      </w:r>
    </w:p>
    <w:p w:rsidR="00D6698C" w:rsidP="00AD51B3" w:rsidRDefault="00D6698C" w14:paraId="02ECC244" w14:textId="77777777">
      <w:pPr>
        <w:rPr>
          <w:rFonts w:eastAsia="Times New Roman"/>
        </w:rPr>
      </w:pPr>
    </w:p>
    <w:p w:rsidRPr="00A25E08" w:rsidR="00D6698C" w:rsidP="00AD51B3" w:rsidRDefault="00000000" w14:paraId="4FE54BF8" w14:textId="77777777">
      <w:r>
        <w:rPr>
          <w:rFonts w:eastAsia="Times New Roman"/>
        </w:rPr>
        <w:t>Het CIBG zal in de praktijk, namens de minister van VWS, de IV voor de GGD’en realiseren, in beheer nemen en doorontwikkelen. Onder deze taak vallen verschillende werkzaamheden, zoals:</w:t>
      </w:r>
    </w:p>
    <w:p w:rsidR="00D6698C" w:rsidP="00AD51B3" w:rsidRDefault="00000000" w14:paraId="2AA05BD0" w14:textId="77777777">
      <w:pPr>
        <w:pStyle w:val="Lijstalinea"/>
        <w:numPr>
          <w:ilvl w:val="0"/>
          <w:numId w:val="2"/>
        </w:numPr>
        <w:suppressAutoHyphens/>
        <w:rPr>
          <w:rFonts w:eastAsia="Times New Roman"/>
          <w:color w:val="auto"/>
        </w:rPr>
      </w:pPr>
      <w:r>
        <w:rPr>
          <w:rFonts w:eastAsia="Times New Roman"/>
          <w:color w:val="auto"/>
        </w:rPr>
        <w:t>de IV ontwerpen, inrichten en in stand houden;</w:t>
      </w:r>
    </w:p>
    <w:p w:rsidR="00D6698C" w:rsidP="00AD51B3" w:rsidRDefault="00000000" w14:paraId="64EF0890" w14:textId="77777777">
      <w:pPr>
        <w:pStyle w:val="Lijstalinea"/>
        <w:numPr>
          <w:ilvl w:val="0"/>
          <w:numId w:val="2"/>
        </w:numPr>
        <w:suppressAutoHyphens/>
        <w:rPr>
          <w:rFonts w:eastAsia="Times New Roman"/>
          <w:color w:val="auto"/>
        </w:rPr>
      </w:pPr>
      <w:r>
        <w:rPr>
          <w:rFonts w:eastAsia="Times New Roman"/>
          <w:color w:val="auto"/>
        </w:rPr>
        <w:t>de betrouwbare en veilige levering van de IV aan de GGD’en;</w:t>
      </w:r>
    </w:p>
    <w:p w:rsidR="00D6698C" w:rsidP="00AD51B3" w:rsidRDefault="00000000" w14:paraId="41285986" w14:textId="77777777">
      <w:pPr>
        <w:pStyle w:val="Lijstalinea"/>
        <w:numPr>
          <w:ilvl w:val="0"/>
          <w:numId w:val="2"/>
        </w:numPr>
        <w:suppressAutoHyphens/>
        <w:rPr>
          <w:rFonts w:eastAsia="Times New Roman"/>
          <w:color w:val="auto"/>
        </w:rPr>
      </w:pPr>
      <w:r>
        <w:rPr>
          <w:rFonts w:eastAsia="Times New Roman"/>
          <w:color w:val="auto"/>
        </w:rPr>
        <w:t>het aansturen van leveranciers van de verschillende onderdelen van de IV;</w:t>
      </w:r>
    </w:p>
    <w:p w:rsidR="00D6698C" w:rsidP="00AD51B3" w:rsidRDefault="00000000" w14:paraId="43FF4205" w14:textId="77777777">
      <w:pPr>
        <w:pStyle w:val="Lijstalinea"/>
        <w:numPr>
          <w:ilvl w:val="0"/>
          <w:numId w:val="2"/>
        </w:numPr>
        <w:suppressAutoHyphens/>
        <w:rPr>
          <w:rFonts w:eastAsia="Times New Roman"/>
          <w:color w:val="auto"/>
        </w:rPr>
      </w:pPr>
      <w:r>
        <w:rPr>
          <w:rFonts w:eastAsia="Times New Roman"/>
          <w:color w:val="auto"/>
        </w:rPr>
        <w:t>(een deel van) de afstemming en uitwerking van nieuwe gebruikersbehoeften van GGD’en; en</w:t>
      </w:r>
    </w:p>
    <w:p w:rsidRPr="00372743" w:rsidR="00D6698C" w:rsidP="00AD51B3" w:rsidRDefault="00000000" w14:paraId="32949993" w14:textId="77777777">
      <w:pPr>
        <w:pStyle w:val="Lijstalinea"/>
        <w:numPr>
          <w:ilvl w:val="0"/>
          <w:numId w:val="2"/>
        </w:numPr>
        <w:suppressAutoHyphens/>
        <w:rPr>
          <w:rFonts w:eastAsia="Times New Roman"/>
          <w:color w:val="auto"/>
        </w:rPr>
      </w:pPr>
      <w:r>
        <w:rPr>
          <w:rFonts w:eastAsia="Times New Roman"/>
          <w:color w:val="auto"/>
        </w:rPr>
        <w:t xml:space="preserve">de doorontwikkeling van de IV. </w:t>
      </w:r>
    </w:p>
    <w:p w:rsidR="00D6698C" w:rsidP="00AD51B3" w:rsidRDefault="00D6698C" w14:paraId="09D47B7D" w14:textId="77777777">
      <w:pPr>
        <w:rPr>
          <w:rFonts w:eastAsia="Times New Roman"/>
        </w:rPr>
      </w:pPr>
    </w:p>
    <w:p w:rsidR="00D6698C" w:rsidP="00AD51B3" w:rsidRDefault="00000000" w14:paraId="37923125" w14:textId="77777777">
      <w:pPr>
        <w:rPr>
          <w:rFonts w:eastAsia="Times New Roman"/>
          <w:b/>
          <w:bCs/>
        </w:rPr>
      </w:pPr>
      <w:r>
        <w:rPr>
          <w:rFonts w:eastAsia="Times New Roman"/>
          <w:b/>
          <w:bCs/>
        </w:rPr>
        <w:t>Toewerken naar realisatie</w:t>
      </w:r>
    </w:p>
    <w:p w:rsidR="00D6698C" w:rsidP="00AD51B3" w:rsidRDefault="00000000" w14:paraId="7E741DE5" w14:textId="77777777">
      <w:r>
        <w:t xml:space="preserve">Het CIBG bereidt momenteel de realisatie voor, dat wil zeggen het uitwerken </w:t>
      </w:r>
      <w:r w:rsidRPr="009E0CBC">
        <w:t>van</w:t>
      </w:r>
      <w:r>
        <w:t xml:space="preserve"> </w:t>
      </w:r>
      <w:r w:rsidRPr="009E0CBC">
        <w:t>de</w:t>
      </w:r>
      <w:r w:rsidRPr="00080C51">
        <w:t xml:space="preserve"> </w:t>
      </w:r>
      <w:r>
        <w:t>ver</w:t>
      </w:r>
      <w:r w:rsidRPr="00080C51">
        <w:t>eis</w:t>
      </w:r>
      <w:r>
        <w:t>t</w:t>
      </w:r>
      <w:r w:rsidRPr="00080C51">
        <w:t>en</w:t>
      </w:r>
      <w:r>
        <w:t xml:space="preserve"> aan de IV</w:t>
      </w:r>
      <w:r w:rsidRPr="00080C51">
        <w:t xml:space="preserve">, </w:t>
      </w:r>
      <w:r>
        <w:t xml:space="preserve">het betrekken van </w:t>
      </w:r>
      <w:r w:rsidRPr="00080C51">
        <w:t>stakeholders, de verdere kennisopbouw</w:t>
      </w:r>
      <w:r>
        <w:t>, de technische afstemming met het RIVM en het opstellen van een roadmap voor</w:t>
      </w:r>
      <w:r w:rsidRPr="00993066">
        <w:t xml:space="preserve"> de </w:t>
      </w:r>
      <w:r>
        <w:t xml:space="preserve">realisatie en </w:t>
      </w:r>
      <w:r w:rsidRPr="00993066">
        <w:t>implementati</w:t>
      </w:r>
      <w:r>
        <w:t>e</w:t>
      </w:r>
      <w:r w:rsidRPr="00080C51">
        <w:t>.</w:t>
      </w:r>
      <w:r>
        <w:t xml:space="preserve"> De overgang naar een nieuw IV-landschap voor de GGD’en is een omvangrijke operatie. Daarom wordt – in lijn met het advies van AcICT – gewerkt met een gefaseerde implementatie, zodat continuïteit van de huidige dienstverlening wordt gewaarborgd.</w:t>
      </w:r>
    </w:p>
    <w:p w:rsidR="00D6698C" w:rsidP="00AD51B3" w:rsidRDefault="00D6698C" w14:paraId="47ABE901" w14:textId="77777777"/>
    <w:p w:rsidRPr="00562833" w:rsidR="00D6698C" w:rsidP="00AD51B3" w:rsidRDefault="00000000" w14:paraId="2916AD4C" w14:textId="2BDBE20A">
      <w:r>
        <w:t xml:space="preserve">Gelijktijdig werkt het kabinet aan een wetsvoorstel voor de wijziging van de Wet publieke gezondheid (Wpg) dat de aansluiting op de IV en gebruik daarvan door de GGD’en voor infectieziektebestrijding zal verankeren. </w:t>
      </w:r>
      <w:r w:rsidRPr="003C2FEC">
        <w:t xml:space="preserve">Daarnaast wordt </w:t>
      </w:r>
      <w:r>
        <w:t>hiermee in de Wpg vastgelegd dat de Minister van VWS – in de praktijk het CIBG –</w:t>
      </w:r>
      <w:r w:rsidRPr="003C2FEC">
        <w:t>verantwoordelijk</w:t>
      </w:r>
      <w:r>
        <w:t xml:space="preserve"> is </w:t>
      </w:r>
      <w:r w:rsidRPr="003C2FEC">
        <w:t>voor het beheer en de doorontwikkeling van de IV.</w:t>
      </w:r>
      <w:r>
        <w:t xml:space="preserve"> Deze elementen worden hiermee duurzaam geborgd. </w:t>
      </w:r>
      <w:r w:rsidRPr="00BD1DC1">
        <w:t xml:space="preserve">Het wetsvoorstel bevindt zich momenteel in de advies- en consultatiefase. Naar verwachting zal het wetsvoorstel medio 2027 aan </w:t>
      </w:r>
      <w:r w:rsidR="00AD51B3">
        <w:t>de</w:t>
      </w:r>
      <w:r w:rsidRPr="00BD1DC1">
        <w:t xml:space="preserve"> Kamer worden aangeboden.</w:t>
      </w:r>
      <w:r>
        <w:t xml:space="preserve"> Tot de daadwerkelijke inwerkingtreding zal het kabinet, in overleg met de betrokken organisaties, de bestaande bestuurlijke afspraken actualiseren en verlengen.</w:t>
      </w:r>
      <w:r>
        <w:rPr>
          <w:rStyle w:val="Voetnootmarkering"/>
        </w:rPr>
        <w:footnoteReference w:id="4"/>
      </w:r>
    </w:p>
    <w:p w:rsidR="00D6698C" w:rsidP="00AD51B3" w:rsidRDefault="00D6698C" w14:paraId="6602FF98" w14:textId="77777777"/>
    <w:p w:rsidRPr="00B642A2" w:rsidR="00D6698C" w:rsidP="00AD51B3" w:rsidRDefault="00000000" w14:paraId="1C1452E5" w14:textId="77777777">
      <w:pPr>
        <w:rPr>
          <w:b/>
          <w:bCs/>
        </w:rPr>
      </w:pPr>
      <w:r w:rsidRPr="00B642A2">
        <w:rPr>
          <w:b/>
          <w:bCs/>
        </w:rPr>
        <w:t>Tot slot</w:t>
      </w:r>
    </w:p>
    <w:p w:rsidR="00D6698C" w:rsidP="00AD51B3" w:rsidRDefault="00000000" w14:paraId="52BCEB84" w14:textId="564690DA">
      <w:r>
        <w:t>Met deze aanwijzing wordt een belangrijke randvoorwaarde gerealiseerd voor een robuuste en toekomstbestendige informatievoorziening voor de infectieziektebestrijding.</w:t>
      </w:r>
      <w:r w:rsidRPr="003D6F9C">
        <w:rPr>
          <w:rFonts w:ascii="Segoe UI" w:hAnsi="Segoe UI" w:cs="Segoe UI"/>
        </w:rPr>
        <w:t xml:space="preserve"> </w:t>
      </w:r>
      <w:r w:rsidRPr="003D6F9C">
        <w:t>Dit is niet alleen van belang bij een nieuwe epidemie, maar draagt ook bij aan de dagelijkse infectieziektebestrijding en de bestrijding van (boven)regionale uitbraken van infectieziekten.</w:t>
      </w:r>
      <w:r>
        <w:t xml:space="preserve"> Vanzelfsprekend blijft het kabinet </w:t>
      </w:r>
      <w:r w:rsidR="00AD51B3">
        <w:t>de</w:t>
      </w:r>
      <w:r>
        <w:t xml:space="preserve"> Kamer periodiek informeren over de voortgang van het programma IV IZB.</w:t>
      </w:r>
    </w:p>
    <w:p w:rsidRPr="009A31BF" w:rsidR="00CD5856" w:rsidP="00AD51B3" w:rsidRDefault="00000000" w14:paraId="1121500B" w14:textId="77777777">
      <w:pPr>
        <w:pStyle w:val="Huisstijl-Slotzin"/>
      </w:pPr>
      <w:r>
        <w:t>Hoogachtend,</w:t>
      </w:r>
    </w:p>
    <w:p w:rsidR="00BC481F" w:rsidP="00AD51B3" w:rsidRDefault="00BC481F" w14:paraId="46087B01" w14:textId="77777777">
      <w:pPr>
        <w:spacing w:line="240" w:lineRule="auto"/>
        <w:rPr>
          <w:noProof/>
        </w:rPr>
      </w:pPr>
    </w:p>
    <w:p w:rsidR="0068247A" w:rsidP="00AD51B3" w:rsidRDefault="00000000" w14:paraId="6E7558F2" w14:textId="77777777">
      <w:pPr>
        <w:spacing w:line="240" w:lineRule="atLeast"/>
      </w:pPr>
      <w:r>
        <w:t xml:space="preserve">de minister van Volksgezondheid, </w:t>
      </w:r>
    </w:p>
    <w:p w:rsidR="00C62B6C" w:rsidP="00AD51B3" w:rsidRDefault="00000000" w14:paraId="4E63BA5E" w14:textId="425C6AAD">
      <w:pPr>
        <w:spacing w:line="240" w:lineRule="atLeast"/>
        <w:rPr>
          <w:szCs w:val="18"/>
        </w:rPr>
      </w:pPr>
      <w:r>
        <w:t>Welzijn en Sport</w:t>
      </w:r>
      <w:r>
        <w:rPr>
          <w:szCs w:val="18"/>
        </w:rPr>
        <w:t>,</w:t>
      </w:r>
    </w:p>
    <w:p w:rsidR="00AD51B3" w:rsidP="00AD51B3" w:rsidRDefault="00000000" w14:paraId="433323B0" w14:textId="77777777">
      <w:pPr>
        <w:spacing w:line="240" w:lineRule="atLeast"/>
      </w:pPr>
      <w:r>
        <w:cr/>
      </w:r>
    </w:p>
    <w:p w:rsidRPr="007B6A41" w:rsidR="00C62B6C" w:rsidP="00AD51B3" w:rsidRDefault="00C62B6C" w14:paraId="653A2269" w14:textId="2EB700A2">
      <w:pPr>
        <w:spacing w:line="240" w:lineRule="atLeast"/>
        <w:rPr>
          <w:szCs w:val="18"/>
        </w:rPr>
      </w:pPr>
    </w:p>
    <w:p w:rsidR="00235AED" w:rsidP="00AD51B3" w:rsidRDefault="00000000" w14:paraId="112C4936" w14:textId="7B7A42A3">
      <w:pPr>
        <w:spacing w:line="240" w:lineRule="atLeast"/>
        <w:rPr>
          <w:noProof/>
        </w:rPr>
      </w:pPr>
      <w:r>
        <w:t>Sophie Herman</w:t>
      </w:r>
      <w:r w:rsidR="0068247A">
        <w:t>s</w:t>
      </w:r>
    </w:p>
    <w:sectPr w:rsidR="00235AED" w:rsidSect="008D59C5">
      <w:headerReference w:type="default" r:id="rId11"/>
      <w:headerReference w:type="first" r:id="rId12"/>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908AE" w14:textId="77777777" w:rsidR="0094685A" w:rsidRDefault="0094685A">
      <w:pPr>
        <w:spacing w:line="240" w:lineRule="auto"/>
      </w:pPr>
      <w:r>
        <w:separator/>
      </w:r>
    </w:p>
  </w:endnote>
  <w:endnote w:type="continuationSeparator" w:id="0">
    <w:p w14:paraId="69500A70" w14:textId="77777777" w:rsidR="0094685A" w:rsidRDefault="009468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Sylfaen"/>
    <w:charset w:val="00"/>
    <w:family w:val="swiss"/>
    <w:pitch w:val="variable"/>
    <w:sig w:usb0="E7000EFF" w:usb1="5200FDFF" w:usb2="0A042021" w:usb3="00000000" w:csb0="000001BF" w:csb1="00000000"/>
  </w:font>
  <w:font w:name="Lohit Hindi">
    <w:altName w:val="Cambria"/>
    <w:charset w:val="00"/>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6DBCE" w14:textId="24AA5BF6" w:rsidR="00DC7639" w:rsidRDefault="00246F7F">
    <w:pPr>
      <w:pStyle w:val="Voettekst"/>
    </w:pPr>
    <w:r>
      <w:rPr>
        <w:noProof/>
        <w:lang w:val="en-US" w:eastAsia="en-US" w:bidi="ar-SA"/>
      </w:rPr>
      <mc:AlternateContent>
        <mc:Choice Requires="wps">
          <w:drawing>
            <wp:anchor distT="0" distB="0" distL="114300" distR="114300" simplePos="0" relativeHeight="251653120" behindDoc="0" locked="1" layoutInCell="1" allowOverlap="1" wp14:anchorId="3D5C1481" wp14:editId="4B4B5936">
              <wp:simplePos x="0" y="0"/>
              <wp:positionH relativeFrom="page">
                <wp:posOffset>5922645</wp:posOffset>
              </wp:positionH>
              <wp:positionV relativeFrom="page">
                <wp:posOffset>10225405</wp:posOffset>
              </wp:positionV>
              <wp:extent cx="1259840" cy="185420"/>
              <wp:effectExtent l="7620" t="5080" r="8890" b="9525"/>
              <wp:wrapNone/>
              <wp:docPr id="198936884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85420"/>
                      </a:xfrm>
                      <a:prstGeom prst="rect">
                        <a:avLst/>
                      </a:prstGeom>
                      <a:solidFill>
                        <a:srgbClr val="FFFFFF"/>
                      </a:solidFill>
                      <a:ln w="9525">
                        <a:solidFill>
                          <a:srgbClr val="FFFFFF"/>
                        </a:solidFill>
                        <a:miter lim="800000"/>
                        <a:headEnd/>
                        <a:tailEnd/>
                      </a:ln>
                    </wps:spPr>
                    <wps:txbx>
                      <w:txbxContent>
                        <w:p w14:paraId="7AE547C7" w14:textId="77777777" w:rsidR="00DC7639" w:rsidRDefault="00000000" w:rsidP="00DC7639">
                          <w:pPr>
                            <w:pStyle w:val="Huisstijl-Paginanummer"/>
                          </w:pPr>
                          <w:r>
                            <w:t xml:space="preserve">Pagina </w:t>
                          </w:r>
                          <w:r w:rsidR="00C62B6C">
                            <w:fldChar w:fldCharType="begin"/>
                          </w:r>
                          <w:r w:rsidR="00C62B6C">
                            <w:instrText xml:space="preserve"> PAGE    \* MERGEFORMAT </w:instrText>
                          </w:r>
                          <w:r w:rsidR="00C62B6C">
                            <w:fldChar w:fldCharType="separate"/>
                          </w:r>
                          <w:r w:rsidR="004509BE">
                            <w:rPr>
                              <w:noProof/>
                            </w:rPr>
                            <w:t>1</w:t>
                          </w:r>
                          <w:r w:rsidR="00C62B6C">
                            <w:rPr>
                              <w:noProof/>
                            </w:rPr>
                            <w:fldChar w:fldCharType="end"/>
                          </w:r>
                          <w:r>
                            <w:t xml:space="preserve"> van </w:t>
                          </w:r>
                          <w:r w:rsidR="004509BE">
                            <w:fldChar w:fldCharType="begin"/>
                          </w:r>
                          <w:r>
                            <w:instrText xml:space="preserve"> NUMPAGES   \* MERGEFORMAT </w:instrText>
                          </w:r>
                          <w:r w:rsidR="004509BE">
                            <w:fldChar w:fldCharType="separate"/>
                          </w:r>
                          <w:r w:rsidR="004509BE">
                            <w:rPr>
                              <w:noProof/>
                            </w:rPr>
                            <w:t>1</w:t>
                          </w:r>
                          <w:r w:rsidR="004509BE">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5C1481" id="_x0000_t202" coordsize="21600,21600" o:spt="202" path="m,l,21600r21600,l21600,xe">
              <v:stroke joinstyle="miter"/>
              <v:path gradientshapeok="t" o:connecttype="rect"/>
            </v:shapetype>
            <v:shape id="Text Box 25" o:spid="_x0000_s1031" type="#_x0000_t202" style="position:absolute;margin-left:466.35pt;margin-top:805.15pt;width:99.2pt;height:14.6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" strokecolor="white">
              <v:textbox inset="0,0,0,0">
                <w:txbxContent>
                  <w:p w14:paraId="7AE547C7" w14:textId="77777777" w:rsidR="00DC7639" w:rsidRDefault="00000000" w:rsidP="00DC7639">
                    <w:pPr>
                      <w:pStyle w:val="Huisstijl-Paginanummer"/>
                    </w:pPr>
                    <w:r>
                      <w:t xml:space="preserve">Pagina </w:t>
                    </w:r>
                    <w:r w:rsidR="00C62B6C">
                      <w:fldChar w:fldCharType="begin"/>
                    </w:r>
                    <w:r w:rsidR="00C62B6C">
                      <w:instrText xml:space="preserve"> PAGE    \* MERGEFORMAT </w:instrText>
                    </w:r>
                    <w:r w:rsidR="00C62B6C">
                      <w:fldChar w:fldCharType="separate"/>
                    </w:r>
                    <w:r w:rsidR="004509BE">
                      <w:rPr>
                        <w:noProof/>
                      </w:rPr>
                      <w:t>1</w:t>
                    </w:r>
                    <w:r w:rsidR="00C62B6C">
                      <w:rPr>
                        <w:noProof/>
                      </w:rPr>
                      <w:fldChar w:fldCharType="end"/>
                    </w:r>
                    <w:r>
                      <w:t xml:space="preserve"> van </w:t>
                    </w:r>
                    <w:r w:rsidR="004509BE">
                      <w:fldChar w:fldCharType="begin"/>
                    </w:r>
                    <w:r>
                      <w:instrText xml:space="preserve"> NUMPAGES   \* MERGEFORMAT </w:instrText>
                    </w:r>
                    <w:r w:rsidR="004509BE">
                      <w:fldChar w:fldCharType="separate"/>
                    </w:r>
                    <w:r w:rsidR="004509BE">
                      <w:rPr>
                        <w:noProof/>
                      </w:rPr>
                      <w:t>1</w:t>
                    </w:r>
                    <w:r w:rsidR="004509BE">
                      <w:rPr>
                        <w:noProof/>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AF632" w14:textId="77777777" w:rsidR="0094685A" w:rsidRDefault="0094685A">
      <w:pPr>
        <w:spacing w:line="240" w:lineRule="auto"/>
      </w:pPr>
      <w:r>
        <w:separator/>
      </w:r>
    </w:p>
  </w:footnote>
  <w:footnote w:type="continuationSeparator" w:id="0">
    <w:p w14:paraId="095885F2" w14:textId="77777777" w:rsidR="0094685A" w:rsidRDefault="0094685A">
      <w:pPr>
        <w:spacing w:line="240" w:lineRule="auto"/>
      </w:pPr>
      <w:r>
        <w:continuationSeparator/>
      </w:r>
    </w:p>
  </w:footnote>
  <w:footnote w:id="1">
    <w:p w14:paraId="4C96452A" w14:textId="77777777" w:rsidR="00D6698C" w:rsidRPr="00630A0A" w:rsidRDefault="00000000" w:rsidP="00D6698C">
      <w:pPr>
        <w:pStyle w:val="Voetnoottekst"/>
        <w:rPr>
          <w:sz w:val="16"/>
          <w:szCs w:val="16"/>
        </w:rPr>
      </w:pPr>
      <w:r w:rsidRPr="00630A0A">
        <w:rPr>
          <w:rStyle w:val="Voetnootmarkering"/>
          <w:sz w:val="16"/>
          <w:szCs w:val="16"/>
        </w:rPr>
        <w:footnoteRef/>
      </w:r>
      <w:r w:rsidRPr="00630A0A">
        <w:rPr>
          <w:sz w:val="16"/>
          <w:szCs w:val="16"/>
        </w:rPr>
        <w:t xml:space="preserve"> Kamerstukken II 2024/25, 30821, nr. 304.</w:t>
      </w:r>
    </w:p>
  </w:footnote>
  <w:footnote w:id="2">
    <w:p w14:paraId="3BE82E4E" w14:textId="77777777" w:rsidR="00D6698C" w:rsidRPr="00EA711C" w:rsidRDefault="00000000" w:rsidP="00D6698C">
      <w:pPr>
        <w:pStyle w:val="Voetnoottekst"/>
        <w:rPr>
          <w:sz w:val="16"/>
          <w:szCs w:val="16"/>
        </w:rPr>
      </w:pPr>
      <w:r w:rsidRPr="00EA711C">
        <w:rPr>
          <w:rStyle w:val="Voetnootmarkering"/>
          <w:sz w:val="16"/>
          <w:szCs w:val="16"/>
        </w:rPr>
        <w:footnoteRef/>
      </w:r>
      <w:r w:rsidRPr="00630A0A">
        <w:rPr>
          <w:sz w:val="16"/>
          <w:szCs w:val="16"/>
        </w:rPr>
        <w:t xml:space="preserve"> Kamerstukken II 2024/25, 25295, nr. 2235.</w:t>
      </w:r>
    </w:p>
  </w:footnote>
  <w:footnote w:id="3">
    <w:p w14:paraId="55453C34" w14:textId="77777777" w:rsidR="00D6698C" w:rsidRDefault="00000000" w:rsidP="00D6698C">
      <w:pPr>
        <w:pStyle w:val="Voetnoottekst"/>
      </w:pPr>
      <w:r w:rsidRPr="00AF5F8D">
        <w:rPr>
          <w:rStyle w:val="Voetnootmarkering"/>
          <w:sz w:val="16"/>
          <w:szCs w:val="16"/>
        </w:rPr>
        <w:footnoteRef/>
      </w:r>
      <w:r w:rsidRPr="00AF5F8D">
        <w:rPr>
          <w:sz w:val="16"/>
          <w:szCs w:val="16"/>
        </w:rPr>
        <w:t xml:space="preserve"> </w:t>
      </w:r>
      <w:r w:rsidRPr="00630A0A">
        <w:rPr>
          <w:sz w:val="16"/>
          <w:szCs w:val="16"/>
        </w:rPr>
        <w:t>Kamerstukken II, 2025/26, 25295, nr. 2240.</w:t>
      </w:r>
    </w:p>
  </w:footnote>
  <w:footnote w:id="4">
    <w:p w14:paraId="5C2376DF" w14:textId="77777777" w:rsidR="00D6698C" w:rsidRPr="00372743" w:rsidRDefault="00000000" w:rsidP="00D6698C">
      <w:pPr>
        <w:pStyle w:val="Voetnoottekst"/>
        <w:rPr>
          <w:sz w:val="16"/>
          <w:szCs w:val="16"/>
        </w:rPr>
      </w:pPr>
      <w:r w:rsidRPr="00372743">
        <w:rPr>
          <w:rStyle w:val="Voetnootmarkering"/>
          <w:sz w:val="16"/>
          <w:szCs w:val="16"/>
        </w:rPr>
        <w:footnoteRef/>
      </w:r>
      <w:r w:rsidRPr="00372743">
        <w:rPr>
          <w:sz w:val="16"/>
          <w:szCs w:val="16"/>
        </w:rPr>
        <w:t xml:space="preserve"> </w:t>
      </w:r>
      <w:r w:rsidRPr="00070169">
        <w:rPr>
          <w:sz w:val="16"/>
          <w:szCs w:val="16"/>
        </w:rPr>
        <w:t>Staatscourant 2025, 3957.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803D6" w14:textId="33EEA777" w:rsidR="00CD5856" w:rsidRDefault="00000000">
    <w:pPr>
      <w:pStyle w:val="Koptekst"/>
    </w:pPr>
    <w:r>
      <w:rPr>
        <w:noProof/>
        <w:lang w:eastAsia="nl-NL" w:bidi="ar-SA"/>
      </w:rPr>
      <w:drawing>
        <wp:anchor distT="0" distB="0" distL="114300" distR="114300" simplePos="0" relativeHeight="251652096" behindDoc="1" locked="0" layoutInCell="1" allowOverlap="1" wp14:anchorId="7B9AE52A" wp14:editId="0448A930">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51072" behindDoc="0" locked="0" layoutInCell="1" allowOverlap="1" wp14:anchorId="12D19718" wp14:editId="21E90A9B">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246F7F">
      <w:rPr>
        <w:noProof/>
        <w:lang w:eastAsia="nl-NL" w:bidi="ar-SA"/>
      </w:rPr>
      <mc:AlternateContent>
        <mc:Choice Requires="wps">
          <w:drawing>
            <wp:anchor distT="0" distB="0" distL="114300" distR="114300" simplePos="0" relativeHeight="251658240" behindDoc="0" locked="0" layoutInCell="1" allowOverlap="1" wp14:anchorId="09B10DEB" wp14:editId="2E34A019">
              <wp:simplePos x="0" y="0"/>
              <wp:positionH relativeFrom="page">
                <wp:posOffset>5922645</wp:posOffset>
              </wp:positionH>
              <wp:positionV relativeFrom="page">
                <wp:posOffset>1965960</wp:posOffset>
              </wp:positionV>
              <wp:extent cx="1259840" cy="8009890"/>
              <wp:effectExtent l="7620" t="13335" r="8890" b="6350"/>
              <wp:wrapNone/>
              <wp:docPr id="4714837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6CF509BB" w14:textId="77777777" w:rsidR="00CD5856" w:rsidRDefault="00000000">
                          <w:pPr>
                            <w:pStyle w:val="Huisstijl-AfzendgegevensW1"/>
                          </w:pPr>
                          <w:r>
                            <w:t>Bezoekadres</w:t>
                          </w:r>
                        </w:p>
                        <w:p w14:paraId="0F8337E2" w14:textId="77777777" w:rsidR="00CD5856" w:rsidRDefault="00000000">
                          <w:pPr>
                            <w:pStyle w:val="Huisstijl-Afzendgegevens"/>
                          </w:pPr>
                          <w:r>
                            <w:t>Parnassusplein 5</w:t>
                          </w:r>
                        </w:p>
                        <w:p w14:paraId="380390C6" w14:textId="77777777" w:rsidR="00CD5856" w:rsidRDefault="00000000">
                          <w:pPr>
                            <w:pStyle w:val="Huisstijl-Afzendgegevens"/>
                          </w:pPr>
                          <w:r>
                            <w:t>2511</w:t>
                          </w:r>
                          <w:r w:rsidR="008D59C5" w:rsidRPr="008D59C5">
                            <w:t xml:space="preserve"> </w:t>
                          </w:r>
                          <w:r>
                            <w:t>VX</w:t>
                          </w:r>
                          <w:r w:rsidR="00E1490C">
                            <w:t xml:space="preserve">  </w:t>
                          </w:r>
                          <w:r w:rsidR="008D59C5" w:rsidRPr="008D59C5">
                            <w:t>Den Haag</w:t>
                          </w:r>
                        </w:p>
                        <w:p w14:paraId="7BD5D431" w14:textId="77777777" w:rsidR="00CD5856" w:rsidRDefault="00000000">
                          <w:pPr>
                            <w:pStyle w:val="Huisstijl-Afzendgegevens"/>
                          </w:pPr>
                          <w:r w:rsidRPr="008D59C5">
                            <w:t>www.rijksoverheid.nl</w:t>
                          </w:r>
                        </w:p>
                        <w:p w14:paraId="553A5AF4" w14:textId="77777777" w:rsidR="00CD5856" w:rsidRDefault="00000000">
                          <w:pPr>
                            <w:pStyle w:val="Huisstijl-ReferentiegegevenskopW2"/>
                          </w:pPr>
                          <w:r w:rsidRPr="008D59C5">
                            <w:t>Kenmerk</w:t>
                          </w:r>
                        </w:p>
                        <w:p w14:paraId="3AC025EC" w14:textId="77777777" w:rsidR="00CD5856" w:rsidRDefault="00000000">
                          <w:pPr>
                            <w:pStyle w:val="Huisstijl-Referentiegegevens"/>
                          </w:pPr>
                          <w:bookmarkStart w:id="0" w:name="_Hlk117784077"/>
                          <w:r>
                            <w:t>4495602-1102115-IZB</w:t>
                          </w:r>
                        </w:p>
                        <w:bookmarkEnd w:id="0"/>
                        <w:p w14:paraId="391ED6AC" w14:textId="0B7353E2" w:rsidR="00215CB5" w:rsidRDefault="00000000">
                          <w:pPr>
                            <w:pStyle w:val="Huisstijl-ReferentiegegevenskopW1"/>
                          </w:pPr>
                          <w:r w:rsidRPr="008D59C5">
                            <w:t>Bijlage(n)</w:t>
                          </w:r>
                        </w:p>
                        <w:p w14:paraId="3B1F9E4E" w14:textId="509C82EB" w:rsidR="0068247A" w:rsidRPr="0068247A" w:rsidRDefault="0068247A" w:rsidP="0068247A">
                          <w:pPr>
                            <w:pStyle w:val="Huisstijl-Referentiegegevens"/>
                          </w:pPr>
                          <w:r>
                            <w:t>-</w:t>
                          </w:r>
                        </w:p>
                        <w:p w14:paraId="6F1E5BA0" w14:textId="77777777" w:rsidR="00CD5856" w:rsidRDefault="00000000">
                          <w:pPr>
                            <w:pStyle w:val="Huisstijl-ReferentiegegevenskopW1"/>
                          </w:pPr>
                          <w:r>
                            <w:t>Kenmerk afzender</w:t>
                          </w:r>
                        </w:p>
                        <w:p w14:paraId="7AADEC7A" w14:textId="77777777" w:rsidR="00CD5856" w:rsidRDefault="00CD5856">
                          <w:pPr>
                            <w:pStyle w:val="Huisstijl-Referentiegegevens"/>
                          </w:pPr>
                        </w:p>
                        <w:p w14:paraId="7D55FF20" w14:textId="77777777" w:rsidR="00CD5856" w:rsidRDefault="00000000">
                          <w:pPr>
                            <w:pStyle w:val="Huisstijl-Algemenevoorwaarden"/>
                          </w:pPr>
                          <w:r>
                            <w:t>Correspondentie uitsluitend richten aan het retouradres met vermelding van de datum en het kenmerk van deze brief.</w:t>
                          </w:r>
                        </w:p>
                        <w:p w14:paraId="672963BC" w14:textId="77777777" w:rsidR="00CD5856" w:rsidRDefault="00CD5856"/>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B10DEB" id="_x0000_t202" coordsize="21600,21600" o:spt="202" path="m,l,21600r21600,l21600,xe">
              <v:stroke joinstyle="miter"/>
              <v:path gradientshapeok="t" o:connecttype="rect"/>
            </v:shapetype>
            <v:shape id="Text Box 30" o:spid="_x0000_s1026" type="#_x0000_t202" style="position:absolute;margin-left:466.35pt;margin-top:154.8pt;width:99.2pt;height:630.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" strokecolor="white">
              <v:textbox inset="0,0,0,0">
                <w:txbxContent>
                  <w:p w14:paraId="6CF509BB" w14:textId="77777777" w:rsidR="00CD5856" w:rsidRDefault="00000000">
                    <w:pPr>
                      <w:pStyle w:val="Huisstijl-AfzendgegevensW1"/>
                    </w:pPr>
                    <w:r>
                      <w:t>Bezoekadres</w:t>
                    </w:r>
                  </w:p>
                  <w:p w14:paraId="0F8337E2" w14:textId="77777777" w:rsidR="00CD5856" w:rsidRDefault="00000000">
                    <w:pPr>
                      <w:pStyle w:val="Huisstijl-Afzendgegevens"/>
                    </w:pPr>
                    <w:r>
                      <w:t>Parnassusplein 5</w:t>
                    </w:r>
                  </w:p>
                  <w:p w14:paraId="380390C6" w14:textId="77777777" w:rsidR="00CD5856" w:rsidRDefault="00000000">
                    <w:pPr>
                      <w:pStyle w:val="Huisstijl-Afzendgegevens"/>
                    </w:pPr>
                    <w:r>
                      <w:t>2511</w:t>
                    </w:r>
                    <w:r w:rsidR="008D59C5" w:rsidRPr="008D59C5">
                      <w:t xml:space="preserve"> </w:t>
                    </w:r>
                    <w:r>
                      <w:t>VX</w:t>
                    </w:r>
                    <w:r w:rsidR="00E1490C">
                      <w:t xml:space="preserve">  </w:t>
                    </w:r>
                    <w:r w:rsidR="008D59C5" w:rsidRPr="008D59C5">
                      <w:t>Den Haag</w:t>
                    </w:r>
                  </w:p>
                  <w:p w14:paraId="7BD5D431" w14:textId="77777777" w:rsidR="00CD5856" w:rsidRDefault="00000000">
                    <w:pPr>
                      <w:pStyle w:val="Huisstijl-Afzendgegevens"/>
                    </w:pPr>
                    <w:r w:rsidRPr="008D59C5">
                      <w:t>www.rijksoverheid.nl</w:t>
                    </w:r>
                  </w:p>
                  <w:p w14:paraId="553A5AF4" w14:textId="77777777" w:rsidR="00CD5856" w:rsidRDefault="00000000">
                    <w:pPr>
                      <w:pStyle w:val="Huisstijl-ReferentiegegevenskopW2"/>
                    </w:pPr>
                    <w:r w:rsidRPr="008D59C5">
                      <w:t>Kenmerk</w:t>
                    </w:r>
                  </w:p>
                  <w:p w14:paraId="3AC025EC" w14:textId="77777777" w:rsidR="00CD5856" w:rsidRDefault="00000000">
                    <w:pPr>
                      <w:pStyle w:val="Huisstijl-Referentiegegevens"/>
                    </w:pPr>
                    <w:bookmarkStart w:id="1" w:name="_Hlk117784077"/>
                    <w:r>
                      <w:t>4495602-1102115-IZB</w:t>
                    </w:r>
                  </w:p>
                  <w:bookmarkEnd w:id="1"/>
                  <w:p w14:paraId="391ED6AC" w14:textId="0B7353E2" w:rsidR="00215CB5" w:rsidRDefault="00000000">
                    <w:pPr>
                      <w:pStyle w:val="Huisstijl-ReferentiegegevenskopW1"/>
                    </w:pPr>
                    <w:r w:rsidRPr="008D59C5">
                      <w:t>Bijlage(n)</w:t>
                    </w:r>
                  </w:p>
                  <w:p w14:paraId="3B1F9E4E" w14:textId="509C82EB" w:rsidR="0068247A" w:rsidRPr="0068247A" w:rsidRDefault="0068247A" w:rsidP="0068247A">
                    <w:pPr>
                      <w:pStyle w:val="Huisstijl-Referentiegegevens"/>
                    </w:pPr>
                    <w:r>
                      <w:t>-</w:t>
                    </w:r>
                  </w:p>
                  <w:p w14:paraId="6F1E5BA0" w14:textId="77777777" w:rsidR="00CD5856" w:rsidRDefault="00000000">
                    <w:pPr>
                      <w:pStyle w:val="Huisstijl-ReferentiegegevenskopW1"/>
                    </w:pPr>
                    <w:r>
                      <w:t>Kenmerk afzender</w:t>
                    </w:r>
                  </w:p>
                  <w:p w14:paraId="7AADEC7A" w14:textId="77777777" w:rsidR="00CD5856" w:rsidRDefault="00CD5856">
                    <w:pPr>
                      <w:pStyle w:val="Huisstijl-Referentiegegevens"/>
                    </w:pPr>
                  </w:p>
                  <w:p w14:paraId="7D55FF20" w14:textId="77777777" w:rsidR="00CD5856" w:rsidRDefault="00000000">
                    <w:pPr>
                      <w:pStyle w:val="Huisstijl-Algemenevoorwaarden"/>
                    </w:pPr>
                    <w:r>
                      <w:t>Correspondentie uitsluitend richten aan het retouradres met vermelding van de datum en het kenmerk van deze brief.</w:t>
                    </w:r>
                  </w:p>
                  <w:p w14:paraId="672963BC" w14:textId="77777777" w:rsidR="00CD5856" w:rsidRDefault="00CD5856"/>
                </w:txbxContent>
              </v:textbox>
              <w10:wrap anchorx="page" anchory="page"/>
            </v:shape>
          </w:pict>
        </mc:Fallback>
      </mc:AlternateContent>
    </w:r>
    <w:r w:rsidR="00246F7F">
      <w:rPr>
        <w:noProof/>
        <w:lang w:eastAsia="nl-NL" w:bidi="ar-SA"/>
      </w:rPr>
      <mc:AlternateContent>
        <mc:Choice Requires="wps">
          <w:drawing>
            <wp:anchor distT="0" distB="0" distL="114300" distR="114300" simplePos="0" relativeHeight="251657216" behindDoc="0" locked="0" layoutInCell="1" allowOverlap="1" wp14:anchorId="686FB343" wp14:editId="284CC266">
              <wp:simplePos x="0" y="0"/>
              <wp:positionH relativeFrom="page">
                <wp:posOffset>1011555</wp:posOffset>
              </wp:positionH>
              <wp:positionV relativeFrom="page">
                <wp:posOffset>3769995</wp:posOffset>
              </wp:positionV>
              <wp:extent cx="4103370" cy="619125"/>
              <wp:effectExtent l="11430" t="7620" r="9525" b="11430"/>
              <wp:wrapNone/>
              <wp:docPr id="152260734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370" cy="619125"/>
                      </a:xfrm>
                      <a:prstGeom prst="rect">
                        <a:avLst/>
                      </a:prstGeom>
                      <a:solidFill>
                        <a:srgbClr val="FFFFFF"/>
                      </a:solidFill>
                      <a:ln w="9525">
                        <a:solidFill>
                          <a:srgbClr val="FFFFFF"/>
                        </a:solidFill>
                        <a:miter lim="800000"/>
                        <a:headEnd/>
                        <a:tailEnd/>
                      </a:ln>
                    </wps:spPr>
                    <wps:txbx>
                      <w:txbxContent>
                        <w:p w14:paraId="7FA8BD60" w14:textId="220D593C" w:rsidR="00CD5856" w:rsidRDefault="00000000">
                          <w:pPr>
                            <w:pStyle w:val="Huisstijl-Datumenbetreft"/>
                            <w:tabs>
                              <w:tab w:val="clear" w:pos="737"/>
                              <w:tab w:val="left" w:pos="-5954"/>
                              <w:tab w:val="left" w:pos="-5670"/>
                              <w:tab w:val="left" w:pos="1134"/>
                            </w:tabs>
                          </w:pPr>
                          <w:r>
                            <w:t>Datum</w:t>
                          </w:r>
                          <w:r w:rsidR="00E1490C">
                            <w:tab/>
                          </w:r>
                          <w:r w:rsidR="00AD51B3">
                            <w:t>1 september 2026</w:t>
                          </w:r>
                        </w:p>
                        <w:p w14:paraId="077611A0" w14:textId="77777777" w:rsidR="00230E12" w:rsidRDefault="00000000" w:rsidP="00230E12">
                          <w:pPr>
                            <w:pStyle w:val="Huisstijl-Datumenbetreft"/>
                            <w:tabs>
                              <w:tab w:val="clear" w:pos="737"/>
                              <w:tab w:val="left" w:pos="-5954"/>
                              <w:tab w:val="left" w:pos="-5670"/>
                              <w:tab w:val="left" w:pos="1134"/>
                            </w:tabs>
                            <w:ind w:left="510" w:hanging="510"/>
                          </w:pPr>
                          <w:r>
                            <w:t>Betreft</w:t>
                          </w:r>
                          <w:r w:rsidR="00E1490C">
                            <w:tab/>
                          </w:r>
                          <w:r>
                            <w:t xml:space="preserve">Aanwijzing CIBG als Landelijke Beheerorganisatie voor de </w:t>
                          </w:r>
                        </w:p>
                        <w:p w14:paraId="578EE371" w14:textId="77777777" w:rsidR="00CD5856" w:rsidRDefault="00000000" w:rsidP="00230E12">
                          <w:pPr>
                            <w:pStyle w:val="Huisstijl-Datumenbetreft"/>
                            <w:tabs>
                              <w:tab w:val="clear" w:pos="737"/>
                              <w:tab w:val="left" w:pos="-5954"/>
                              <w:tab w:val="left" w:pos="-5670"/>
                              <w:tab w:val="left" w:pos="1134"/>
                            </w:tabs>
                            <w:ind w:left="510" w:hanging="510"/>
                          </w:pPr>
                          <w:r>
                            <w:tab/>
                          </w:r>
                          <w:r>
                            <w:tab/>
                            <w:t xml:space="preserve">IV IZB </w:t>
                          </w:r>
                          <w:r w:rsidR="00190225">
                            <w:t>van</w:t>
                          </w:r>
                          <w:r>
                            <w:t xml:space="preserve"> GGD’en</w:t>
                          </w:r>
                        </w:p>
                        <w:p w14:paraId="1FB8485C" w14:textId="77777777" w:rsidR="00CD5856" w:rsidRDefault="00CD5856">
                          <w:pPr>
                            <w:pStyle w:val="Huisstijl-Datumenbetreft"/>
                            <w:tabs>
                              <w:tab w:val="left" w:pos="-5954"/>
                              <w:tab w:val="left" w:pos="-5670"/>
                            </w:tabs>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86FB343" id="Text Box 29" o:spid="_x0000_s1027" type="#_x0000_t202" style="position:absolute;margin-left:79.65pt;margin-top:296.85pt;width:323.1pt;height:48.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" strokecolor="white">
              <v:textbox style="mso-fit-shape-to-text:t" inset="0,0,0,0">
                <w:txbxContent>
                  <w:p w14:paraId="7FA8BD60" w14:textId="220D593C" w:rsidR="00CD5856" w:rsidRDefault="00000000">
                    <w:pPr>
                      <w:pStyle w:val="Huisstijl-Datumenbetreft"/>
                      <w:tabs>
                        <w:tab w:val="clear" w:pos="737"/>
                        <w:tab w:val="left" w:pos="-5954"/>
                        <w:tab w:val="left" w:pos="-5670"/>
                        <w:tab w:val="left" w:pos="1134"/>
                      </w:tabs>
                    </w:pPr>
                    <w:r>
                      <w:t>Datum</w:t>
                    </w:r>
                    <w:r w:rsidR="00E1490C">
                      <w:tab/>
                    </w:r>
                    <w:r w:rsidR="00AD51B3">
                      <w:t>1 september 2026</w:t>
                    </w:r>
                  </w:p>
                  <w:p w14:paraId="077611A0" w14:textId="77777777" w:rsidR="00230E12" w:rsidRDefault="00000000" w:rsidP="00230E12">
                    <w:pPr>
                      <w:pStyle w:val="Huisstijl-Datumenbetreft"/>
                      <w:tabs>
                        <w:tab w:val="clear" w:pos="737"/>
                        <w:tab w:val="left" w:pos="-5954"/>
                        <w:tab w:val="left" w:pos="-5670"/>
                        <w:tab w:val="left" w:pos="1134"/>
                      </w:tabs>
                      <w:ind w:left="510" w:hanging="510"/>
                    </w:pPr>
                    <w:r>
                      <w:t>Betreft</w:t>
                    </w:r>
                    <w:r w:rsidR="00E1490C">
                      <w:tab/>
                    </w:r>
                    <w:r>
                      <w:t xml:space="preserve">Aanwijzing CIBG als Landelijke Beheerorganisatie voor de </w:t>
                    </w:r>
                  </w:p>
                  <w:p w14:paraId="578EE371" w14:textId="77777777" w:rsidR="00CD5856" w:rsidRDefault="00000000" w:rsidP="00230E12">
                    <w:pPr>
                      <w:pStyle w:val="Huisstijl-Datumenbetreft"/>
                      <w:tabs>
                        <w:tab w:val="clear" w:pos="737"/>
                        <w:tab w:val="left" w:pos="-5954"/>
                        <w:tab w:val="left" w:pos="-5670"/>
                        <w:tab w:val="left" w:pos="1134"/>
                      </w:tabs>
                      <w:ind w:left="510" w:hanging="510"/>
                    </w:pPr>
                    <w:r>
                      <w:tab/>
                    </w:r>
                    <w:r>
                      <w:tab/>
                      <w:t xml:space="preserve">IV IZB </w:t>
                    </w:r>
                    <w:r w:rsidR="00190225">
                      <w:t>van</w:t>
                    </w:r>
                    <w:r>
                      <w:t xml:space="preserve"> GGD’en</w:t>
                    </w:r>
                  </w:p>
                  <w:p w14:paraId="1FB8485C" w14:textId="77777777" w:rsidR="00CD5856" w:rsidRDefault="00CD5856">
                    <w:pPr>
                      <w:pStyle w:val="Huisstijl-Datumenbetreft"/>
                      <w:tabs>
                        <w:tab w:val="left" w:pos="-5954"/>
                        <w:tab w:val="left" w:pos="-5670"/>
                      </w:tabs>
                    </w:pPr>
                  </w:p>
                </w:txbxContent>
              </v:textbox>
              <w10:wrap anchorx="page" anchory="page"/>
            </v:shape>
          </w:pict>
        </mc:Fallback>
      </mc:AlternateContent>
    </w:r>
    <w:r w:rsidR="00246F7F">
      <w:rPr>
        <w:noProof/>
        <w:lang w:eastAsia="nl-NL" w:bidi="ar-SA"/>
      </w:rPr>
      <mc:AlternateContent>
        <mc:Choice Requires="wps">
          <w:drawing>
            <wp:anchor distT="0" distB="0" distL="114300" distR="114300" simplePos="0" relativeHeight="251656192" behindDoc="0" locked="0" layoutInCell="1" allowOverlap="1" wp14:anchorId="203CFAE6" wp14:editId="2A2219F2">
              <wp:simplePos x="0" y="0"/>
              <wp:positionH relativeFrom="page">
                <wp:posOffset>1008380</wp:posOffset>
              </wp:positionH>
              <wp:positionV relativeFrom="page">
                <wp:posOffset>3384550</wp:posOffset>
              </wp:positionV>
              <wp:extent cx="4104005" cy="179705"/>
              <wp:effectExtent l="8255" t="12700" r="12065" b="7620"/>
              <wp:wrapNone/>
              <wp:docPr id="96483125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179705"/>
                      </a:xfrm>
                      <a:prstGeom prst="rect">
                        <a:avLst/>
                      </a:prstGeom>
                      <a:solidFill>
                        <a:srgbClr val="FFFFFF"/>
                      </a:solidFill>
                      <a:ln w="9525">
                        <a:solidFill>
                          <a:srgbClr val="FFFFFF"/>
                        </a:solidFill>
                        <a:miter lim="800000"/>
                        <a:headEnd/>
                        <a:tailEnd/>
                      </a:ln>
                    </wps:spPr>
                    <wps:txbx>
                      <w:txbxContent>
                        <w:p w14:paraId="10DAC88A" w14:textId="77777777" w:rsidR="00CD5856" w:rsidRDefault="00CD5856">
                          <w:pPr>
                            <w:pStyle w:val="Huisstijl-Toezendgegeven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3CFAE6" id="Text Box 28" o:spid="_x0000_s1028" type="#_x0000_t202" style="position:absolute;margin-left:79.4pt;margin-top:266.5pt;width:323.15pt;height:14.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" strokecolor="white">
              <v:textbox inset="0,0,0,0">
                <w:txbxContent>
                  <w:p w14:paraId="10DAC88A" w14:textId="77777777" w:rsidR="00CD5856" w:rsidRDefault="00CD5856">
                    <w:pPr>
                      <w:pStyle w:val="Huisstijl-Toezendgegevens"/>
                    </w:pPr>
                  </w:p>
                </w:txbxContent>
              </v:textbox>
              <w10:wrap anchorx="page" anchory="page"/>
            </v:shape>
          </w:pict>
        </mc:Fallback>
      </mc:AlternateContent>
    </w:r>
    <w:r w:rsidR="00246F7F">
      <w:rPr>
        <w:noProof/>
        <w:lang w:eastAsia="nl-NL" w:bidi="ar-SA"/>
      </w:rPr>
      <mc:AlternateContent>
        <mc:Choice Requires="wps">
          <w:drawing>
            <wp:anchor distT="0" distB="0" distL="114300" distR="114300" simplePos="0" relativeHeight="251655168" behindDoc="0" locked="0" layoutInCell="1" allowOverlap="1" wp14:anchorId="5E720246" wp14:editId="6D863E45">
              <wp:simplePos x="0" y="0"/>
              <wp:positionH relativeFrom="page">
                <wp:posOffset>1008380</wp:posOffset>
              </wp:positionH>
              <wp:positionV relativeFrom="page">
                <wp:posOffset>1944370</wp:posOffset>
              </wp:positionV>
              <wp:extent cx="3347720" cy="1080135"/>
              <wp:effectExtent l="8255" t="10795" r="6350" b="13970"/>
              <wp:wrapNone/>
              <wp:docPr id="5084029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7720" cy="1080135"/>
                      </a:xfrm>
                      <a:prstGeom prst="rect">
                        <a:avLst/>
                      </a:prstGeom>
                      <a:solidFill>
                        <a:srgbClr val="FFFFFF"/>
                      </a:solidFill>
                      <a:ln w="9525">
                        <a:solidFill>
                          <a:srgbClr val="FFFFFF"/>
                        </a:solidFill>
                        <a:miter lim="800000"/>
                        <a:headEnd/>
                        <a:tailEnd/>
                      </a:ln>
                    </wps:spPr>
                    <wps:txbx>
                      <w:txbxContent>
                        <w:p w14:paraId="62FA0446" w14:textId="77777777" w:rsidR="00CD5856" w:rsidRDefault="00000000">
                          <w:pPr>
                            <w:pStyle w:val="Huisstijl-Toezendgegevens"/>
                          </w:pPr>
                          <w:r>
                            <w:t>De Voorzitter van de Tweede Kamer</w:t>
                          </w:r>
                          <w:r>
                            <w:br/>
                            <w:t>der Staten-Generaal</w:t>
                          </w:r>
                          <w:r>
                            <w:br/>
                            <w:t>Postbus 20018</w:t>
                          </w:r>
                          <w:r>
                            <w:br/>
                            <w:t xml:space="preserve">2500 EA </w:t>
                          </w:r>
                          <w:r w:rsidR="00FC776C">
                            <w:t xml:space="preserve"> </w:t>
                          </w:r>
                          <w:r>
                            <w:t>DEN HAAG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720246" id="Text Box 27" o:spid="_x0000_s1029" type="#_x0000_t202" style="position:absolute;margin-left:79.4pt;margin-top:153.1pt;width:263.6pt;height:85.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" strokecolor="white">
              <v:textbox inset="0,0,0,0">
                <w:txbxContent>
                  <w:p w14:paraId="62FA0446" w14:textId="77777777" w:rsidR="00CD5856" w:rsidRDefault="00000000">
                    <w:pPr>
                      <w:pStyle w:val="Huisstijl-Toezendgegevens"/>
                    </w:pPr>
                    <w:r>
                      <w:t>De Voorzitter van de Tweede Kamer</w:t>
                    </w:r>
                    <w:r>
                      <w:br/>
                      <w:t>der Staten-Generaal</w:t>
                    </w:r>
                    <w:r>
                      <w:br/>
                      <w:t>Postbus 20018</w:t>
                    </w:r>
                    <w:r>
                      <w:br/>
                      <w:t xml:space="preserve">2500 EA </w:t>
                    </w:r>
                    <w:r w:rsidR="00FC776C">
                      <w:t xml:space="preserve"> </w:t>
                    </w:r>
                    <w:r>
                      <w:t>DEN HAAG</w:t>
                    </w:r>
                  </w:p>
                </w:txbxContent>
              </v:textbox>
              <w10:wrap anchorx="page" anchory="page"/>
            </v:shape>
          </w:pict>
        </mc:Fallback>
      </mc:AlternateContent>
    </w:r>
    <w:r w:rsidR="00246F7F">
      <w:rPr>
        <w:noProof/>
        <w:lang w:eastAsia="nl-NL" w:bidi="ar-SA"/>
      </w:rPr>
      <mc:AlternateContent>
        <mc:Choice Requires="wps">
          <w:drawing>
            <wp:anchor distT="0" distB="0" distL="114300" distR="114300" simplePos="0" relativeHeight="251654144" behindDoc="0" locked="1" layoutInCell="1" allowOverlap="1" wp14:anchorId="56CE2486" wp14:editId="01225A20">
              <wp:simplePos x="0" y="0"/>
              <wp:positionH relativeFrom="page">
                <wp:posOffset>1008380</wp:posOffset>
              </wp:positionH>
              <wp:positionV relativeFrom="page">
                <wp:posOffset>1713865</wp:posOffset>
              </wp:positionV>
              <wp:extent cx="3590925" cy="144145"/>
              <wp:effectExtent l="8255" t="8890" r="10795" b="8890"/>
              <wp:wrapNone/>
              <wp:docPr id="1977034234" name="Text Box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90925" cy="144145"/>
                      </a:xfrm>
                      <a:prstGeom prst="rect">
                        <a:avLst/>
                      </a:prstGeom>
                      <a:solidFill>
                        <a:srgbClr val="FFFFFF"/>
                      </a:solidFill>
                      <a:ln w="9525">
                        <a:solidFill>
                          <a:srgbClr val="FFFFFF"/>
                        </a:solidFill>
                        <a:miter lim="800000"/>
                        <a:headEnd/>
                        <a:tailEnd/>
                      </a:ln>
                    </wps:spPr>
                    <wps:txbx>
                      <w:txbxContent>
                        <w:p w14:paraId="34EFF75F" w14:textId="77777777" w:rsidR="00CD5856" w:rsidRDefault="00000000">
                          <w:pPr>
                            <w:pStyle w:val="Huisstijl-Retouradres"/>
                          </w:pPr>
                          <w:r w:rsidRPr="008D59C5">
                            <w:t>&gt; Retouradres</w:t>
                          </w:r>
                          <w:r w:rsidR="00E1490C">
                            <w:t xml:space="preserve"> Postbus 20350 2500 E</w:t>
                          </w:r>
                          <w:r w:rsidR="005D327A">
                            <w:t>J</w:t>
                          </w:r>
                          <w:r w:rsidR="00E1490C">
                            <w:t xml:space="preserve">  Den Haag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CE2486" id="Text Box 26" o:spid="_x0000_s1030" type="#_x0000_t202" style="position:absolute;margin-left:79.4pt;margin-top:134.95pt;width:282.75pt;height:11.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" strokecolor="white">
              <o:lock v:ext="edit" aspectratio="t"/>
              <v:textbox inset="0,0,0,0">
                <w:txbxContent>
                  <w:p w14:paraId="34EFF75F" w14:textId="77777777" w:rsidR="00CD5856" w:rsidRDefault="00000000">
                    <w:pPr>
                      <w:pStyle w:val="Huisstijl-Retouradres"/>
                    </w:pPr>
                    <w:r w:rsidRPr="008D59C5">
                      <w:t>&gt; Retouradres</w:t>
                    </w:r>
                    <w:r w:rsidR="00E1490C">
                      <w:t xml:space="preserve"> Postbus 20350 2500 E</w:t>
                    </w:r>
                    <w:r w:rsidR="005D327A">
                      <w:t>J</w:t>
                    </w:r>
                    <w:r w:rsidR="00E1490C">
                      <w:t xml:space="preserve">  Den Haag</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4F433" w14:textId="131484ED" w:rsidR="00CD5856" w:rsidRDefault="00246F7F">
    <w:pPr>
      <w:pStyle w:val="Koptekst"/>
    </w:pPr>
    <w:r>
      <w:rPr>
        <w:noProof/>
        <w:lang w:eastAsia="nl-NL" w:bidi="ar-SA"/>
      </w:rPr>
      <mc:AlternateContent>
        <mc:Choice Requires="wps">
          <w:drawing>
            <wp:anchor distT="0" distB="0" distL="114300" distR="114300" simplePos="0" relativeHeight="251659264" behindDoc="0" locked="0" layoutInCell="1" allowOverlap="1" wp14:anchorId="108B5AF4" wp14:editId="40E7AE3F">
              <wp:simplePos x="0" y="0"/>
              <wp:positionH relativeFrom="page">
                <wp:posOffset>5922645</wp:posOffset>
              </wp:positionH>
              <wp:positionV relativeFrom="page">
                <wp:posOffset>1936750</wp:posOffset>
              </wp:positionV>
              <wp:extent cx="1259840" cy="8009890"/>
              <wp:effectExtent l="7620" t="12700" r="8890" b="6985"/>
              <wp:wrapNone/>
              <wp:docPr id="8351457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130A4EB6" w14:textId="77777777" w:rsidR="00CD5856" w:rsidRDefault="00000000">
                          <w:pPr>
                            <w:pStyle w:val="Huisstijl-ReferentiegegevenskopW2"/>
                          </w:pPr>
                          <w:r w:rsidRPr="008D59C5">
                            <w:t>Kenmerk</w:t>
                          </w:r>
                        </w:p>
                        <w:p w14:paraId="0D7A5F68" w14:textId="77777777" w:rsidR="00C95CA9" w:rsidRPr="00C95CA9" w:rsidRDefault="00000000" w:rsidP="00C95CA9">
                          <w:pPr>
                            <w:pStyle w:val="Huisstijl-Referentiegegevens"/>
                          </w:pPr>
                          <w:r w:rsidRPr="00C95CA9">
                            <w:t>4495602-1102115-IZB</w:t>
                          </w:r>
                        </w:p>
                        <w:p w14:paraId="2AAAD09B" w14:textId="77777777" w:rsidR="00CD5856" w:rsidRDefault="00CD5856">
                          <w:pPr>
                            <w:pStyle w:val="Huisstijl-Referentiegegeven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8B5AF4" id="_x0000_t202" coordsize="21600,21600" o:spt="202" path="m,l,21600r21600,l21600,xe">
              <v:stroke joinstyle="miter"/>
              <v:path gradientshapeok="t" o:connecttype="rect"/>
            </v:shapetype>
            <v:shape id="Text Box 5" o:spid="_x0000_s1032" type="#_x0000_t202" style="position:absolute;margin-left:466.35pt;margin-top:152.5pt;width:99.2pt;height:630.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" strokecolor="white">
              <v:textbox inset="0,0,0,0">
                <w:txbxContent>
                  <w:p w14:paraId="130A4EB6" w14:textId="77777777" w:rsidR="00CD5856" w:rsidRDefault="00000000">
                    <w:pPr>
                      <w:pStyle w:val="Huisstijl-ReferentiegegevenskopW2"/>
                    </w:pPr>
                    <w:r w:rsidRPr="008D59C5">
                      <w:t>Kenmerk</w:t>
                    </w:r>
                  </w:p>
                  <w:p w14:paraId="0D7A5F68" w14:textId="77777777" w:rsidR="00C95CA9" w:rsidRPr="00C95CA9" w:rsidRDefault="00000000" w:rsidP="00C95CA9">
                    <w:pPr>
                      <w:pStyle w:val="Huisstijl-Referentiegegevens"/>
                    </w:pPr>
                    <w:r w:rsidRPr="00C95CA9">
                      <w:t>4495602-1102115-IZB</w:t>
                    </w:r>
                  </w:p>
                  <w:p w14:paraId="2AAAD09B" w14:textId="77777777" w:rsidR="00CD5856" w:rsidRDefault="00CD5856">
                    <w:pPr>
                      <w:pStyle w:val="Huisstijl-Referentiegegevens"/>
                    </w:pP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0288" behindDoc="0" locked="1" layoutInCell="1" allowOverlap="1" wp14:anchorId="4D2CFE0F" wp14:editId="0FFC1065">
              <wp:simplePos x="0" y="0"/>
              <wp:positionH relativeFrom="page">
                <wp:posOffset>5922645</wp:posOffset>
              </wp:positionH>
              <wp:positionV relativeFrom="page">
                <wp:posOffset>10225405</wp:posOffset>
              </wp:positionV>
              <wp:extent cx="1259840" cy="213995"/>
              <wp:effectExtent l="7620" t="5080" r="8890" b="9525"/>
              <wp:wrapNone/>
              <wp:docPr id="74535869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213995"/>
                      </a:xfrm>
                      <a:prstGeom prst="rect">
                        <a:avLst/>
                      </a:prstGeom>
                      <a:solidFill>
                        <a:srgbClr val="FFFFFF"/>
                      </a:solidFill>
                      <a:ln w="9525">
                        <a:solidFill>
                          <a:srgbClr val="FFFFFF"/>
                        </a:solidFill>
                        <a:miter lim="800000"/>
                        <a:headEnd/>
                        <a:tailEnd/>
                      </a:ln>
                    </wps:spPr>
                    <wps:txbx>
                      <w:txbxContent>
                        <w:p w14:paraId="19EDA45B" w14:textId="5B6C013C" w:rsidR="00CD5856" w:rsidRDefault="00000000">
                          <w:pPr>
                            <w:pStyle w:val="Huisstijl-Paginanummer"/>
                          </w:pPr>
                          <w:r>
                            <w:t>Pagina</w:t>
                          </w:r>
                          <w:r w:rsidR="00E1490C">
                            <w:t xml:space="preserve"> </w:t>
                          </w:r>
                          <w:r w:rsidR="00C62B6C">
                            <w:fldChar w:fldCharType="begin"/>
                          </w:r>
                          <w:r w:rsidR="00C62B6C">
                            <w:instrText xml:space="preserve"> PAGE    \* MERGEFORMAT </w:instrText>
                          </w:r>
                          <w:r w:rsidR="00C62B6C">
                            <w:fldChar w:fldCharType="separate"/>
                          </w:r>
                          <w:r w:rsidR="009F419D">
                            <w:rPr>
                              <w:noProof/>
                            </w:rPr>
                            <w:t>2</w:t>
                          </w:r>
                          <w:r w:rsidR="00C62B6C">
                            <w:rPr>
                              <w:noProof/>
                            </w:rPr>
                            <w:fldChar w:fldCharType="end"/>
                          </w:r>
                          <w:r w:rsidR="00E1490C">
                            <w:t xml:space="preserve"> </w:t>
                          </w:r>
                          <w:r>
                            <w:t>van</w:t>
                          </w:r>
                          <w:r w:rsidR="00E1490C">
                            <w:t xml:space="preserve"> </w:t>
                          </w:r>
                          <w:r w:rsidR="00A50882">
                            <w:fldChar w:fldCharType="begin"/>
                          </w:r>
                          <w:r>
                            <w:instrText xml:space="preserve"> SECTIONPAGES  \* Arabic  \* MERGEFORMAT </w:instrText>
                          </w:r>
                          <w:r w:rsidR="00A50882">
                            <w:fldChar w:fldCharType="separate"/>
                          </w:r>
                          <w:r w:rsidR="00246F7F">
                            <w:rPr>
                              <w:noProof/>
                            </w:rPr>
                            <w:t>2</w:t>
                          </w:r>
                          <w:r w:rsidR="00A50882">
                            <w:rPr>
                              <w:noProof/>
                            </w:rPr>
                            <w:fldChar w:fldCharType="end"/>
                          </w:r>
                        </w:p>
                        <w:p w14:paraId="4CC6F4B9" w14:textId="77777777" w:rsidR="00CD5856" w:rsidRDefault="00CD5856"/>
                        <w:p w14:paraId="07A749DB" w14:textId="77777777" w:rsidR="00CD5856" w:rsidRDefault="00CD5856">
                          <w:pPr>
                            <w:pStyle w:val="Huisstijl-Paginanummer"/>
                          </w:pPr>
                        </w:p>
                        <w:p w14:paraId="37C91892" w14:textId="77777777" w:rsidR="00CD5856" w:rsidRDefault="00CD5856">
                          <w:pPr>
                            <w:pStyle w:val="Huisstijl-Paginanumme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2CFE0F" id="Text Box 18" o:spid="_x0000_s1033" type="#_x0000_t202" style="position:absolute;margin-left:466.35pt;margin-top:805.15pt;width:99.2pt;height:16.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" strokecolor="white">
              <v:textbox inset="0,0,0,0">
                <w:txbxContent>
                  <w:p w14:paraId="19EDA45B" w14:textId="5B6C013C" w:rsidR="00CD5856" w:rsidRDefault="00000000">
                    <w:pPr>
                      <w:pStyle w:val="Huisstijl-Paginanummer"/>
                    </w:pPr>
                    <w:r>
                      <w:t>Pagina</w:t>
                    </w:r>
                    <w:r w:rsidR="00E1490C">
                      <w:t xml:space="preserve"> </w:t>
                    </w:r>
                    <w:r w:rsidR="00C62B6C">
                      <w:fldChar w:fldCharType="begin"/>
                    </w:r>
                    <w:r w:rsidR="00C62B6C">
                      <w:instrText xml:space="preserve"> PAGE    \* MERGEFORMAT </w:instrText>
                    </w:r>
                    <w:r w:rsidR="00C62B6C">
                      <w:fldChar w:fldCharType="separate"/>
                    </w:r>
                    <w:r w:rsidR="009F419D">
                      <w:rPr>
                        <w:noProof/>
                      </w:rPr>
                      <w:t>2</w:t>
                    </w:r>
                    <w:r w:rsidR="00C62B6C">
                      <w:rPr>
                        <w:noProof/>
                      </w:rPr>
                      <w:fldChar w:fldCharType="end"/>
                    </w:r>
                    <w:r w:rsidR="00E1490C">
                      <w:t xml:space="preserve"> </w:t>
                    </w:r>
                    <w:r>
                      <w:t>van</w:t>
                    </w:r>
                    <w:r w:rsidR="00E1490C">
                      <w:t xml:space="preserve"> </w:t>
                    </w:r>
                    <w:r w:rsidR="00A50882">
                      <w:fldChar w:fldCharType="begin"/>
                    </w:r>
                    <w:r>
                      <w:instrText xml:space="preserve"> SECTIONPAGES  \* Arabic  \* MERGEFORMAT </w:instrText>
                    </w:r>
                    <w:r w:rsidR="00A50882">
                      <w:fldChar w:fldCharType="separate"/>
                    </w:r>
                    <w:r w:rsidR="00246F7F">
                      <w:rPr>
                        <w:noProof/>
                      </w:rPr>
                      <w:t>2</w:t>
                    </w:r>
                    <w:r w:rsidR="00A50882">
                      <w:rPr>
                        <w:noProof/>
                      </w:rPr>
                      <w:fldChar w:fldCharType="end"/>
                    </w:r>
                  </w:p>
                  <w:p w14:paraId="4CC6F4B9" w14:textId="77777777" w:rsidR="00CD5856" w:rsidRDefault="00CD5856"/>
                  <w:p w14:paraId="07A749DB" w14:textId="77777777" w:rsidR="00CD5856" w:rsidRDefault="00CD5856">
                    <w:pPr>
                      <w:pStyle w:val="Huisstijl-Paginanummer"/>
                    </w:pPr>
                  </w:p>
                  <w:p w14:paraId="37C91892" w14:textId="77777777" w:rsidR="00CD5856" w:rsidRDefault="00CD5856">
                    <w:pPr>
                      <w:pStyle w:val="Huisstijl-Paginanummer"/>
                    </w:pP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C6711" w14:textId="45694077" w:rsidR="00CD5856" w:rsidRDefault="00246F7F">
    <w:pPr>
      <w:pStyle w:val="Koptekst"/>
    </w:pPr>
    <w:r>
      <w:rPr>
        <w:noProof/>
        <w:lang w:eastAsia="nl-NL" w:bidi="ar-SA"/>
      </w:rPr>
      <mc:AlternateContent>
        <mc:Choice Requires="wps">
          <w:drawing>
            <wp:anchor distT="0" distB="0" distL="114300" distR="114300" simplePos="0" relativeHeight="251664384" behindDoc="0" locked="0" layoutInCell="1" allowOverlap="1" wp14:anchorId="521B60DC" wp14:editId="1B527543">
              <wp:simplePos x="0" y="0"/>
              <wp:positionH relativeFrom="page">
                <wp:posOffset>1009650</wp:posOffset>
              </wp:positionH>
              <wp:positionV relativeFrom="page">
                <wp:posOffset>3768725</wp:posOffset>
              </wp:positionV>
              <wp:extent cx="4103370" cy="457200"/>
              <wp:effectExtent l="9525" t="6350" r="11430" b="12700"/>
              <wp:wrapTopAndBottom/>
              <wp:docPr id="206676660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370" cy="457200"/>
                      </a:xfrm>
                      <a:prstGeom prst="rect">
                        <a:avLst/>
                      </a:prstGeom>
                      <a:solidFill>
                        <a:srgbClr val="FFFFFF"/>
                      </a:solidFill>
                      <a:ln w="9525">
                        <a:solidFill>
                          <a:srgbClr val="FFFFFF"/>
                        </a:solidFill>
                        <a:miter lim="800000"/>
                        <a:headEnd/>
                        <a:tailEnd/>
                      </a:ln>
                    </wps:spPr>
                    <wps:txbx>
                      <w:txbxContent>
                        <w:p w14:paraId="4A2951BB" w14:textId="77777777" w:rsidR="00CD5856" w:rsidRDefault="00000000">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Content>
                              <w:r w:rsidR="0068247A">
                                <w:t>26 juni 2014</w:t>
                              </w:r>
                            </w:sdtContent>
                          </w:sdt>
                        </w:p>
                        <w:p w14:paraId="2E313D1D" w14:textId="77777777" w:rsidR="00CD5856" w:rsidRDefault="00000000">
                          <w:pPr>
                            <w:pStyle w:val="Huisstijl-Datumenbetreft"/>
                            <w:tabs>
                              <w:tab w:val="left" w:pos="-5954"/>
                              <w:tab w:val="left" w:pos="-5670"/>
                            </w:tabs>
                          </w:pPr>
                          <w:r>
                            <w:t>Betreft</w:t>
                          </w:r>
                          <w:r>
                            <w:tab/>
                          </w:r>
                          <w:r w:rsidR="008D59C5">
                            <w:t>BETREFT</w:t>
                          </w:r>
                        </w:p>
                        <w:p w14:paraId="320254A2" w14:textId="77777777" w:rsidR="00CD5856" w:rsidRDefault="00CD5856">
                          <w:pPr>
                            <w:pStyle w:val="Huisstijl-Datumenbetreft"/>
                            <w:tabs>
                              <w:tab w:val="left" w:pos="-5954"/>
                              <w:tab w:val="left" w:pos="-5670"/>
                            </w:tabs>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521B60DC" id="_x0000_t202" coordsize="21600,21600" o:spt="202" path="m,l,21600r21600,l21600,xe">
              <v:stroke joinstyle="miter"/>
              <v:path gradientshapeok="t" o:connecttype="rect"/>
            </v:shapetype>
            <v:shape id="Text Box 16" o:spid="_x0000_s1034" type="#_x0000_t202" style="position:absolute;margin-left:79.5pt;margin-top:296.75pt;width:323.1pt;height:3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" strokecolor="white">
              <v:textbox style="mso-fit-shape-to-text:t" inset="0,0,0,0">
                <w:txbxContent>
                  <w:p w14:paraId="4A2951BB" w14:textId="77777777" w:rsidR="00CD5856" w:rsidRDefault="00000000">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Content>
                        <w:r w:rsidR="0068247A">
                          <w:t>26 juni 2014</w:t>
                        </w:r>
                      </w:sdtContent>
                    </w:sdt>
                  </w:p>
                  <w:p w14:paraId="2E313D1D" w14:textId="77777777" w:rsidR="00CD5856" w:rsidRDefault="00000000">
                    <w:pPr>
                      <w:pStyle w:val="Huisstijl-Datumenbetreft"/>
                      <w:tabs>
                        <w:tab w:val="left" w:pos="-5954"/>
                        <w:tab w:val="left" w:pos="-5670"/>
                      </w:tabs>
                    </w:pPr>
                    <w:r>
                      <w:t>Betreft</w:t>
                    </w:r>
                    <w:r>
                      <w:tab/>
                    </w:r>
                    <w:r w:rsidR="008D59C5">
                      <w:t>BETREFT</w:t>
                    </w:r>
                  </w:p>
                  <w:p w14:paraId="320254A2" w14:textId="77777777" w:rsidR="00CD5856" w:rsidRDefault="00CD5856">
                    <w:pPr>
                      <w:pStyle w:val="Huisstijl-Datumenbetreft"/>
                      <w:tabs>
                        <w:tab w:val="left" w:pos="-5954"/>
                        <w:tab w:val="left" w:pos="-5670"/>
                      </w:tabs>
                    </w:pPr>
                  </w:p>
                </w:txbxContent>
              </v:textbox>
              <w10:wrap type="topAndBottom" anchorx="page" anchory="page"/>
            </v:shape>
          </w:pict>
        </mc:Fallback>
      </mc:AlternateContent>
    </w:r>
    <w:r w:rsidR="00E1490C">
      <w:rPr>
        <w:noProof/>
        <w:lang w:eastAsia="nl-NL" w:bidi="ar-SA"/>
      </w:rPr>
      <w:drawing>
        <wp:anchor distT="0" distB="0" distL="114300" distR="114300" simplePos="0" relativeHeight="251650048" behindDoc="0" locked="0" layoutInCell="1" allowOverlap="1" wp14:anchorId="7F5FC8D6" wp14:editId="18A8AFAF">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E1490C">
      <w:rPr>
        <w:noProof/>
        <w:lang w:eastAsia="nl-NL" w:bidi="ar-SA"/>
      </w:rPr>
      <w:drawing>
        <wp:anchor distT="0" distB="0" distL="114300" distR="114300" simplePos="0" relativeHeight="251649024" behindDoc="1" locked="0" layoutInCell="1" allowOverlap="1" wp14:anchorId="1A687C75" wp14:editId="357B4A9A">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noProof/>
        <w:lang w:eastAsia="nl-NL" w:bidi="ar-SA"/>
      </w:rPr>
      <mc:AlternateContent>
        <mc:Choice Requires="wps">
          <w:drawing>
            <wp:anchor distT="0" distB="0" distL="114300" distR="114300" simplePos="0" relativeHeight="251665408" behindDoc="0" locked="0" layoutInCell="1" allowOverlap="1" wp14:anchorId="55E9D554" wp14:editId="3039C605">
              <wp:simplePos x="0" y="0"/>
              <wp:positionH relativeFrom="page">
                <wp:posOffset>5922645</wp:posOffset>
              </wp:positionH>
              <wp:positionV relativeFrom="page">
                <wp:posOffset>1964690</wp:posOffset>
              </wp:positionV>
              <wp:extent cx="1259840" cy="8009890"/>
              <wp:effectExtent l="7620" t="12065" r="8890" b="7620"/>
              <wp:wrapNone/>
              <wp:docPr id="132582538" name="Text Box 1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1F02F117" w14:textId="77777777" w:rsidR="00CD5856" w:rsidRDefault="00000000">
                          <w:pPr>
                            <w:pStyle w:val="Huisstijl-Afzendgegevens"/>
                          </w:pPr>
                          <w:r w:rsidRPr="008D59C5">
                            <w:t>Rijnstraat 50</w:t>
                          </w:r>
                        </w:p>
                        <w:p w14:paraId="4EE7D23A" w14:textId="77777777" w:rsidR="00CD5856" w:rsidRDefault="00000000">
                          <w:pPr>
                            <w:pStyle w:val="Huisstijl-Afzendgegevens"/>
                          </w:pPr>
                          <w:r w:rsidRPr="008D59C5">
                            <w:t>Den Haag</w:t>
                          </w:r>
                        </w:p>
                        <w:p w14:paraId="2E78D0DD" w14:textId="77777777" w:rsidR="00CD5856" w:rsidRDefault="00000000">
                          <w:pPr>
                            <w:pStyle w:val="Huisstijl-Afzendgegevens"/>
                          </w:pPr>
                          <w:r w:rsidRPr="008D59C5">
                            <w:t>www.rijksoverheid.nl</w:t>
                          </w:r>
                        </w:p>
                        <w:p w14:paraId="6BF1874C" w14:textId="77777777" w:rsidR="00CD5856" w:rsidRDefault="00000000">
                          <w:pPr>
                            <w:pStyle w:val="Huisstijl-AfzendgegevenskopW1"/>
                          </w:pPr>
                          <w:r>
                            <w:t>Contactpersoon</w:t>
                          </w:r>
                        </w:p>
                        <w:p w14:paraId="2BE066B9" w14:textId="77777777" w:rsidR="00CD5856" w:rsidRDefault="00000000">
                          <w:pPr>
                            <w:pStyle w:val="Huisstijl-Afzendgegevens"/>
                          </w:pPr>
                          <w:r w:rsidRPr="008D59C5">
                            <w:t>ing. J.A. Ramlal</w:t>
                          </w:r>
                        </w:p>
                        <w:p w14:paraId="5AD18146" w14:textId="77777777" w:rsidR="00CD5856" w:rsidRDefault="00000000">
                          <w:pPr>
                            <w:pStyle w:val="Huisstijl-Afzendgegevens"/>
                          </w:pPr>
                          <w:r w:rsidRPr="008D59C5">
                            <w:t>ja.ramlal@minvws.nl</w:t>
                          </w:r>
                        </w:p>
                        <w:p w14:paraId="325951DE" w14:textId="77777777" w:rsidR="00CD5856" w:rsidRDefault="00000000">
                          <w:pPr>
                            <w:pStyle w:val="Huisstijl-ReferentiegegevenskopW2"/>
                          </w:pPr>
                          <w:r>
                            <w:t>Ons kenmerk</w:t>
                          </w:r>
                        </w:p>
                        <w:p w14:paraId="27A679A8" w14:textId="77777777" w:rsidR="00CD5856" w:rsidRDefault="00000000">
                          <w:pPr>
                            <w:pStyle w:val="Huisstijl-Referentiegegevens"/>
                          </w:pPr>
                          <w:r>
                            <w:t>KENMERK</w:t>
                          </w:r>
                        </w:p>
                        <w:p w14:paraId="3895EADD" w14:textId="77777777" w:rsidR="00CD5856" w:rsidRDefault="00000000">
                          <w:pPr>
                            <w:pStyle w:val="Huisstijl-ReferentiegegevenskopW1"/>
                          </w:pPr>
                          <w:r>
                            <w:t>Uw kenmerk</w:t>
                          </w:r>
                        </w:p>
                        <w:p w14:paraId="6A5FE90A" w14:textId="77777777" w:rsidR="00CD5856" w:rsidRDefault="00000000">
                          <w:pPr>
                            <w:pStyle w:val="Huisstijl-Referentiegegevens"/>
                          </w:pPr>
                          <w:r>
                            <w:t>UW BRIEF</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E9D554" id="Text Box 1034" o:spid="_x0000_s1035" type="#_x0000_t202" style="position:absolute;margin-left:466.35pt;margin-top:154.7pt;width:99.2pt;height:630.7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" strokecolor="white">
              <v:textbox inset="0,0,0,0">
                <w:txbxContent>
                  <w:p w14:paraId="1F02F117" w14:textId="77777777" w:rsidR="00CD5856" w:rsidRDefault="00000000">
                    <w:pPr>
                      <w:pStyle w:val="Huisstijl-Afzendgegevens"/>
                    </w:pPr>
                    <w:r w:rsidRPr="008D59C5">
                      <w:t>Rijnstraat 50</w:t>
                    </w:r>
                  </w:p>
                  <w:p w14:paraId="4EE7D23A" w14:textId="77777777" w:rsidR="00CD5856" w:rsidRDefault="00000000">
                    <w:pPr>
                      <w:pStyle w:val="Huisstijl-Afzendgegevens"/>
                    </w:pPr>
                    <w:r w:rsidRPr="008D59C5">
                      <w:t>Den Haag</w:t>
                    </w:r>
                  </w:p>
                  <w:p w14:paraId="2E78D0DD" w14:textId="77777777" w:rsidR="00CD5856" w:rsidRDefault="00000000">
                    <w:pPr>
                      <w:pStyle w:val="Huisstijl-Afzendgegevens"/>
                    </w:pPr>
                    <w:r w:rsidRPr="008D59C5">
                      <w:t>www.rijksoverheid.nl</w:t>
                    </w:r>
                  </w:p>
                  <w:p w14:paraId="6BF1874C" w14:textId="77777777" w:rsidR="00CD5856" w:rsidRDefault="00000000">
                    <w:pPr>
                      <w:pStyle w:val="Huisstijl-AfzendgegevenskopW1"/>
                    </w:pPr>
                    <w:r>
                      <w:t>Contactpersoon</w:t>
                    </w:r>
                  </w:p>
                  <w:p w14:paraId="2BE066B9" w14:textId="77777777" w:rsidR="00CD5856" w:rsidRDefault="00000000">
                    <w:pPr>
                      <w:pStyle w:val="Huisstijl-Afzendgegevens"/>
                    </w:pPr>
                    <w:r w:rsidRPr="008D59C5">
                      <w:t>ing. J.A. Ramlal</w:t>
                    </w:r>
                  </w:p>
                  <w:p w14:paraId="5AD18146" w14:textId="77777777" w:rsidR="00CD5856" w:rsidRDefault="00000000">
                    <w:pPr>
                      <w:pStyle w:val="Huisstijl-Afzendgegevens"/>
                    </w:pPr>
                    <w:r w:rsidRPr="008D59C5">
                      <w:t>ja.ramlal@minvws.nl</w:t>
                    </w:r>
                  </w:p>
                  <w:p w14:paraId="325951DE" w14:textId="77777777" w:rsidR="00CD5856" w:rsidRDefault="00000000">
                    <w:pPr>
                      <w:pStyle w:val="Huisstijl-ReferentiegegevenskopW2"/>
                    </w:pPr>
                    <w:r>
                      <w:t>Ons kenmerk</w:t>
                    </w:r>
                  </w:p>
                  <w:p w14:paraId="27A679A8" w14:textId="77777777" w:rsidR="00CD5856" w:rsidRDefault="00000000">
                    <w:pPr>
                      <w:pStyle w:val="Huisstijl-Referentiegegevens"/>
                    </w:pPr>
                    <w:r>
                      <w:t>KENMERK</w:t>
                    </w:r>
                  </w:p>
                  <w:p w14:paraId="3895EADD" w14:textId="77777777" w:rsidR="00CD5856" w:rsidRDefault="00000000">
                    <w:pPr>
                      <w:pStyle w:val="Huisstijl-ReferentiegegevenskopW1"/>
                    </w:pPr>
                    <w:r>
                      <w:t>Uw kenmerk</w:t>
                    </w:r>
                  </w:p>
                  <w:p w14:paraId="6A5FE90A" w14:textId="77777777" w:rsidR="00CD5856" w:rsidRDefault="00000000">
                    <w:pPr>
                      <w:pStyle w:val="Huisstijl-Referentiegegevens"/>
                    </w:pPr>
                    <w:r>
                      <w:t>UW BRIEF</w:t>
                    </w: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2336" behindDoc="0" locked="0" layoutInCell="1" allowOverlap="1" wp14:anchorId="06A9DA20" wp14:editId="3E7B99C6">
              <wp:simplePos x="0" y="0"/>
              <wp:positionH relativeFrom="page">
                <wp:posOffset>1008380</wp:posOffset>
              </wp:positionH>
              <wp:positionV relativeFrom="page">
                <wp:posOffset>1942465</wp:posOffset>
              </wp:positionV>
              <wp:extent cx="2988310" cy="1080135"/>
              <wp:effectExtent l="8255" t="8890" r="13335" b="6350"/>
              <wp:wrapNone/>
              <wp:docPr id="137502376" name="Text Box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8310" cy="1080135"/>
                      </a:xfrm>
                      <a:prstGeom prst="rect">
                        <a:avLst/>
                      </a:prstGeom>
                      <a:solidFill>
                        <a:srgbClr val="FFFFFF"/>
                      </a:solidFill>
                      <a:ln w="9525">
                        <a:solidFill>
                          <a:srgbClr val="FFFFFF"/>
                        </a:solidFill>
                        <a:miter lim="800000"/>
                        <a:headEnd/>
                        <a:tailEnd/>
                      </a:ln>
                    </wps:spPr>
                    <wps:txbx>
                      <w:txbxContent>
                        <w:p w14:paraId="3E0340EE" w14:textId="77777777" w:rsidR="00CD5856" w:rsidRDefault="00000000">
                          <w:pPr>
                            <w:pStyle w:val="Huisstijl-Toezendgegevens"/>
                          </w:pPr>
                          <w:r w:rsidRPr="008D59C5">
                            <w:t>De Voorzitter van de Tweede Kamer</w:t>
                          </w:r>
                          <w:r w:rsidRPr="008D59C5">
                            <w:br/>
                            <w:t>der Staten-Generaal</w:t>
                          </w:r>
                          <w:r w:rsidRPr="008D59C5">
                            <w:br/>
                            <w:t>Postbus 20018</w:t>
                          </w:r>
                          <w:r w:rsidRPr="008D59C5">
                            <w:br/>
                            <w:t>2500 EA DEN HAAG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A9DA20" id="Text Box 1035" o:spid="_x0000_s1036" type="#_x0000_t202" style="position:absolute;margin-left:79.4pt;margin-top:152.95pt;width:235.3pt;height:85.0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" strokecolor="white">
              <v:textbox inset="0,0,0,0">
                <w:txbxContent>
                  <w:p w14:paraId="3E0340EE" w14:textId="77777777" w:rsidR="00CD5856" w:rsidRDefault="00000000">
                    <w:pPr>
                      <w:pStyle w:val="Huisstijl-Toezendgegevens"/>
                    </w:pPr>
                    <w:r w:rsidRPr="008D59C5">
                      <w:t>De Voorzitter van de Tweede Kamer</w:t>
                    </w:r>
                    <w:r w:rsidRPr="008D59C5">
                      <w:br/>
                      <w:t>der Staten-Generaal</w:t>
                    </w:r>
                    <w:r w:rsidRPr="008D59C5">
                      <w:br/>
                      <w:t>Postbus 20018</w:t>
                    </w:r>
                    <w:r w:rsidRPr="008D59C5">
                      <w:br/>
                      <w:t>2500 EA DEN HAAG</w:t>
                    </w: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6432" behindDoc="0" locked="1" layoutInCell="1" allowOverlap="1" wp14:anchorId="3D21B29A" wp14:editId="2C659A99">
              <wp:simplePos x="0" y="0"/>
              <wp:positionH relativeFrom="page">
                <wp:posOffset>5922645</wp:posOffset>
              </wp:positionH>
              <wp:positionV relativeFrom="page">
                <wp:posOffset>10224770</wp:posOffset>
              </wp:positionV>
              <wp:extent cx="730885" cy="107950"/>
              <wp:effectExtent l="7620" t="13970" r="13970" b="11430"/>
              <wp:wrapNone/>
              <wp:docPr id="1506595580" name="Text Box 1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885" cy="107950"/>
                      </a:xfrm>
                      <a:prstGeom prst="rect">
                        <a:avLst/>
                      </a:prstGeom>
                      <a:solidFill>
                        <a:srgbClr val="FFFFFF"/>
                      </a:solidFill>
                      <a:ln w="9525">
                        <a:solidFill>
                          <a:srgbClr val="FFFFFF"/>
                        </a:solidFill>
                        <a:miter lim="800000"/>
                        <a:headEnd/>
                        <a:tailEnd/>
                      </a:ln>
                    </wps:spPr>
                    <wps:txbx>
                      <w:txbxContent>
                        <w:p w14:paraId="03157291" w14:textId="77777777" w:rsidR="00CD5856" w:rsidRDefault="00000000">
                          <w:pPr>
                            <w:pStyle w:val="Huisstijl-Paginanummer"/>
                          </w:pPr>
                          <w:r>
                            <w:t xml:space="preserve">Pagina </w:t>
                          </w:r>
                          <w:r w:rsidR="00C62B6C">
                            <w:fldChar w:fldCharType="begin"/>
                          </w:r>
                          <w:r w:rsidR="00C62B6C">
                            <w:instrText xml:space="preserve"> PAGE    \* MERGEFORMAT </w:instrText>
                          </w:r>
                          <w:r w:rsidR="00C62B6C">
                            <w:fldChar w:fldCharType="separate"/>
                          </w:r>
                          <w:r w:rsidR="009F419D">
                            <w:rPr>
                              <w:noProof/>
                            </w:rPr>
                            <w:t>1</w:t>
                          </w:r>
                          <w:r w:rsidR="00C62B6C">
                            <w:rPr>
                              <w:noProof/>
                            </w:rPr>
                            <w:fldChar w:fldCharType="end"/>
                          </w:r>
                          <w:r>
                            <w:t xml:space="preserve"> van </w:t>
                          </w:r>
                          <w:r w:rsidR="009F419D">
                            <w:fldChar w:fldCharType="begin"/>
                          </w:r>
                          <w:r>
                            <w:instrText xml:space="preserve"> SECTIONPAGES  \* Arabic  \* MERGEFORMAT </w:instrText>
                          </w:r>
                          <w:r w:rsidR="009F419D">
                            <w:fldChar w:fldCharType="separate"/>
                          </w:r>
                          <w:r w:rsidR="009F419D">
                            <w:rPr>
                              <w:noProof/>
                            </w:rPr>
                            <w:t>2</w:t>
                          </w:r>
                          <w:r w:rsidR="009F419D">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21B29A" id="Text Box 1036" o:spid="_x0000_s1037" type="#_x0000_t202" style="position:absolute;margin-left:466.35pt;margin-top:805.1pt;width:57.55pt;height:8.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" strokecolor="white">
              <v:textbox inset="0,0,0,0">
                <w:txbxContent>
                  <w:p w14:paraId="03157291" w14:textId="77777777" w:rsidR="00CD5856" w:rsidRDefault="00000000">
                    <w:pPr>
                      <w:pStyle w:val="Huisstijl-Paginanummer"/>
                    </w:pPr>
                    <w:r>
                      <w:t xml:space="preserve">Pagina </w:t>
                    </w:r>
                    <w:r w:rsidR="00C62B6C">
                      <w:fldChar w:fldCharType="begin"/>
                    </w:r>
                    <w:r w:rsidR="00C62B6C">
                      <w:instrText xml:space="preserve"> PAGE    \* MERGEFORMAT </w:instrText>
                    </w:r>
                    <w:r w:rsidR="00C62B6C">
                      <w:fldChar w:fldCharType="separate"/>
                    </w:r>
                    <w:r w:rsidR="009F419D">
                      <w:rPr>
                        <w:noProof/>
                      </w:rPr>
                      <w:t>1</w:t>
                    </w:r>
                    <w:r w:rsidR="00C62B6C">
                      <w:rPr>
                        <w:noProof/>
                      </w:rPr>
                      <w:fldChar w:fldCharType="end"/>
                    </w:r>
                    <w:r>
                      <w:t xml:space="preserve"> van </w:t>
                    </w:r>
                    <w:r w:rsidR="009F419D">
                      <w:fldChar w:fldCharType="begin"/>
                    </w:r>
                    <w:r>
                      <w:instrText xml:space="preserve"> SECTIONPAGES  \* Arabic  \* MERGEFORMAT </w:instrText>
                    </w:r>
                    <w:r w:rsidR="009F419D">
                      <w:fldChar w:fldCharType="separate"/>
                    </w:r>
                    <w:r w:rsidR="009F419D">
                      <w:rPr>
                        <w:noProof/>
                      </w:rPr>
                      <w:t>2</w:t>
                    </w:r>
                    <w:r w:rsidR="009F419D">
                      <w:rPr>
                        <w:noProof/>
                      </w:rPr>
                      <w:fldChar w:fldCharType="end"/>
                    </w:r>
                  </w:p>
                </w:txbxContent>
              </v:textbox>
              <w10:wrap anchorx="page" anchory="page"/>
              <w10:anchorlock/>
            </v:shape>
          </w:pict>
        </mc:Fallback>
      </mc:AlternateContent>
    </w:r>
    <w:r>
      <w:rPr>
        <w:noProof/>
        <w:lang w:eastAsia="nl-NL" w:bidi="ar-SA"/>
      </w:rPr>
      <mc:AlternateContent>
        <mc:Choice Requires="wps">
          <w:drawing>
            <wp:anchor distT="0" distB="0" distL="114300" distR="114300" simplePos="0" relativeHeight="251663360" behindDoc="0" locked="0" layoutInCell="1" allowOverlap="1" wp14:anchorId="50CD8188" wp14:editId="15002DD6">
              <wp:simplePos x="0" y="0"/>
              <wp:positionH relativeFrom="page">
                <wp:posOffset>1008380</wp:posOffset>
              </wp:positionH>
              <wp:positionV relativeFrom="page">
                <wp:posOffset>3384550</wp:posOffset>
              </wp:positionV>
              <wp:extent cx="4104005" cy="179705"/>
              <wp:effectExtent l="8255" t="12700" r="12065" b="7620"/>
              <wp:wrapNone/>
              <wp:docPr id="719962751" name="Text Box 1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179705"/>
                      </a:xfrm>
                      <a:prstGeom prst="rect">
                        <a:avLst/>
                      </a:prstGeom>
                      <a:solidFill>
                        <a:srgbClr val="FFFFFF"/>
                      </a:solidFill>
                      <a:ln w="9525">
                        <a:solidFill>
                          <a:srgbClr val="FFFFFF"/>
                        </a:solidFill>
                        <a:miter lim="800000"/>
                        <a:headEnd/>
                        <a:tailEnd/>
                      </a:ln>
                    </wps:spPr>
                    <wps:txbx>
                      <w:txbxContent>
                        <w:p w14:paraId="61DDA25C" w14:textId="77777777" w:rsidR="00CD5856" w:rsidRDefault="00CD5856">
                          <w:pPr>
                            <w:pStyle w:val="Huisstijl-Toezendgegeven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CD8188" id="Text Box 1037" o:spid="_x0000_s1038" type="#_x0000_t202" style="position:absolute;margin-left:79.4pt;margin-top:266.5pt;width:323.15pt;height:14.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" strokecolor="white">
              <v:textbox inset="0,0,0,0">
                <w:txbxContent>
                  <w:p w14:paraId="61DDA25C" w14:textId="77777777" w:rsidR="00CD5856" w:rsidRDefault="00CD5856">
                    <w:pPr>
                      <w:pStyle w:val="Huisstijl-Toezendgegevens"/>
                    </w:pP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1312" behindDoc="0" locked="1" layoutInCell="1" allowOverlap="1" wp14:anchorId="76EF1219" wp14:editId="4E08C2E3">
              <wp:simplePos x="0" y="0"/>
              <wp:positionH relativeFrom="page">
                <wp:posOffset>1008380</wp:posOffset>
              </wp:positionH>
              <wp:positionV relativeFrom="page">
                <wp:posOffset>1715135</wp:posOffset>
              </wp:positionV>
              <wp:extent cx="3590925" cy="144145"/>
              <wp:effectExtent l="8255" t="10160" r="10795" b="7620"/>
              <wp:wrapNone/>
              <wp:docPr id="778717870" name="Text Box 10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90925" cy="144145"/>
                      </a:xfrm>
                      <a:prstGeom prst="rect">
                        <a:avLst/>
                      </a:prstGeom>
                      <a:solidFill>
                        <a:srgbClr val="FFFFFF"/>
                      </a:solidFill>
                      <a:ln w="9525">
                        <a:solidFill>
                          <a:srgbClr val="FFFFFF"/>
                        </a:solidFill>
                        <a:miter lim="800000"/>
                        <a:headEnd/>
                        <a:tailEnd/>
                      </a:ln>
                    </wps:spPr>
                    <wps:txbx>
                      <w:txbxContent>
                        <w:p w14:paraId="3DAE23D9" w14:textId="77777777" w:rsidR="00CD5856" w:rsidRDefault="00000000">
                          <w:pPr>
                            <w:pStyle w:val="Huisstijl-Retouradres"/>
                          </w:pPr>
                          <w:r>
                            <w:t xml:space="preserve">&gt; Retouradres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EF1219" id="Text Box 1038" o:spid="_x0000_s1039" type="#_x0000_t202" style="position:absolute;margin-left:79.4pt;margin-top:135.05pt;width:282.75pt;height:11.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" strokecolor="white">
              <o:lock v:ext="edit" aspectratio="t"/>
              <v:textbox inset="0,0,0,0">
                <w:txbxContent>
                  <w:p w14:paraId="3DAE23D9" w14:textId="77777777" w:rsidR="00CD5856" w:rsidRDefault="00000000">
                    <w:pPr>
                      <w:pStyle w:val="Huisstijl-Retouradres"/>
                    </w:pPr>
                    <w:r>
                      <w:t xml:space="preserve">&gt; Retouradres </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270AC"/>
    <w:multiLevelType w:val="hybridMultilevel"/>
    <w:tmpl w:val="738A1210"/>
    <w:lvl w:ilvl="0" w:tplc="18A4BACA">
      <w:start w:val="1"/>
      <w:numFmt w:val="bullet"/>
      <w:lvlText w:val=""/>
      <w:lvlJc w:val="left"/>
      <w:pPr>
        <w:ind w:left="720" w:hanging="360"/>
      </w:pPr>
      <w:rPr>
        <w:rFonts w:ascii="Symbol" w:hAnsi="Symbol" w:hint="default"/>
      </w:rPr>
    </w:lvl>
    <w:lvl w:ilvl="1" w:tplc="4A3A0A0C" w:tentative="1">
      <w:start w:val="1"/>
      <w:numFmt w:val="bullet"/>
      <w:lvlText w:val="o"/>
      <w:lvlJc w:val="left"/>
      <w:pPr>
        <w:ind w:left="1440" w:hanging="360"/>
      </w:pPr>
      <w:rPr>
        <w:rFonts w:ascii="Courier New" w:hAnsi="Courier New" w:cs="Courier New" w:hint="default"/>
      </w:rPr>
    </w:lvl>
    <w:lvl w:ilvl="2" w:tplc="BAB2B3DC" w:tentative="1">
      <w:start w:val="1"/>
      <w:numFmt w:val="bullet"/>
      <w:lvlText w:val=""/>
      <w:lvlJc w:val="left"/>
      <w:pPr>
        <w:ind w:left="2160" w:hanging="360"/>
      </w:pPr>
      <w:rPr>
        <w:rFonts w:ascii="Wingdings" w:hAnsi="Wingdings" w:hint="default"/>
      </w:rPr>
    </w:lvl>
    <w:lvl w:ilvl="3" w:tplc="A8ECE7F8" w:tentative="1">
      <w:start w:val="1"/>
      <w:numFmt w:val="bullet"/>
      <w:lvlText w:val=""/>
      <w:lvlJc w:val="left"/>
      <w:pPr>
        <w:ind w:left="2880" w:hanging="360"/>
      </w:pPr>
      <w:rPr>
        <w:rFonts w:ascii="Symbol" w:hAnsi="Symbol" w:hint="default"/>
      </w:rPr>
    </w:lvl>
    <w:lvl w:ilvl="4" w:tplc="98A69510" w:tentative="1">
      <w:start w:val="1"/>
      <w:numFmt w:val="bullet"/>
      <w:lvlText w:val="o"/>
      <w:lvlJc w:val="left"/>
      <w:pPr>
        <w:ind w:left="3600" w:hanging="360"/>
      </w:pPr>
      <w:rPr>
        <w:rFonts w:ascii="Courier New" w:hAnsi="Courier New" w:cs="Courier New" w:hint="default"/>
      </w:rPr>
    </w:lvl>
    <w:lvl w:ilvl="5" w:tplc="30743732" w:tentative="1">
      <w:start w:val="1"/>
      <w:numFmt w:val="bullet"/>
      <w:lvlText w:val=""/>
      <w:lvlJc w:val="left"/>
      <w:pPr>
        <w:ind w:left="4320" w:hanging="360"/>
      </w:pPr>
      <w:rPr>
        <w:rFonts w:ascii="Wingdings" w:hAnsi="Wingdings" w:hint="default"/>
      </w:rPr>
    </w:lvl>
    <w:lvl w:ilvl="6" w:tplc="F7225742" w:tentative="1">
      <w:start w:val="1"/>
      <w:numFmt w:val="bullet"/>
      <w:lvlText w:val=""/>
      <w:lvlJc w:val="left"/>
      <w:pPr>
        <w:ind w:left="5040" w:hanging="360"/>
      </w:pPr>
      <w:rPr>
        <w:rFonts w:ascii="Symbol" w:hAnsi="Symbol" w:hint="default"/>
      </w:rPr>
    </w:lvl>
    <w:lvl w:ilvl="7" w:tplc="1952A1FC" w:tentative="1">
      <w:start w:val="1"/>
      <w:numFmt w:val="bullet"/>
      <w:lvlText w:val="o"/>
      <w:lvlJc w:val="left"/>
      <w:pPr>
        <w:ind w:left="5760" w:hanging="360"/>
      </w:pPr>
      <w:rPr>
        <w:rFonts w:ascii="Courier New" w:hAnsi="Courier New" w:cs="Courier New" w:hint="default"/>
      </w:rPr>
    </w:lvl>
    <w:lvl w:ilvl="8" w:tplc="EF449A2E" w:tentative="1">
      <w:start w:val="1"/>
      <w:numFmt w:val="bullet"/>
      <w:lvlText w:val=""/>
      <w:lvlJc w:val="left"/>
      <w:pPr>
        <w:ind w:left="6480" w:hanging="360"/>
      </w:pPr>
      <w:rPr>
        <w:rFonts w:ascii="Wingdings" w:hAnsi="Wingdings" w:hint="default"/>
      </w:rPr>
    </w:lvl>
  </w:abstractNum>
  <w:abstractNum w:abstractNumId="1" w15:restartNumberingAfterBreak="0">
    <w:nsid w:val="558A576F"/>
    <w:multiLevelType w:val="hybridMultilevel"/>
    <w:tmpl w:val="DB8AF5D4"/>
    <w:lvl w:ilvl="0" w:tplc="1A3E0BEC">
      <w:numFmt w:val="bullet"/>
      <w:lvlText w:val=""/>
      <w:lvlJc w:val="left"/>
      <w:pPr>
        <w:ind w:left="720" w:hanging="360"/>
      </w:pPr>
      <w:rPr>
        <w:rFonts w:ascii="Wingdings" w:eastAsia="DejaVu Sans" w:hAnsi="Wingdings" w:cs="Lohit Hindi" w:hint="default"/>
      </w:rPr>
    </w:lvl>
    <w:lvl w:ilvl="1" w:tplc="C3EA6028" w:tentative="1">
      <w:start w:val="1"/>
      <w:numFmt w:val="bullet"/>
      <w:lvlText w:val="o"/>
      <w:lvlJc w:val="left"/>
      <w:pPr>
        <w:ind w:left="1440" w:hanging="360"/>
      </w:pPr>
      <w:rPr>
        <w:rFonts w:ascii="Courier New" w:hAnsi="Courier New" w:cs="Courier New" w:hint="default"/>
      </w:rPr>
    </w:lvl>
    <w:lvl w:ilvl="2" w:tplc="4860FB3C" w:tentative="1">
      <w:start w:val="1"/>
      <w:numFmt w:val="bullet"/>
      <w:lvlText w:val=""/>
      <w:lvlJc w:val="left"/>
      <w:pPr>
        <w:ind w:left="2160" w:hanging="360"/>
      </w:pPr>
      <w:rPr>
        <w:rFonts w:ascii="Wingdings" w:hAnsi="Wingdings" w:hint="default"/>
      </w:rPr>
    </w:lvl>
    <w:lvl w:ilvl="3" w:tplc="B2525FE8" w:tentative="1">
      <w:start w:val="1"/>
      <w:numFmt w:val="bullet"/>
      <w:lvlText w:val=""/>
      <w:lvlJc w:val="left"/>
      <w:pPr>
        <w:ind w:left="2880" w:hanging="360"/>
      </w:pPr>
      <w:rPr>
        <w:rFonts w:ascii="Symbol" w:hAnsi="Symbol" w:hint="default"/>
      </w:rPr>
    </w:lvl>
    <w:lvl w:ilvl="4" w:tplc="B184A3EC" w:tentative="1">
      <w:start w:val="1"/>
      <w:numFmt w:val="bullet"/>
      <w:lvlText w:val="o"/>
      <w:lvlJc w:val="left"/>
      <w:pPr>
        <w:ind w:left="3600" w:hanging="360"/>
      </w:pPr>
      <w:rPr>
        <w:rFonts w:ascii="Courier New" w:hAnsi="Courier New" w:cs="Courier New" w:hint="default"/>
      </w:rPr>
    </w:lvl>
    <w:lvl w:ilvl="5" w:tplc="119036B6" w:tentative="1">
      <w:start w:val="1"/>
      <w:numFmt w:val="bullet"/>
      <w:lvlText w:val=""/>
      <w:lvlJc w:val="left"/>
      <w:pPr>
        <w:ind w:left="4320" w:hanging="360"/>
      </w:pPr>
      <w:rPr>
        <w:rFonts w:ascii="Wingdings" w:hAnsi="Wingdings" w:hint="default"/>
      </w:rPr>
    </w:lvl>
    <w:lvl w:ilvl="6" w:tplc="373EB102" w:tentative="1">
      <w:start w:val="1"/>
      <w:numFmt w:val="bullet"/>
      <w:lvlText w:val=""/>
      <w:lvlJc w:val="left"/>
      <w:pPr>
        <w:ind w:left="5040" w:hanging="360"/>
      </w:pPr>
      <w:rPr>
        <w:rFonts w:ascii="Symbol" w:hAnsi="Symbol" w:hint="default"/>
      </w:rPr>
    </w:lvl>
    <w:lvl w:ilvl="7" w:tplc="06A2B6C2" w:tentative="1">
      <w:start w:val="1"/>
      <w:numFmt w:val="bullet"/>
      <w:lvlText w:val="o"/>
      <w:lvlJc w:val="left"/>
      <w:pPr>
        <w:ind w:left="5760" w:hanging="360"/>
      </w:pPr>
      <w:rPr>
        <w:rFonts w:ascii="Courier New" w:hAnsi="Courier New" w:cs="Courier New" w:hint="default"/>
      </w:rPr>
    </w:lvl>
    <w:lvl w:ilvl="8" w:tplc="E27AEC8E" w:tentative="1">
      <w:start w:val="1"/>
      <w:numFmt w:val="bullet"/>
      <w:lvlText w:val=""/>
      <w:lvlJc w:val="left"/>
      <w:pPr>
        <w:ind w:left="6480" w:hanging="360"/>
      </w:pPr>
      <w:rPr>
        <w:rFonts w:ascii="Wingdings" w:hAnsi="Wingdings" w:hint="default"/>
      </w:rPr>
    </w:lvl>
  </w:abstractNum>
  <w:num w:numId="1" w16cid:durableId="1287354594">
    <w:abstractNumId w:val="1"/>
  </w:num>
  <w:num w:numId="2" w16cid:durableId="1815415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170"/>
  <w:autoHyphenation/>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459"/>
    <w:rsid w:val="00026628"/>
    <w:rsid w:val="00034261"/>
    <w:rsid w:val="000344CB"/>
    <w:rsid w:val="00050D5B"/>
    <w:rsid w:val="00060945"/>
    <w:rsid w:val="00070169"/>
    <w:rsid w:val="00080C51"/>
    <w:rsid w:val="000B1832"/>
    <w:rsid w:val="000B45B1"/>
    <w:rsid w:val="000C29E1"/>
    <w:rsid w:val="000D0CCB"/>
    <w:rsid w:val="000D6D8A"/>
    <w:rsid w:val="000E2F12"/>
    <w:rsid w:val="000E54B6"/>
    <w:rsid w:val="00110D6D"/>
    <w:rsid w:val="00113778"/>
    <w:rsid w:val="00125BDF"/>
    <w:rsid w:val="00172CD9"/>
    <w:rsid w:val="00190225"/>
    <w:rsid w:val="001B41E1"/>
    <w:rsid w:val="001B7303"/>
    <w:rsid w:val="00215CB5"/>
    <w:rsid w:val="00230E12"/>
    <w:rsid w:val="00235AED"/>
    <w:rsid w:val="00241BB9"/>
    <w:rsid w:val="00246F7F"/>
    <w:rsid w:val="00297795"/>
    <w:rsid w:val="002B1D9F"/>
    <w:rsid w:val="002B504F"/>
    <w:rsid w:val="002F4886"/>
    <w:rsid w:val="003076BD"/>
    <w:rsid w:val="00334C45"/>
    <w:rsid w:val="003451E2"/>
    <w:rsid w:val="00347F1B"/>
    <w:rsid w:val="00372743"/>
    <w:rsid w:val="00392BDE"/>
    <w:rsid w:val="003B287C"/>
    <w:rsid w:val="003B48D4"/>
    <w:rsid w:val="003C2FEC"/>
    <w:rsid w:val="003C472B"/>
    <w:rsid w:val="003C6ED5"/>
    <w:rsid w:val="003C700C"/>
    <w:rsid w:val="003C7185"/>
    <w:rsid w:val="003D1C60"/>
    <w:rsid w:val="003D27F8"/>
    <w:rsid w:val="003D6F9C"/>
    <w:rsid w:val="003F3A47"/>
    <w:rsid w:val="0043480A"/>
    <w:rsid w:val="00435096"/>
    <w:rsid w:val="00437B5F"/>
    <w:rsid w:val="004509BE"/>
    <w:rsid w:val="0045486D"/>
    <w:rsid w:val="00463DBC"/>
    <w:rsid w:val="004934A8"/>
    <w:rsid w:val="004B69B4"/>
    <w:rsid w:val="004D4EAD"/>
    <w:rsid w:val="004F0B09"/>
    <w:rsid w:val="00516D6A"/>
    <w:rsid w:val="00523C02"/>
    <w:rsid w:val="00544135"/>
    <w:rsid w:val="005600D7"/>
    <w:rsid w:val="00562833"/>
    <w:rsid w:val="005677D6"/>
    <w:rsid w:val="00582E97"/>
    <w:rsid w:val="00587714"/>
    <w:rsid w:val="005C3CD4"/>
    <w:rsid w:val="005D327A"/>
    <w:rsid w:val="00630A0A"/>
    <w:rsid w:val="0063555A"/>
    <w:rsid w:val="00680D0D"/>
    <w:rsid w:val="0068247A"/>
    <w:rsid w:val="00686885"/>
    <w:rsid w:val="006922AC"/>
    <w:rsid w:val="00697032"/>
    <w:rsid w:val="006B16C1"/>
    <w:rsid w:val="0074764C"/>
    <w:rsid w:val="00760BD9"/>
    <w:rsid w:val="00763E81"/>
    <w:rsid w:val="00776965"/>
    <w:rsid w:val="007A4F37"/>
    <w:rsid w:val="007B028B"/>
    <w:rsid w:val="007B4AC2"/>
    <w:rsid w:val="007B6A41"/>
    <w:rsid w:val="007D0F21"/>
    <w:rsid w:val="007D23C6"/>
    <w:rsid w:val="007D3C6F"/>
    <w:rsid w:val="007E36BA"/>
    <w:rsid w:val="007F380D"/>
    <w:rsid w:val="007F4A98"/>
    <w:rsid w:val="0087691C"/>
    <w:rsid w:val="00893C24"/>
    <w:rsid w:val="008A21F4"/>
    <w:rsid w:val="008C57D9"/>
    <w:rsid w:val="008D59C5"/>
    <w:rsid w:val="008D618A"/>
    <w:rsid w:val="008E210E"/>
    <w:rsid w:val="008E4B89"/>
    <w:rsid w:val="008F33AD"/>
    <w:rsid w:val="0094685A"/>
    <w:rsid w:val="00960E2B"/>
    <w:rsid w:val="00980970"/>
    <w:rsid w:val="00985A65"/>
    <w:rsid w:val="00993066"/>
    <w:rsid w:val="009A31BF"/>
    <w:rsid w:val="009B2459"/>
    <w:rsid w:val="009C4777"/>
    <w:rsid w:val="009D3C77"/>
    <w:rsid w:val="009D7D63"/>
    <w:rsid w:val="009E0CBC"/>
    <w:rsid w:val="009F419D"/>
    <w:rsid w:val="00A25E08"/>
    <w:rsid w:val="00A50882"/>
    <w:rsid w:val="00A52DBE"/>
    <w:rsid w:val="00A83BE3"/>
    <w:rsid w:val="00AA61EA"/>
    <w:rsid w:val="00AD51B3"/>
    <w:rsid w:val="00AF5F8D"/>
    <w:rsid w:val="00AF6BEC"/>
    <w:rsid w:val="00B642A2"/>
    <w:rsid w:val="00B8296E"/>
    <w:rsid w:val="00B82F43"/>
    <w:rsid w:val="00B866B7"/>
    <w:rsid w:val="00BA7566"/>
    <w:rsid w:val="00BC481F"/>
    <w:rsid w:val="00BD1DC1"/>
    <w:rsid w:val="00BD75C1"/>
    <w:rsid w:val="00C3438D"/>
    <w:rsid w:val="00C62B6C"/>
    <w:rsid w:val="00C81260"/>
    <w:rsid w:val="00C82B2D"/>
    <w:rsid w:val="00C95CA9"/>
    <w:rsid w:val="00CA061B"/>
    <w:rsid w:val="00CD4AED"/>
    <w:rsid w:val="00CD5856"/>
    <w:rsid w:val="00CF0F2E"/>
    <w:rsid w:val="00CF3E82"/>
    <w:rsid w:val="00D1492F"/>
    <w:rsid w:val="00D54679"/>
    <w:rsid w:val="00D6698C"/>
    <w:rsid w:val="00D67BAF"/>
    <w:rsid w:val="00DA15A1"/>
    <w:rsid w:val="00DC7639"/>
    <w:rsid w:val="00E1490C"/>
    <w:rsid w:val="00E37122"/>
    <w:rsid w:val="00E85195"/>
    <w:rsid w:val="00EA275E"/>
    <w:rsid w:val="00EA711C"/>
    <w:rsid w:val="00EE23CE"/>
    <w:rsid w:val="00EE2A9D"/>
    <w:rsid w:val="00F32EA9"/>
    <w:rsid w:val="00F56EBE"/>
    <w:rsid w:val="00F72360"/>
    <w:rsid w:val="00F770BA"/>
    <w:rsid w:val="00F847BF"/>
    <w:rsid w:val="00F87E88"/>
    <w:rsid w:val="00FC776C"/>
    <w:rsid w:val="00FD036B"/>
    <w:rsid w:val="00FD76EE"/>
    <w:rsid w:val="00FE42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17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Ondertitel"/>
    <w:rsid w:val="00CD5856"/>
    <w:rPr>
      <w:b/>
      <w:bCs/>
      <w:sz w:val="48"/>
      <w:szCs w:val="36"/>
    </w:rPr>
  </w:style>
  <w:style w:type="paragraph" w:styleId="Onder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 w:type="paragraph" w:styleId="Voetnoottekst">
    <w:name w:val="footnote text"/>
    <w:basedOn w:val="Standaard"/>
    <w:link w:val="VoetnoottekstChar"/>
    <w:uiPriority w:val="99"/>
    <w:semiHidden/>
    <w:unhideWhenUsed/>
    <w:rsid w:val="00230E12"/>
    <w:pPr>
      <w:widowControl/>
      <w:suppressAutoHyphens w:val="0"/>
      <w:spacing w:line="240" w:lineRule="auto"/>
    </w:pPr>
    <w:rPr>
      <w:color w:val="000000"/>
      <w:kern w:val="0"/>
      <w:sz w:val="20"/>
      <w:szCs w:val="20"/>
      <w:lang w:eastAsia="nl-NL" w:bidi="ar-SA"/>
    </w:rPr>
  </w:style>
  <w:style w:type="character" w:customStyle="1" w:styleId="VoetnoottekstChar">
    <w:name w:val="Voetnoottekst Char"/>
    <w:basedOn w:val="Standaardalinea-lettertype"/>
    <w:link w:val="Voetnoottekst"/>
    <w:uiPriority w:val="99"/>
    <w:semiHidden/>
    <w:rsid w:val="00230E12"/>
    <w:rPr>
      <w:rFonts w:ascii="Verdana" w:hAnsi="Verdana"/>
      <w:color w:val="000000"/>
      <w:kern w:val="0"/>
      <w:sz w:val="20"/>
      <w:szCs w:val="20"/>
      <w:lang w:eastAsia="nl-NL" w:bidi="ar-SA"/>
    </w:rPr>
  </w:style>
  <w:style w:type="character" w:styleId="Voetnootmarkering">
    <w:name w:val="footnote reference"/>
    <w:basedOn w:val="Standaardalinea-lettertype"/>
    <w:uiPriority w:val="99"/>
    <w:semiHidden/>
    <w:unhideWhenUsed/>
    <w:rsid w:val="00230E12"/>
    <w:rPr>
      <w:vertAlign w:val="superscript"/>
    </w:rPr>
  </w:style>
  <w:style w:type="paragraph" w:styleId="Lijstalinea">
    <w:name w:val="List Paragraph"/>
    <w:aliases w:val="000,Bullet 1,Bullet Points,Dot pt,F5 List Paragraph,Indicator Text,List Paragraph Char Char Char,List Paragraph1,List Paragraph2,MAIN CONTENT,No Spacing1,Normal numbere,Numbered Para 1,Párrafo de lista,Recommendation,standaard"/>
    <w:basedOn w:val="Standaard"/>
    <w:link w:val="LijstalineaChar"/>
    <w:uiPriority w:val="34"/>
    <w:qFormat/>
    <w:rsid w:val="00230E12"/>
    <w:pPr>
      <w:widowControl/>
      <w:suppressAutoHyphens w:val="0"/>
      <w:spacing w:line="240" w:lineRule="atLeast"/>
      <w:ind w:left="720"/>
      <w:contextualSpacing/>
    </w:pPr>
    <w:rPr>
      <w:color w:val="000000"/>
      <w:kern w:val="0"/>
      <w:szCs w:val="18"/>
      <w:lang w:eastAsia="nl-NL" w:bidi="ar-SA"/>
    </w:rPr>
  </w:style>
  <w:style w:type="character" w:customStyle="1" w:styleId="LijstalineaChar">
    <w:name w:val="Lijstalinea Char"/>
    <w:aliases w:val="000 Char,Bullet 1 Char,Bullet Points Char,Dot pt Char,F5 List Paragraph Char,Indicator Text Char,List Paragraph Char Char Char Char,List Paragraph1 Char,List Paragraph2 Char,MAIN CONTENT Char,No Spacing1 Char,Normal numbere Char"/>
    <w:link w:val="Lijstalinea"/>
    <w:uiPriority w:val="34"/>
    <w:qFormat/>
    <w:locked/>
    <w:rsid w:val="00230E12"/>
    <w:rPr>
      <w:rFonts w:ascii="Verdana" w:hAnsi="Verdana"/>
      <w:color w:val="000000"/>
      <w:kern w:val="0"/>
      <w:sz w:val="18"/>
      <w:szCs w:val="18"/>
      <w:lang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3.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675</ap:Words>
  <ap:Characters>3718</ap:Characters>
  <ap:DocSecurity>0</ap:DocSecurity>
  <ap:Lines>30</ap:Lines>
  <ap:Paragraphs>8</ap:Paragraphs>
  <ap:ScaleCrop>false</ap:ScaleCrop>
  <ap:LinksUpToDate>false</ap:LinksUpToDate>
  <ap:CharactersWithSpaces>4385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2026-08-31T13:45:00.0000000Z</dcterms:created>
  <dcterms:modified xsi:type="dcterms:W3CDTF">2026-08-31T13:45:00.0000000Z</dcterms:modified>
  <dc:description>------------------------</dc:description>
  <dc:subject/>
  <dc:title/>
  <keywords/>
  <version/>
  <category/>
</coreProperties>
</file>