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1AE1" w:rsidP="00901335" w:rsidRDefault="00736572" w14:paraId="49CD6515" w14:textId="08C50B74">
      <w:r>
        <w:t>Geachte Voorzitter,</w:t>
      </w:r>
    </w:p>
    <w:p w:rsidR="005F4939" w:rsidP="00901335" w:rsidRDefault="00F069D0" w14:paraId="60E4BF0A" w14:textId="71DD6F46">
      <w:r w:rsidRPr="00F069D0">
        <w:br/>
      </w:r>
      <w:r w:rsidRPr="00F069D0" w:rsidR="008F626A">
        <w:t xml:space="preserve">Hierbij bied ik u aan het ontwerpbesluit </w:t>
      </w:r>
      <w:r w:rsidRPr="004C3BAE" w:rsidR="008F626A">
        <w:rPr>
          <w:bCs/>
          <w:szCs w:val="18"/>
        </w:rPr>
        <w:t>tot wijziging van het Besluit activiteiten leefomgeving en het Besluit bouwwerken leefomgeving in verband met de actualisatie van de plicht ter verduurzaming van het energiegebruik</w:t>
      </w:r>
      <w:r w:rsidRPr="00F069D0" w:rsidR="008F626A">
        <w:t>.</w:t>
      </w:r>
      <w:r w:rsidR="008F626A">
        <w:t xml:space="preserve"> </w:t>
      </w:r>
      <w:r w:rsidRPr="004C3BAE" w:rsidR="008F626A">
        <w:rPr>
          <w:szCs w:val="18"/>
        </w:rPr>
        <w:t xml:space="preserve">Zoals aangegeven in de </w:t>
      </w:r>
      <w:r w:rsidR="00D24FAD">
        <w:rPr>
          <w:szCs w:val="18"/>
        </w:rPr>
        <w:t>K</w:t>
      </w:r>
      <w:r w:rsidRPr="004C3BAE" w:rsidR="008F626A">
        <w:rPr>
          <w:szCs w:val="18"/>
        </w:rPr>
        <w:t>amerbief van 10 juli 2026 jl.</w:t>
      </w:r>
      <w:r w:rsidR="008F626A">
        <w:rPr>
          <w:rStyle w:val="Voetnootmarkering"/>
          <w:szCs w:val="18"/>
        </w:rPr>
        <w:footnoteReference w:id="1"/>
      </w:r>
      <w:r w:rsidRPr="004C3BAE" w:rsidR="008F626A">
        <w:rPr>
          <w:szCs w:val="18"/>
        </w:rPr>
        <w:t xml:space="preserve"> heeft de actualisatie van de energiebesparingsplicht tot doel om de impact te vergroten en tegelijkertijd de regeldruk te verminderen, de naleving te verhogen en toezicht en handhaving te verbeteren. Voor de energiebesparingsplicht wordt in dit actualisatietraject voorgesteld om de plicht te versimpelen, te stroomlijnen en te standaardiseren en om daarnaast toezicht en handhaving te verbeteren.</w:t>
      </w:r>
      <w:r w:rsidRPr="00F069D0" w:rsidR="008F626A">
        <w:t xml:space="preserve"> Voor de inhoud van het ontwerpbesluit verwijs ik u naar de </w:t>
      </w:r>
      <w:proofErr w:type="spellStart"/>
      <w:r w:rsidRPr="00F069D0" w:rsidR="008F626A">
        <w:t>ontwerp-nota</w:t>
      </w:r>
      <w:proofErr w:type="spellEnd"/>
      <w:r w:rsidRPr="00F069D0" w:rsidR="008F626A">
        <w:t xml:space="preserve"> van toelichting</w:t>
      </w:r>
      <w:r w:rsidR="008F626A">
        <w:t xml:space="preserve"> in de bijlage</w:t>
      </w:r>
      <w:r w:rsidRPr="00F069D0" w:rsidR="008F626A">
        <w:t>.</w:t>
      </w:r>
      <w:r w:rsidRPr="00F069D0" w:rsidR="005F4939">
        <w:br/>
      </w:r>
      <w:r w:rsidRPr="00F069D0" w:rsidR="005F4939">
        <w:br/>
        <w:t xml:space="preserve">De voorlegging geschiedt in het kader van de wettelijk voorgeschreven voorhangprocedure </w:t>
      </w:r>
      <w:r w:rsidR="005F4939">
        <w:t>in artikel 23.5, eerste lid, van de Omgevingswet,</w:t>
      </w:r>
      <w:r w:rsidRPr="00F069D0" w:rsidR="005F4939">
        <w:t xml:space="preserve"> en biedt uw Kamer de mogelijkheid zich uit te spreken over het ontwerpbesluit voordat het aan de Afdeling advisering van de Raad van State zal worden voorgelegd en vervolgens zal worden vastgesteld.</w:t>
      </w:r>
      <w:r w:rsidRPr="00F069D0" w:rsidR="005F4939">
        <w:br/>
      </w:r>
      <w:r w:rsidRPr="00F069D0" w:rsidR="005F4939">
        <w:br/>
        <w:t>Op grond van de aangehaalde bepalingen geschiedt de voordracht aan de Koning ter verkrijging van het advies van de Afdeling advisering van de Raad van State over het ontwerpbesluit niet eerder dan vier weken nadat het ontwerpbesluit aan beide Kamers der Staten-Generaal is overgelegd.</w:t>
      </w:r>
      <w:r w:rsidRPr="00F069D0" w:rsidR="005F4939">
        <w:br/>
      </w:r>
    </w:p>
    <w:p w:rsidR="00D22441" w:rsidP="00901335" w:rsidRDefault="00F069D0" w14:paraId="2455EFD5" w14:textId="4281D892">
      <w:r w:rsidRPr="00F069D0">
        <w:t xml:space="preserve">Een gelijkluidende brief heb ik gezonden aan de voorzitter van de Eerste Kamer der Staten-Generaal. </w:t>
      </w:r>
    </w:p>
    <w:p w:rsidR="00D22441" w:rsidP="00901335" w:rsidRDefault="00D22441" w14:paraId="0FDE856A" w14:textId="77777777"/>
    <w:p w:rsidR="009729BE" w:rsidP="00901335" w:rsidRDefault="009729BE" w14:paraId="5036DE0D" w14:textId="77777777"/>
    <w:p w:rsidR="00D22441" w:rsidP="00901335" w:rsidRDefault="00D22441" w14:paraId="66C751CC" w14:textId="77777777"/>
    <w:p w:rsidR="00AF6E03" w:rsidP="00901335" w:rsidRDefault="00AF6E03" w14:paraId="53436F9B" w14:textId="77777777">
      <w:pPr>
        <w:rPr>
          <w:szCs w:val="18"/>
        </w:rPr>
      </w:pPr>
      <w:proofErr w:type="spellStart"/>
      <w:r>
        <w:rPr>
          <w:szCs w:val="18"/>
        </w:rPr>
        <w:t>Stientje</w:t>
      </w:r>
      <w:proofErr w:type="spellEnd"/>
      <w:r>
        <w:rPr>
          <w:szCs w:val="18"/>
        </w:rPr>
        <w:t xml:space="preserve"> van Veldhoven-van der Meer</w:t>
      </w:r>
    </w:p>
    <w:p w:rsidRPr="005461DA" w:rsidR="004E505E" w:rsidP="00901335" w:rsidRDefault="00F069D0" w14:paraId="38046755" w14:textId="77777777">
      <w:pPr>
        <w:rPr>
          <w:szCs w:val="18"/>
        </w:rPr>
      </w:pPr>
      <w:r>
        <w:rPr>
          <w:szCs w:val="18"/>
        </w:rPr>
        <w:t>Minister van Klimaat en Groene Groei</w:t>
      </w:r>
    </w:p>
    <w:sectPr w:rsidRPr="005461DA" w:rsidR="004E505E"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E645D" w14:textId="77777777" w:rsidR="00814D21" w:rsidRDefault="00814D21">
      <w:r>
        <w:separator/>
      </w:r>
    </w:p>
    <w:p w14:paraId="5ADD171B" w14:textId="77777777" w:rsidR="00814D21" w:rsidRDefault="00814D21"/>
  </w:endnote>
  <w:endnote w:type="continuationSeparator" w:id="0">
    <w:p w14:paraId="2CC1F303" w14:textId="77777777" w:rsidR="00814D21" w:rsidRDefault="00814D21">
      <w:r>
        <w:continuationSeparator/>
      </w:r>
    </w:p>
    <w:p w14:paraId="27948E3C" w14:textId="77777777" w:rsidR="00814D21" w:rsidRDefault="00814D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B3362"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B32F71" w14:paraId="24561380" w14:textId="77777777" w:rsidTr="00CA6A25">
      <w:trPr>
        <w:trHeight w:hRule="exact" w:val="240"/>
      </w:trPr>
      <w:tc>
        <w:tcPr>
          <w:tcW w:w="7601" w:type="dxa"/>
        </w:tcPr>
        <w:p w14:paraId="213F079A" w14:textId="77777777" w:rsidR="00527BD4" w:rsidRDefault="00527BD4" w:rsidP="003F1F6B">
          <w:pPr>
            <w:pStyle w:val="Huisstijl-Rubricering"/>
          </w:pPr>
        </w:p>
      </w:tc>
      <w:tc>
        <w:tcPr>
          <w:tcW w:w="2156" w:type="dxa"/>
        </w:tcPr>
        <w:p w14:paraId="0A135FFD" w14:textId="2CF60A05" w:rsidR="00527BD4" w:rsidRPr="00645414" w:rsidRDefault="00F069D0"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BC222D">
            <w:fldChar w:fldCharType="begin"/>
          </w:r>
          <w:r>
            <w:instrText xml:space="preserve"> SECTIONPAGES   \* MERGEFORMAT </w:instrText>
          </w:r>
          <w:r w:rsidR="00BC222D">
            <w:fldChar w:fldCharType="separate"/>
          </w:r>
          <w:r w:rsidR="008F626A">
            <w:t>2</w:t>
          </w:r>
          <w:r w:rsidR="00BC222D">
            <w:fldChar w:fldCharType="end"/>
          </w:r>
        </w:p>
      </w:tc>
    </w:tr>
  </w:tbl>
  <w:p w14:paraId="1536DDE2"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B32F71" w14:paraId="60164A25" w14:textId="77777777" w:rsidTr="00CA6A25">
      <w:trPr>
        <w:trHeight w:hRule="exact" w:val="240"/>
      </w:trPr>
      <w:tc>
        <w:tcPr>
          <w:tcW w:w="7601" w:type="dxa"/>
        </w:tcPr>
        <w:p w14:paraId="699DAA10" w14:textId="77777777" w:rsidR="00527BD4" w:rsidRDefault="00527BD4" w:rsidP="008C356D">
          <w:pPr>
            <w:pStyle w:val="Huisstijl-Rubricering"/>
          </w:pPr>
        </w:p>
      </w:tc>
      <w:tc>
        <w:tcPr>
          <w:tcW w:w="2170" w:type="dxa"/>
        </w:tcPr>
        <w:p w14:paraId="60921AAD" w14:textId="333890B8" w:rsidR="00527BD4" w:rsidRPr="00ED539E" w:rsidRDefault="00F069D0"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BC222D">
            <w:fldChar w:fldCharType="begin"/>
          </w:r>
          <w:r>
            <w:instrText xml:space="preserve"> SECTIONPAGES   \* MERGEFORMAT </w:instrText>
          </w:r>
          <w:r w:rsidR="00BC222D">
            <w:fldChar w:fldCharType="separate"/>
          </w:r>
          <w:r w:rsidR="00D24FAD">
            <w:t>1</w:t>
          </w:r>
          <w:r w:rsidR="00BC222D">
            <w:fldChar w:fldCharType="end"/>
          </w:r>
        </w:p>
      </w:tc>
    </w:tr>
  </w:tbl>
  <w:p w14:paraId="52274B7A" w14:textId="77777777" w:rsidR="00527BD4" w:rsidRPr="00BC3B53" w:rsidRDefault="00527BD4" w:rsidP="008C356D">
    <w:pPr>
      <w:pStyle w:val="Voettekst"/>
      <w:spacing w:line="240" w:lineRule="auto"/>
      <w:rPr>
        <w:sz w:val="2"/>
        <w:szCs w:val="2"/>
      </w:rPr>
    </w:pPr>
  </w:p>
  <w:p w14:paraId="48875F96"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E0C64" w14:textId="77777777" w:rsidR="00814D21" w:rsidRDefault="00814D21">
      <w:r>
        <w:separator/>
      </w:r>
    </w:p>
    <w:p w14:paraId="468E134C" w14:textId="77777777" w:rsidR="00814D21" w:rsidRDefault="00814D21"/>
  </w:footnote>
  <w:footnote w:type="continuationSeparator" w:id="0">
    <w:p w14:paraId="024644B0" w14:textId="77777777" w:rsidR="00814D21" w:rsidRDefault="00814D21">
      <w:r>
        <w:continuationSeparator/>
      </w:r>
    </w:p>
    <w:p w14:paraId="5CC5BAE6" w14:textId="77777777" w:rsidR="00814D21" w:rsidRDefault="00814D21"/>
  </w:footnote>
  <w:footnote w:id="1">
    <w:p w14:paraId="733A3719" w14:textId="77777777" w:rsidR="008F626A" w:rsidRDefault="008F626A" w:rsidP="008F626A">
      <w:pPr>
        <w:pStyle w:val="Voetnoottekst"/>
      </w:pPr>
      <w:r>
        <w:rPr>
          <w:rStyle w:val="Voetnootmarkering"/>
        </w:rPr>
        <w:footnoteRef/>
      </w:r>
      <w:r>
        <w:t xml:space="preserve"> </w:t>
      </w:r>
      <w:r w:rsidRPr="005D470A">
        <w:rPr>
          <w:sz w:val="16"/>
          <w:szCs w:val="16"/>
        </w:rPr>
        <w:t>Kamerstukken II, 2025/26, 30196</w:t>
      </w:r>
      <w:r>
        <w:rPr>
          <w:sz w:val="16"/>
          <w:szCs w:val="16"/>
        </w:rPr>
        <w:t xml:space="preserve">, nr. </w:t>
      </w:r>
      <w:r w:rsidRPr="005D470A">
        <w:rPr>
          <w:sz w:val="16"/>
          <w:szCs w:val="16"/>
        </w:rPr>
        <w:t>861.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B32F71" w14:paraId="25A78E2F" w14:textId="77777777" w:rsidTr="00A50CF6">
      <w:tc>
        <w:tcPr>
          <w:tcW w:w="2156" w:type="dxa"/>
        </w:tcPr>
        <w:p w14:paraId="61F8ECF6" w14:textId="77777777" w:rsidR="00527BD4" w:rsidRPr="005819CE" w:rsidRDefault="00F069D0" w:rsidP="00A50CF6">
          <w:pPr>
            <w:pStyle w:val="Huisstijl-Adres"/>
            <w:rPr>
              <w:b/>
            </w:rPr>
          </w:pPr>
          <w:r>
            <w:rPr>
              <w:b/>
            </w:rPr>
            <w:t>Klimaat en groene Groei</w:t>
          </w:r>
          <w:r w:rsidRPr="005819CE">
            <w:rPr>
              <w:b/>
            </w:rPr>
            <w:br/>
          </w:r>
        </w:p>
      </w:tc>
    </w:tr>
    <w:tr w:rsidR="00B32F71" w14:paraId="16EC0B21" w14:textId="77777777" w:rsidTr="00A50CF6">
      <w:trPr>
        <w:trHeight w:hRule="exact" w:val="200"/>
      </w:trPr>
      <w:tc>
        <w:tcPr>
          <w:tcW w:w="2156" w:type="dxa"/>
        </w:tcPr>
        <w:p w14:paraId="28065B5F" w14:textId="77777777" w:rsidR="00527BD4" w:rsidRPr="005819CE" w:rsidRDefault="00527BD4" w:rsidP="00A50CF6"/>
      </w:tc>
    </w:tr>
    <w:tr w:rsidR="00B32F71" w14:paraId="12826FE6" w14:textId="77777777" w:rsidTr="00502512">
      <w:trPr>
        <w:trHeight w:hRule="exact" w:val="774"/>
      </w:trPr>
      <w:tc>
        <w:tcPr>
          <w:tcW w:w="2156" w:type="dxa"/>
        </w:tcPr>
        <w:p w14:paraId="7873ACA1" w14:textId="77777777" w:rsidR="00527BD4" w:rsidRDefault="00F069D0" w:rsidP="003A5290">
          <w:pPr>
            <w:pStyle w:val="Huisstijl-Kopje"/>
          </w:pPr>
          <w:r>
            <w:t>Ons kenmerk</w:t>
          </w:r>
        </w:p>
        <w:p w14:paraId="08B28CCF" w14:textId="77777777" w:rsidR="00502512" w:rsidRPr="00502512" w:rsidRDefault="00F069D0" w:rsidP="003A5290">
          <w:pPr>
            <w:pStyle w:val="Huisstijl-Kopje"/>
            <w:rPr>
              <w:b w:val="0"/>
            </w:rPr>
          </w:pPr>
          <w:r>
            <w:rPr>
              <w:b w:val="0"/>
            </w:rPr>
            <w:t>KGG</w:t>
          </w:r>
          <w:r w:rsidRPr="00502512">
            <w:rPr>
              <w:b w:val="0"/>
            </w:rPr>
            <w:t xml:space="preserve"> / </w:t>
          </w:r>
          <w:r>
            <w:rPr>
              <w:b w:val="0"/>
            </w:rPr>
            <w:t>96987579</w:t>
          </w:r>
        </w:p>
        <w:p w14:paraId="44D09F77" w14:textId="77777777" w:rsidR="00527BD4" w:rsidRPr="005819CE" w:rsidRDefault="00527BD4" w:rsidP="00361A56">
          <w:pPr>
            <w:pStyle w:val="Huisstijl-Kopje"/>
          </w:pPr>
        </w:p>
      </w:tc>
    </w:tr>
  </w:tbl>
  <w:p w14:paraId="310B91F6"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B32F71" w14:paraId="380D6738" w14:textId="77777777" w:rsidTr="00751A6A">
      <w:trPr>
        <w:trHeight w:val="2636"/>
      </w:trPr>
      <w:tc>
        <w:tcPr>
          <w:tcW w:w="737" w:type="dxa"/>
        </w:tcPr>
        <w:p w14:paraId="737C52A8" w14:textId="77777777" w:rsidR="00527BD4" w:rsidRDefault="00527BD4" w:rsidP="00D0609E">
          <w:pPr>
            <w:framePr w:w="6340" w:h="2750" w:hRule="exact" w:hSpace="180" w:wrap="around" w:vAnchor="page" w:hAnchor="text" w:x="3873" w:y="-140"/>
            <w:spacing w:line="240" w:lineRule="auto"/>
          </w:pPr>
        </w:p>
      </w:tc>
      <w:tc>
        <w:tcPr>
          <w:tcW w:w="5156" w:type="dxa"/>
        </w:tcPr>
        <w:p w14:paraId="037BE10F" w14:textId="77777777" w:rsidR="00527BD4" w:rsidRDefault="00F069D0" w:rsidP="00651CEE">
          <w:pPr>
            <w:framePr w:w="6340" w:h="2750" w:hRule="exact" w:hSpace="180" w:wrap="around" w:vAnchor="page" w:hAnchor="text" w:x="3873" w:y="-140"/>
            <w:spacing w:line="240" w:lineRule="auto"/>
          </w:pPr>
          <w:r>
            <w:t xml:space="preserve">   </w:t>
          </w:r>
          <w:r w:rsidRPr="00922290">
            <w:rPr>
              <w:sz w:val="2"/>
              <w:szCs w:val="2"/>
            </w:rPr>
            <w:t xml:space="preserve"> </w:t>
          </w:r>
          <w:r>
            <w:rPr>
              <w:noProof/>
            </w:rPr>
            <w:drawing>
              <wp:inline distT="0" distB="0" distL="0" distR="0" wp14:anchorId="40429525" wp14:editId="5560757F">
                <wp:extent cx="2343150" cy="1581150"/>
                <wp:effectExtent l="0" t="0" r="0" b="0"/>
                <wp:docPr id="1" name="Afbeelding 1" descr="Afbeelding met tekst, schermopname, Lettertyp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chermopname, Lettertype, wit&#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inline>
            </w:drawing>
          </w:r>
        </w:p>
        <w:p w14:paraId="4275B0D3" w14:textId="77777777" w:rsidR="007269E3" w:rsidRDefault="007269E3" w:rsidP="00651CEE">
          <w:pPr>
            <w:framePr w:w="6340" w:h="2750" w:hRule="exact" w:hSpace="180" w:wrap="around" w:vAnchor="page" w:hAnchor="text" w:x="3873" w:y="-140"/>
            <w:spacing w:line="240" w:lineRule="auto"/>
          </w:pPr>
        </w:p>
      </w:tc>
    </w:tr>
  </w:tbl>
  <w:p w14:paraId="753D9DA4" w14:textId="77777777" w:rsidR="00527BD4" w:rsidRDefault="00527BD4" w:rsidP="00D0609E">
    <w:pPr>
      <w:framePr w:w="6340" w:h="2750" w:hRule="exact" w:hSpace="180" w:wrap="around" w:vAnchor="page" w:hAnchor="text" w:x="3873" w:y="-140"/>
    </w:pPr>
  </w:p>
  <w:p w14:paraId="57D595A9"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B32F71" w14:paraId="1D5AAEC9" w14:textId="77777777" w:rsidTr="00A50CF6">
      <w:tc>
        <w:tcPr>
          <w:tcW w:w="2160" w:type="dxa"/>
        </w:tcPr>
        <w:p w14:paraId="37DB629D" w14:textId="77777777" w:rsidR="00527BD4" w:rsidRPr="005819CE" w:rsidRDefault="00F069D0" w:rsidP="00A50CF6">
          <w:pPr>
            <w:pStyle w:val="Huisstijl-Adres"/>
            <w:rPr>
              <w:b/>
            </w:rPr>
          </w:pPr>
          <w:r>
            <w:rPr>
              <w:b/>
            </w:rPr>
            <w:t>Klimaat en groene Groei</w:t>
          </w:r>
          <w:r w:rsidRPr="005819CE">
            <w:rPr>
              <w:b/>
            </w:rPr>
            <w:br/>
          </w:r>
        </w:p>
        <w:p w14:paraId="7663024A" w14:textId="77777777" w:rsidR="00527BD4" w:rsidRPr="00BE5ED9" w:rsidRDefault="00F069D0" w:rsidP="00A50CF6">
          <w:pPr>
            <w:pStyle w:val="Huisstijl-Adres"/>
          </w:pPr>
          <w:r>
            <w:rPr>
              <w:b/>
            </w:rPr>
            <w:t>Bezoekadres</w:t>
          </w:r>
          <w:r>
            <w:rPr>
              <w:b/>
            </w:rPr>
            <w:br/>
          </w:r>
          <w:r>
            <w:t>Bezuidenhoutseweg 73</w:t>
          </w:r>
          <w:r w:rsidRPr="005819CE">
            <w:br/>
          </w:r>
          <w:r>
            <w:t>2594 AC Den Haag</w:t>
          </w:r>
        </w:p>
        <w:p w14:paraId="4F5BC83E" w14:textId="77777777" w:rsidR="00EF495B" w:rsidRDefault="00F069D0" w:rsidP="0098788A">
          <w:pPr>
            <w:pStyle w:val="Huisstijl-Adres"/>
          </w:pPr>
          <w:r>
            <w:rPr>
              <w:b/>
            </w:rPr>
            <w:t>Postadres</w:t>
          </w:r>
          <w:r>
            <w:rPr>
              <w:b/>
            </w:rPr>
            <w:br/>
          </w:r>
          <w:r>
            <w:t>Postbus 20401</w:t>
          </w:r>
          <w:r w:rsidRPr="005819CE">
            <w:br/>
            <w:t>2500 E</w:t>
          </w:r>
          <w:r>
            <w:t>K</w:t>
          </w:r>
          <w:r w:rsidRPr="005819CE">
            <w:t xml:space="preserve"> Den Haag</w:t>
          </w:r>
        </w:p>
        <w:p w14:paraId="0F1DDA01" w14:textId="77777777" w:rsidR="00EF495B" w:rsidRPr="005B3814" w:rsidRDefault="00F069D0" w:rsidP="0098788A">
          <w:pPr>
            <w:pStyle w:val="Huisstijl-Adres"/>
          </w:pPr>
          <w:r>
            <w:rPr>
              <w:b/>
            </w:rPr>
            <w:t>Overheidsidentificatienr</w:t>
          </w:r>
          <w:r>
            <w:rPr>
              <w:b/>
            </w:rPr>
            <w:br/>
          </w:r>
          <w:r w:rsidR="00F323ED" w:rsidRPr="00F323ED">
            <w:t>00000001003214369000</w:t>
          </w:r>
        </w:p>
        <w:p w14:paraId="0E52E653" w14:textId="5C48A4FD" w:rsidR="00527BD4" w:rsidRPr="00F80AB4" w:rsidRDefault="00F069D0"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rsidRPr="007C53DC">
            <w:t>www.rijksoverheid.nl/kgg</w:t>
          </w:r>
        </w:p>
      </w:tc>
    </w:tr>
    <w:tr w:rsidR="00B32F71" w14:paraId="24D92971" w14:textId="77777777" w:rsidTr="00A50CF6">
      <w:trPr>
        <w:trHeight w:hRule="exact" w:val="200"/>
      </w:trPr>
      <w:tc>
        <w:tcPr>
          <w:tcW w:w="2160" w:type="dxa"/>
        </w:tcPr>
        <w:p w14:paraId="3AF00413" w14:textId="77777777" w:rsidR="00527BD4" w:rsidRPr="005819CE" w:rsidRDefault="00527BD4" w:rsidP="00A50CF6"/>
      </w:tc>
    </w:tr>
    <w:tr w:rsidR="00B32F71" w14:paraId="415B6A8C" w14:textId="77777777" w:rsidTr="00A50CF6">
      <w:tc>
        <w:tcPr>
          <w:tcW w:w="2160" w:type="dxa"/>
        </w:tcPr>
        <w:p w14:paraId="3A17940A" w14:textId="77777777" w:rsidR="000C0163" w:rsidRPr="005819CE" w:rsidRDefault="00F069D0" w:rsidP="000C0163">
          <w:pPr>
            <w:pStyle w:val="Huisstijl-Kopje"/>
          </w:pPr>
          <w:r>
            <w:t>Ons kenmerk</w:t>
          </w:r>
          <w:r w:rsidRPr="005819CE">
            <w:t xml:space="preserve"> </w:t>
          </w:r>
        </w:p>
        <w:p w14:paraId="0991AB1A" w14:textId="18F89BE7" w:rsidR="00527BD4" w:rsidRPr="005819CE" w:rsidRDefault="00F069D0" w:rsidP="00A50CF6">
          <w:pPr>
            <w:pStyle w:val="Huisstijl-Gegeven"/>
          </w:pPr>
          <w:r>
            <w:t>KGG</w:t>
          </w:r>
          <w:r w:rsidR="00926AE2">
            <w:t xml:space="preserve"> </w:t>
          </w:r>
          <w:r w:rsidR="00F80AB4">
            <w:t>EM</w:t>
          </w:r>
          <w:r w:rsidR="00926AE2">
            <w:t xml:space="preserve">/ </w:t>
          </w:r>
          <w:r w:rsidR="009729BE" w:rsidRPr="009729BE">
            <w:t>108151293</w:t>
          </w:r>
        </w:p>
        <w:p w14:paraId="345DC38A" w14:textId="77777777" w:rsidR="00527BD4" w:rsidRPr="005819CE" w:rsidRDefault="00F069D0" w:rsidP="00A50CF6">
          <w:pPr>
            <w:pStyle w:val="Huisstijl-Kopje"/>
          </w:pPr>
          <w:r>
            <w:t>Bijlage(n)</w:t>
          </w:r>
        </w:p>
        <w:p w14:paraId="0C234D5C" w14:textId="794D9033" w:rsidR="00527BD4" w:rsidRPr="005819CE" w:rsidRDefault="00716222" w:rsidP="00A50CF6">
          <w:pPr>
            <w:pStyle w:val="Huisstijl-Gegeven"/>
          </w:pPr>
          <w:r>
            <w:t>1</w:t>
          </w:r>
        </w:p>
      </w:tc>
    </w:tr>
  </w:tbl>
  <w:p w14:paraId="6B134DD1"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B32F71" w14:paraId="51FC3275" w14:textId="77777777" w:rsidTr="008F626A">
      <w:trPr>
        <w:trHeight w:val="400"/>
      </w:trPr>
      <w:tc>
        <w:tcPr>
          <w:tcW w:w="7371" w:type="dxa"/>
          <w:gridSpan w:val="2"/>
        </w:tcPr>
        <w:p w14:paraId="5E9D420F" w14:textId="77777777" w:rsidR="00527BD4" w:rsidRPr="00BC3B53" w:rsidRDefault="00F069D0" w:rsidP="00A50CF6">
          <w:pPr>
            <w:pStyle w:val="Huisstijl-Retouradres"/>
          </w:pPr>
          <w:r>
            <w:t>&gt; Retouradres Postbus 20401 2500 EK Den Haag</w:t>
          </w:r>
        </w:p>
      </w:tc>
    </w:tr>
    <w:tr w:rsidR="00B32F71" w14:paraId="579F667D" w14:textId="77777777" w:rsidTr="008F626A">
      <w:tc>
        <w:tcPr>
          <w:tcW w:w="7371" w:type="dxa"/>
          <w:gridSpan w:val="2"/>
        </w:tcPr>
        <w:p w14:paraId="532899C1" w14:textId="77777777" w:rsidR="00527BD4" w:rsidRPr="00983E8F" w:rsidRDefault="00527BD4" w:rsidP="00A50CF6">
          <w:pPr>
            <w:pStyle w:val="Huisstijl-Rubricering"/>
          </w:pPr>
        </w:p>
      </w:tc>
    </w:tr>
    <w:tr w:rsidR="00B32F71" w14:paraId="3E80CD9D" w14:textId="77777777" w:rsidTr="008F626A">
      <w:trPr>
        <w:trHeight w:hRule="exact" w:val="2440"/>
      </w:trPr>
      <w:tc>
        <w:tcPr>
          <w:tcW w:w="7371" w:type="dxa"/>
          <w:gridSpan w:val="2"/>
        </w:tcPr>
        <w:p w14:paraId="0E3D83AC" w14:textId="77777777" w:rsidR="00F80AB4" w:rsidRPr="00A34B39" w:rsidRDefault="00F80AB4" w:rsidP="00A34B39">
          <w:r w:rsidRPr="00A34B39">
            <w:t xml:space="preserve">De Voorzitter van de Tweede Kamer </w:t>
          </w:r>
        </w:p>
        <w:p w14:paraId="68F124BD" w14:textId="77777777" w:rsidR="00F80AB4" w:rsidRPr="00A34B39" w:rsidRDefault="00F80AB4" w:rsidP="00A34B39">
          <w:r w:rsidRPr="00A34B39">
            <w:t>der Staten-Generaal</w:t>
          </w:r>
        </w:p>
        <w:p w14:paraId="061B5CE7" w14:textId="77777777" w:rsidR="00F80AB4" w:rsidRPr="00A34B39" w:rsidRDefault="00F80AB4" w:rsidP="00A34B39">
          <w:r w:rsidRPr="00A34B39">
            <w:t>Prinses Irenestraat 6</w:t>
          </w:r>
        </w:p>
        <w:p w14:paraId="62C7AF28" w14:textId="77777777" w:rsidR="00F80AB4" w:rsidRPr="00A34B39" w:rsidRDefault="00F80AB4" w:rsidP="00A34B39">
          <w:r w:rsidRPr="00A34B39">
            <w:t>2595 BD  DEN HAAG</w:t>
          </w:r>
        </w:p>
        <w:p w14:paraId="192BC066" w14:textId="7B9E9816" w:rsidR="00527BD4" w:rsidRDefault="00527BD4" w:rsidP="005F4939">
          <w:pPr>
            <w:pStyle w:val="Huisstijl-NAW"/>
          </w:pPr>
        </w:p>
      </w:tc>
    </w:tr>
    <w:tr w:rsidR="00B32F71" w14:paraId="5ACB3F57" w14:textId="77777777" w:rsidTr="008F626A">
      <w:trPr>
        <w:trHeight w:val="240"/>
      </w:trPr>
      <w:tc>
        <w:tcPr>
          <w:tcW w:w="882" w:type="dxa"/>
        </w:tcPr>
        <w:p w14:paraId="560A9890" w14:textId="77777777" w:rsidR="00527BD4" w:rsidRPr="007709EF" w:rsidRDefault="00F069D0" w:rsidP="00A50CF6">
          <w:pPr>
            <w:rPr>
              <w:szCs w:val="18"/>
            </w:rPr>
          </w:pPr>
          <w:r>
            <w:rPr>
              <w:szCs w:val="18"/>
            </w:rPr>
            <w:t>Datum</w:t>
          </w:r>
        </w:p>
      </w:tc>
      <w:tc>
        <w:tcPr>
          <w:tcW w:w="6489" w:type="dxa"/>
        </w:tcPr>
        <w:p w14:paraId="6F8BA1CE" w14:textId="574E72A7" w:rsidR="00527BD4" w:rsidRPr="007709EF" w:rsidRDefault="009729BE" w:rsidP="00A50CF6">
          <w:r>
            <w:t>1 september 2026</w:t>
          </w:r>
        </w:p>
      </w:tc>
    </w:tr>
    <w:tr w:rsidR="00B32F71" w14:paraId="611FDA22" w14:textId="77777777" w:rsidTr="008F626A">
      <w:trPr>
        <w:trHeight w:val="240"/>
      </w:trPr>
      <w:tc>
        <w:tcPr>
          <w:tcW w:w="882" w:type="dxa"/>
        </w:tcPr>
        <w:p w14:paraId="4249CED6" w14:textId="77777777" w:rsidR="00527BD4" w:rsidRPr="007709EF" w:rsidRDefault="00F069D0" w:rsidP="00A50CF6">
          <w:pPr>
            <w:rPr>
              <w:szCs w:val="18"/>
            </w:rPr>
          </w:pPr>
          <w:r>
            <w:rPr>
              <w:szCs w:val="18"/>
            </w:rPr>
            <w:t>Betreft</w:t>
          </w:r>
        </w:p>
      </w:tc>
      <w:tc>
        <w:tcPr>
          <w:tcW w:w="6489" w:type="dxa"/>
        </w:tcPr>
        <w:p w14:paraId="2490C69A" w14:textId="2F2A2759" w:rsidR="00527BD4" w:rsidRPr="007709EF" w:rsidRDefault="005F4939" w:rsidP="00A50CF6">
          <w:r>
            <w:t xml:space="preserve">Ontwerpbesluit </w:t>
          </w:r>
          <w:r w:rsidR="00AF6E03" w:rsidRPr="000F052E">
            <w:rPr>
              <w:bCs/>
              <w:szCs w:val="18"/>
            </w:rPr>
            <w:t xml:space="preserve">tot wijziging van het Besluit activiteiten leefomgeving en het Besluit </w:t>
          </w:r>
          <w:r w:rsidR="00A23ACC">
            <w:rPr>
              <w:bCs/>
              <w:szCs w:val="18"/>
            </w:rPr>
            <w:t>bouwwerken</w:t>
          </w:r>
          <w:r w:rsidR="00AF6E03" w:rsidRPr="000F052E">
            <w:rPr>
              <w:bCs/>
              <w:szCs w:val="18"/>
            </w:rPr>
            <w:t xml:space="preserve"> leefomgeving in verband met de actualisatie van de plicht ter verduurzaming van het energiegebruik</w:t>
          </w:r>
        </w:p>
      </w:tc>
    </w:tr>
  </w:tbl>
  <w:p w14:paraId="1E00428A"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9DFA0BDC">
      <w:start w:val="1"/>
      <w:numFmt w:val="bullet"/>
      <w:pStyle w:val="Lijstopsomteken"/>
      <w:lvlText w:val="•"/>
      <w:lvlJc w:val="left"/>
      <w:pPr>
        <w:tabs>
          <w:tab w:val="num" w:pos="227"/>
        </w:tabs>
        <w:ind w:left="227" w:hanging="227"/>
      </w:pPr>
      <w:rPr>
        <w:rFonts w:ascii="Verdana" w:hAnsi="Verdana" w:hint="default"/>
        <w:sz w:val="18"/>
        <w:szCs w:val="18"/>
      </w:rPr>
    </w:lvl>
    <w:lvl w:ilvl="1" w:tplc="3CAACD5C" w:tentative="1">
      <w:start w:val="1"/>
      <w:numFmt w:val="bullet"/>
      <w:lvlText w:val="o"/>
      <w:lvlJc w:val="left"/>
      <w:pPr>
        <w:tabs>
          <w:tab w:val="num" w:pos="1440"/>
        </w:tabs>
        <w:ind w:left="1440" w:hanging="360"/>
      </w:pPr>
      <w:rPr>
        <w:rFonts w:ascii="Courier New" w:hAnsi="Courier New" w:cs="Courier New" w:hint="default"/>
      </w:rPr>
    </w:lvl>
    <w:lvl w:ilvl="2" w:tplc="FBD6EFB8" w:tentative="1">
      <w:start w:val="1"/>
      <w:numFmt w:val="bullet"/>
      <w:lvlText w:val=""/>
      <w:lvlJc w:val="left"/>
      <w:pPr>
        <w:tabs>
          <w:tab w:val="num" w:pos="2160"/>
        </w:tabs>
        <w:ind w:left="2160" w:hanging="360"/>
      </w:pPr>
      <w:rPr>
        <w:rFonts w:ascii="Wingdings" w:hAnsi="Wingdings" w:hint="default"/>
      </w:rPr>
    </w:lvl>
    <w:lvl w:ilvl="3" w:tplc="0E344C2E" w:tentative="1">
      <w:start w:val="1"/>
      <w:numFmt w:val="bullet"/>
      <w:lvlText w:val=""/>
      <w:lvlJc w:val="left"/>
      <w:pPr>
        <w:tabs>
          <w:tab w:val="num" w:pos="2880"/>
        </w:tabs>
        <w:ind w:left="2880" w:hanging="360"/>
      </w:pPr>
      <w:rPr>
        <w:rFonts w:ascii="Symbol" w:hAnsi="Symbol" w:hint="default"/>
      </w:rPr>
    </w:lvl>
    <w:lvl w:ilvl="4" w:tplc="DC06777C" w:tentative="1">
      <w:start w:val="1"/>
      <w:numFmt w:val="bullet"/>
      <w:lvlText w:val="o"/>
      <w:lvlJc w:val="left"/>
      <w:pPr>
        <w:tabs>
          <w:tab w:val="num" w:pos="3600"/>
        </w:tabs>
        <w:ind w:left="3600" w:hanging="360"/>
      </w:pPr>
      <w:rPr>
        <w:rFonts w:ascii="Courier New" w:hAnsi="Courier New" w:cs="Courier New" w:hint="default"/>
      </w:rPr>
    </w:lvl>
    <w:lvl w:ilvl="5" w:tplc="5846F446" w:tentative="1">
      <w:start w:val="1"/>
      <w:numFmt w:val="bullet"/>
      <w:lvlText w:val=""/>
      <w:lvlJc w:val="left"/>
      <w:pPr>
        <w:tabs>
          <w:tab w:val="num" w:pos="4320"/>
        </w:tabs>
        <w:ind w:left="4320" w:hanging="360"/>
      </w:pPr>
      <w:rPr>
        <w:rFonts w:ascii="Wingdings" w:hAnsi="Wingdings" w:hint="default"/>
      </w:rPr>
    </w:lvl>
    <w:lvl w:ilvl="6" w:tplc="E2A80C44" w:tentative="1">
      <w:start w:val="1"/>
      <w:numFmt w:val="bullet"/>
      <w:lvlText w:val=""/>
      <w:lvlJc w:val="left"/>
      <w:pPr>
        <w:tabs>
          <w:tab w:val="num" w:pos="5040"/>
        </w:tabs>
        <w:ind w:left="5040" w:hanging="360"/>
      </w:pPr>
      <w:rPr>
        <w:rFonts w:ascii="Symbol" w:hAnsi="Symbol" w:hint="default"/>
      </w:rPr>
    </w:lvl>
    <w:lvl w:ilvl="7" w:tplc="CBE8154C" w:tentative="1">
      <w:start w:val="1"/>
      <w:numFmt w:val="bullet"/>
      <w:lvlText w:val="o"/>
      <w:lvlJc w:val="left"/>
      <w:pPr>
        <w:tabs>
          <w:tab w:val="num" w:pos="5760"/>
        </w:tabs>
        <w:ind w:left="5760" w:hanging="360"/>
      </w:pPr>
      <w:rPr>
        <w:rFonts w:ascii="Courier New" w:hAnsi="Courier New" w:cs="Courier New" w:hint="default"/>
      </w:rPr>
    </w:lvl>
    <w:lvl w:ilvl="8" w:tplc="883C07F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1D92CAB4">
      <w:start w:val="1"/>
      <w:numFmt w:val="bullet"/>
      <w:pStyle w:val="Lijstopsomteken2"/>
      <w:lvlText w:val="–"/>
      <w:lvlJc w:val="left"/>
      <w:pPr>
        <w:tabs>
          <w:tab w:val="num" w:pos="227"/>
        </w:tabs>
        <w:ind w:left="227" w:firstLine="0"/>
      </w:pPr>
      <w:rPr>
        <w:rFonts w:ascii="Verdana" w:hAnsi="Verdana" w:hint="default"/>
      </w:rPr>
    </w:lvl>
    <w:lvl w:ilvl="1" w:tplc="D7F432B2" w:tentative="1">
      <w:start w:val="1"/>
      <w:numFmt w:val="bullet"/>
      <w:lvlText w:val="o"/>
      <w:lvlJc w:val="left"/>
      <w:pPr>
        <w:tabs>
          <w:tab w:val="num" w:pos="1440"/>
        </w:tabs>
        <w:ind w:left="1440" w:hanging="360"/>
      </w:pPr>
      <w:rPr>
        <w:rFonts w:ascii="Courier New" w:hAnsi="Courier New" w:cs="Courier New" w:hint="default"/>
      </w:rPr>
    </w:lvl>
    <w:lvl w:ilvl="2" w:tplc="52F4F238" w:tentative="1">
      <w:start w:val="1"/>
      <w:numFmt w:val="bullet"/>
      <w:lvlText w:val=""/>
      <w:lvlJc w:val="left"/>
      <w:pPr>
        <w:tabs>
          <w:tab w:val="num" w:pos="2160"/>
        </w:tabs>
        <w:ind w:left="2160" w:hanging="360"/>
      </w:pPr>
      <w:rPr>
        <w:rFonts w:ascii="Wingdings" w:hAnsi="Wingdings" w:hint="default"/>
      </w:rPr>
    </w:lvl>
    <w:lvl w:ilvl="3" w:tplc="FD80D576" w:tentative="1">
      <w:start w:val="1"/>
      <w:numFmt w:val="bullet"/>
      <w:lvlText w:val=""/>
      <w:lvlJc w:val="left"/>
      <w:pPr>
        <w:tabs>
          <w:tab w:val="num" w:pos="2880"/>
        </w:tabs>
        <w:ind w:left="2880" w:hanging="360"/>
      </w:pPr>
      <w:rPr>
        <w:rFonts w:ascii="Symbol" w:hAnsi="Symbol" w:hint="default"/>
      </w:rPr>
    </w:lvl>
    <w:lvl w:ilvl="4" w:tplc="B9C2FFF8" w:tentative="1">
      <w:start w:val="1"/>
      <w:numFmt w:val="bullet"/>
      <w:lvlText w:val="o"/>
      <w:lvlJc w:val="left"/>
      <w:pPr>
        <w:tabs>
          <w:tab w:val="num" w:pos="3600"/>
        </w:tabs>
        <w:ind w:left="3600" w:hanging="360"/>
      </w:pPr>
      <w:rPr>
        <w:rFonts w:ascii="Courier New" w:hAnsi="Courier New" w:cs="Courier New" w:hint="default"/>
      </w:rPr>
    </w:lvl>
    <w:lvl w:ilvl="5" w:tplc="9904C4E2" w:tentative="1">
      <w:start w:val="1"/>
      <w:numFmt w:val="bullet"/>
      <w:lvlText w:val=""/>
      <w:lvlJc w:val="left"/>
      <w:pPr>
        <w:tabs>
          <w:tab w:val="num" w:pos="4320"/>
        </w:tabs>
        <w:ind w:left="4320" w:hanging="360"/>
      </w:pPr>
      <w:rPr>
        <w:rFonts w:ascii="Wingdings" w:hAnsi="Wingdings" w:hint="default"/>
      </w:rPr>
    </w:lvl>
    <w:lvl w:ilvl="6" w:tplc="978663A0" w:tentative="1">
      <w:start w:val="1"/>
      <w:numFmt w:val="bullet"/>
      <w:lvlText w:val=""/>
      <w:lvlJc w:val="left"/>
      <w:pPr>
        <w:tabs>
          <w:tab w:val="num" w:pos="5040"/>
        </w:tabs>
        <w:ind w:left="5040" w:hanging="360"/>
      </w:pPr>
      <w:rPr>
        <w:rFonts w:ascii="Symbol" w:hAnsi="Symbol" w:hint="default"/>
      </w:rPr>
    </w:lvl>
    <w:lvl w:ilvl="7" w:tplc="8C32BF40" w:tentative="1">
      <w:start w:val="1"/>
      <w:numFmt w:val="bullet"/>
      <w:lvlText w:val="o"/>
      <w:lvlJc w:val="left"/>
      <w:pPr>
        <w:tabs>
          <w:tab w:val="num" w:pos="5760"/>
        </w:tabs>
        <w:ind w:left="5760" w:hanging="360"/>
      </w:pPr>
      <w:rPr>
        <w:rFonts w:ascii="Courier New" w:hAnsi="Courier New" w:cs="Courier New" w:hint="default"/>
      </w:rPr>
    </w:lvl>
    <w:lvl w:ilvl="8" w:tplc="B04284C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558007313">
    <w:abstractNumId w:val="10"/>
  </w:num>
  <w:num w:numId="2" w16cid:durableId="799227149">
    <w:abstractNumId w:val="7"/>
  </w:num>
  <w:num w:numId="3" w16cid:durableId="1820073544">
    <w:abstractNumId w:val="6"/>
  </w:num>
  <w:num w:numId="4" w16cid:durableId="1032271836">
    <w:abstractNumId w:val="5"/>
  </w:num>
  <w:num w:numId="5" w16cid:durableId="266935972">
    <w:abstractNumId w:val="4"/>
  </w:num>
  <w:num w:numId="6" w16cid:durableId="226767396">
    <w:abstractNumId w:val="8"/>
  </w:num>
  <w:num w:numId="7" w16cid:durableId="1017125221">
    <w:abstractNumId w:val="3"/>
  </w:num>
  <w:num w:numId="8" w16cid:durableId="757557795">
    <w:abstractNumId w:val="2"/>
  </w:num>
  <w:num w:numId="9" w16cid:durableId="1378312058">
    <w:abstractNumId w:val="1"/>
  </w:num>
  <w:num w:numId="10" w16cid:durableId="467014371">
    <w:abstractNumId w:val="0"/>
  </w:num>
  <w:num w:numId="11" w16cid:durableId="73402414">
    <w:abstractNumId w:val="9"/>
  </w:num>
  <w:num w:numId="12" w16cid:durableId="1977369441">
    <w:abstractNumId w:val="11"/>
  </w:num>
  <w:num w:numId="13" w16cid:durableId="1574971949">
    <w:abstractNumId w:val="13"/>
  </w:num>
  <w:num w:numId="14" w16cid:durableId="139122497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removePersonalInformation/>
  <w:removeDateAndTime/>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3F6D"/>
    <w:rsid w:val="00016012"/>
    <w:rsid w:val="00020189"/>
    <w:rsid w:val="00020EE4"/>
    <w:rsid w:val="00023E9A"/>
    <w:rsid w:val="00033CDD"/>
    <w:rsid w:val="00034A84"/>
    <w:rsid w:val="00035E67"/>
    <w:rsid w:val="000366F3"/>
    <w:rsid w:val="000579DF"/>
    <w:rsid w:val="0006024D"/>
    <w:rsid w:val="00071193"/>
    <w:rsid w:val="00071F28"/>
    <w:rsid w:val="00074079"/>
    <w:rsid w:val="00083B9E"/>
    <w:rsid w:val="00092799"/>
    <w:rsid w:val="00092C5F"/>
    <w:rsid w:val="00096680"/>
    <w:rsid w:val="000A0F36"/>
    <w:rsid w:val="000A174A"/>
    <w:rsid w:val="000A3E0A"/>
    <w:rsid w:val="000A65AC"/>
    <w:rsid w:val="000A7159"/>
    <w:rsid w:val="000B7281"/>
    <w:rsid w:val="000B7FAB"/>
    <w:rsid w:val="000C0163"/>
    <w:rsid w:val="000C1BA1"/>
    <w:rsid w:val="000C2A0D"/>
    <w:rsid w:val="000C3EA9"/>
    <w:rsid w:val="000D0225"/>
    <w:rsid w:val="000D4E8F"/>
    <w:rsid w:val="000E7895"/>
    <w:rsid w:val="000F161D"/>
    <w:rsid w:val="000F3CAA"/>
    <w:rsid w:val="00102ABB"/>
    <w:rsid w:val="00121BF0"/>
    <w:rsid w:val="00123704"/>
    <w:rsid w:val="001270C7"/>
    <w:rsid w:val="00132540"/>
    <w:rsid w:val="00133F0F"/>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F3C70"/>
    <w:rsid w:val="00200D88"/>
    <w:rsid w:val="00201F68"/>
    <w:rsid w:val="00212F2A"/>
    <w:rsid w:val="00214F2B"/>
    <w:rsid w:val="00217880"/>
    <w:rsid w:val="00222D66"/>
    <w:rsid w:val="00224A8A"/>
    <w:rsid w:val="002309A8"/>
    <w:rsid w:val="00236CFE"/>
    <w:rsid w:val="002428E3"/>
    <w:rsid w:val="00243031"/>
    <w:rsid w:val="00260BAF"/>
    <w:rsid w:val="002650F7"/>
    <w:rsid w:val="00271A8E"/>
    <w:rsid w:val="00273F3B"/>
    <w:rsid w:val="00274DB7"/>
    <w:rsid w:val="00275984"/>
    <w:rsid w:val="00280F74"/>
    <w:rsid w:val="002822CA"/>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F5147"/>
    <w:rsid w:val="002F7ABD"/>
    <w:rsid w:val="00312597"/>
    <w:rsid w:val="00327BA5"/>
    <w:rsid w:val="0033326F"/>
    <w:rsid w:val="00334154"/>
    <w:rsid w:val="003372C4"/>
    <w:rsid w:val="00340ECA"/>
    <w:rsid w:val="00341FA0"/>
    <w:rsid w:val="00344F3D"/>
    <w:rsid w:val="00345299"/>
    <w:rsid w:val="00351A8D"/>
    <w:rsid w:val="003526BB"/>
    <w:rsid w:val="00352BCF"/>
    <w:rsid w:val="00352DFB"/>
    <w:rsid w:val="00353932"/>
    <w:rsid w:val="0035464B"/>
    <w:rsid w:val="003571C0"/>
    <w:rsid w:val="00361A56"/>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5290"/>
    <w:rsid w:val="003B0155"/>
    <w:rsid w:val="003B2BAB"/>
    <w:rsid w:val="003B7EE7"/>
    <w:rsid w:val="003C2CCB"/>
    <w:rsid w:val="003D39EC"/>
    <w:rsid w:val="003D5DED"/>
    <w:rsid w:val="003E3DD5"/>
    <w:rsid w:val="003F07C6"/>
    <w:rsid w:val="003F1F6B"/>
    <w:rsid w:val="003F3757"/>
    <w:rsid w:val="003F38BD"/>
    <w:rsid w:val="003F44B7"/>
    <w:rsid w:val="004008E9"/>
    <w:rsid w:val="00413B2E"/>
    <w:rsid w:val="00413D48"/>
    <w:rsid w:val="00441AC2"/>
    <w:rsid w:val="0044249B"/>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4ECF"/>
    <w:rsid w:val="004B5465"/>
    <w:rsid w:val="004B70F0"/>
    <w:rsid w:val="004C21A8"/>
    <w:rsid w:val="004D505E"/>
    <w:rsid w:val="004D72CA"/>
    <w:rsid w:val="004E2242"/>
    <w:rsid w:val="004E505E"/>
    <w:rsid w:val="004F42FF"/>
    <w:rsid w:val="004F44C2"/>
    <w:rsid w:val="00502512"/>
    <w:rsid w:val="00503FD2"/>
    <w:rsid w:val="00505262"/>
    <w:rsid w:val="00510883"/>
    <w:rsid w:val="00512549"/>
    <w:rsid w:val="00516022"/>
    <w:rsid w:val="00521CEE"/>
    <w:rsid w:val="00524FB4"/>
    <w:rsid w:val="00527BD4"/>
    <w:rsid w:val="00537095"/>
    <w:rsid w:val="005403C8"/>
    <w:rsid w:val="005429DC"/>
    <w:rsid w:val="005461DA"/>
    <w:rsid w:val="005565F9"/>
    <w:rsid w:val="00573041"/>
    <w:rsid w:val="00575B80"/>
    <w:rsid w:val="0057620F"/>
    <w:rsid w:val="005819CE"/>
    <w:rsid w:val="0058298D"/>
    <w:rsid w:val="00584C1A"/>
    <w:rsid w:val="00593C2B"/>
    <w:rsid w:val="00595231"/>
    <w:rsid w:val="00596166"/>
    <w:rsid w:val="00597F64"/>
    <w:rsid w:val="005A207F"/>
    <w:rsid w:val="005A2F35"/>
    <w:rsid w:val="005B3814"/>
    <w:rsid w:val="005B463E"/>
    <w:rsid w:val="005C34E1"/>
    <w:rsid w:val="005C3FE0"/>
    <w:rsid w:val="005C740C"/>
    <w:rsid w:val="005D625B"/>
    <w:rsid w:val="005F4939"/>
    <w:rsid w:val="005F62D3"/>
    <w:rsid w:val="005F6D11"/>
    <w:rsid w:val="00600CF0"/>
    <w:rsid w:val="006048F4"/>
    <w:rsid w:val="0060660A"/>
    <w:rsid w:val="00613B1D"/>
    <w:rsid w:val="00617A44"/>
    <w:rsid w:val="006202B6"/>
    <w:rsid w:val="00625CD0"/>
    <w:rsid w:val="0062627D"/>
    <w:rsid w:val="00627432"/>
    <w:rsid w:val="006448E4"/>
    <w:rsid w:val="00645414"/>
    <w:rsid w:val="00651CEE"/>
    <w:rsid w:val="00653606"/>
    <w:rsid w:val="006540F9"/>
    <w:rsid w:val="006610E9"/>
    <w:rsid w:val="00661591"/>
    <w:rsid w:val="00664678"/>
    <w:rsid w:val="0066632F"/>
    <w:rsid w:val="00674A89"/>
    <w:rsid w:val="00674F3D"/>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2348"/>
    <w:rsid w:val="006E3546"/>
    <w:rsid w:val="006E3FA9"/>
    <w:rsid w:val="006E7D82"/>
    <w:rsid w:val="006F038F"/>
    <w:rsid w:val="006F0F93"/>
    <w:rsid w:val="006F31F2"/>
    <w:rsid w:val="006F7494"/>
    <w:rsid w:val="006F751F"/>
    <w:rsid w:val="00705433"/>
    <w:rsid w:val="00714DC5"/>
    <w:rsid w:val="00715237"/>
    <w:rsid w:val="00716222"/>
    <w:rsid w:val="00721AE1"/>
    <w:rsid w:val="007254A5"/>
    <w:rsid w:val="00725748"/>
    <w:rsid w:val="007269E3"/>
    <w:rsid w:val="00735D88"/>
    <w:rsid w:val="00736572"/>
    <w:rsid w:val="0073720D"/>
    <w:rsid w:val="00737507"/>
    <w:rsid w:val="00740712"/>
    <w:rsid w:val="00742AB9"/>
    <w:rsid w:val="00746C31"/>
    <w:rsid w:val="00751A6A"/>
    <w:rsid w:val="00754FBF"/>
    <w:rsid w:val="007610AA"/>
    <w:rsid w:val="007709EF"/>
    <w:rsid w:val="00782701"/>
    <w:rsid w:val="00783559"/>
    <w:rsid w:val="0079551B"/>
    <w:rsid w:val="00797AA5"/>
    <w:rsid w:val="007A26BD"/>
    <w:rsid w:val="007A4105"/>
    <w:rsid w:val="007B4503"/>
    <w:rsid w:val="007C406E"/>
    <w:rsid w:val="007C5183"/>
    <w:rsid w:val="007C53DC"/>
    <w:rsid w:val="007C7573"/>
    <w:rsid w:val="007E2B20"/>
    <w:rsid w:val="007F1FE4"/>
    <w:rsid w:val="007F439C"/>
    <w:rsid w:val="007F5331"/>
    <w:rsid w:val="00800CCA"/>
    <w:rsid w:val="00806120"/>
    <w:rsid w:val="00806F63"/>
    <w:rsid w:val="00810C93"/>
    <w:rsid w:val="00812028"/>
    <w:rsid w:val="0081236D"/>
    <w:rsid w:val="00812DD8"/>
    <w:rsid w:val="00813082"/>
    <w:rsid w:val="00814D03"/>
    <w:rsid w:val="00814D21"/>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6188E"/>
    <w:rsid w:val="00872271"/>
    <w:rsid w:val="00883137"/>
    <w:rsid w:val="00890A6F"/>
    <w:rsid w:val="00894A3B"/>
    <w:rsid w:val="008A1F5D"/>
    <w:rsid w:val="008A28F5"/>
    <w:rsid w:val="008A5950"/>
    <w:rsid w:val="008B1198"/>
    <w:rsid w:val="008B3471"/>
    <w:rsid w:val="008B3929"/>
    <w:rsid w:val="008B4125"/>
    <w:rsid w:val="008B4CB3"/>
    <w:rsid w:val="008B567B"/>
    <w:rsid w:val="008B7B24"/>
    <w:rsid w:val="008C356D"/>
    <w:rsid w:val="008D43B5"/>
    <w:rsid w:val="008D655D"/>
    <w:rsid w:val="008E0B3F"/>
    <w:rsid w:val="008E49AD"/>
    <w:rsid w:val="008E698E"/>
    <w:rsid w:val="008F2584"/>
    <w:rsid w:val="008F3246"/>
    <w:rsid w:val="008F3C1B"/>
    <w:rsid w:val="008F508C"/>
    <w:rsid w:val="008F626A"/>
    <w:rsid w:val="00901335"/>
    <w:rsid w:val="00901BE9"/>
    <w:rsid w:val="0090271B"/>
    <w:rsid w:val="00910642"/>
    <w:rsid w:val="00910DDF"/>
    <w:rsid w:val="00922290"/>
    <w:rsid w:val="00926AE2"/>
    <w:rsid w:val="00930B13"/>
    <w:rsid w:val="009311C8"/>
    <w:rsid w:val="00933376"/>
    <w:rsid w:val="00933A2F"/>
    <w:rsid w:val="009716D8"/>
    <w:rsid w:val="009718F9"/>
    <w:rsid w:val="00971F42"/>
    <w:rsid w:val="009729BE"/>
    <w:rsid w:val="00972FB9"/>
    <w:rsid w:val="00975112"/>
    <w:rsid w:val="00981768"/>
    <w:rsid w:val="00983E8F"/>
    <w:rsid w:val="0098788A"/>
    <w:rsid w:val="00994FDA"/>
    <w:rsid w:val="009A31BF"/>
    <w:rsid w:val="009A3B71"/>
    <w:rsid w:val="009A61BC"/>
    <w:rsid w:val="009B0138"/>
    <w:rsid w:val="009B0FE9"/>
    <w:rsid w:val="009B173A"/>
    <w:rsid w:val="009C3F20"/>
    <w:rsid w:val="009C7CA1"/>
    <w:rsid w:val="009D043D"/>
    <w:rsid w:val="009E3C59"/>
    <w:rsid w:val="009F3259"/>
    <w:rsid w:val="009F45FE"/>
    <w:rsid w:val="00A037D5"/>
    <w:rsid w:val="00A056DE"/>
    <w:rsid w:val="00A128AD"/>
    <w:rsid w:val="00A16D7E"/>
    <w:rsid w:val="00A21E76"/>
    <w:rsid w:val="00A23ACC"/>
    <w:rsid w:val="00A23BC8"/>
    <w:rsid w:val="00A245F8"/>
    <w:rsid w:val="00A30E68"/>
    <w:rsid w:val="00A31933"/>
    <w:rsid w:val="00A329D2"/>
    <w:rsid w:val="00A34AA0"/>
    <w:rsid w:val="00A3715C"/>
    <w:rsid w:val="00A413B4"/>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7F68"/>
    <w:rsid w:val="00AF2321"/>
    <w:rsid w:val="00AF52F6"/>
    <w:rsid w:val="00AF52FD"/>
    <w:rsid w:val="00AF54A8"/>
    <w:rsid w:val="00AF6E03"/>
    <w:rsid w:val="00AF7237"/>
    <w:rsid w:val="00B0043A"/>
    <w:rsid w:val="00B00D75"/>
    <w:rsid w:val="00B06399"/>
    <w:rsid w:val="00B070CB"/>
    <w:rsid w:val="00B12456"/>
    <w:rsid w:val="00B145F0"/>
    <w:rsid w:val="00B259C8"/>
    <w:rsid w:val="00B26CCF"/>
    <w:rsid w:val="00B30FC2"/>
    <w:rsid w:val="00B32F71"/>
    <w:rsid w:val="00B331A2"/>
    <w:rsid w:val="00B425F0"/>
    <w:rsid w:val="00B42DFA"/>
    <w:rsid w:val="00B531DD"/>
    <w:rsid w:val="00B55014"/>
    <w:rsid w:val="00B62232"/>
    <w:rsid w:val="00B70BF3"/>
    <w:rsid w:val="00B71DC2"/>
    <w:rsid w:val="00B849F5"/>
    <w:rsid w:val="00B91CFC"/>
    <w:rsid w:val="00B93893"/>
    <w:rsid w:val="00BA1397"/>
    <w:rsid w:val="00BA7E0A"/>
    <w:rsid w:val="00BB75FE"/>
    <w:rsid w:val="00BC222D"/>
    <w:rsid w:val="00BC2C00"/>
    <w:rsid w:val="00BC3B53"/>
    <w:rsid w:val="00BC3B96"/>
    <w:rsid w:val="00BC4AE3"/>
    <w:rsid w:val="00BC5B28"/>
    <w:rsid w:val="00BD2370"/>
    <w:rsid w:val="00BE1A1C"/>
    <w:rsid w:val="00BE3F88"/>
    <w:rsid w:val="00BE4756"/>
    <w:rsid w:val="00BE5ED9"/>
    <w:rsid w:val="00BE7B41"/>
    <w:rsid w:val="00C15A91"/>
    <w:rsid w:val="00C206F1"/>
    <w:rsid w:val="00C217E1"/>
    <w:rsid w:val="00C219B1"/>
    <w:rsid w:val="00C362CD"/>
    <w:rsid w:val="00C4015B"/>
    <w:rsid w:val="00C40C60"/>
    <w:rsid w:val="00C43FE6"/>
    <w:rsid w:val="00C5258E"/>
    <w:rsid w:val="00C530C9"/>
    <w:rsid w:val="00C619A7"/>
    <w:rsid w:val="00C73D5F"/>
    <w:rsid w:val="00C743A6"/>
    <w:rsid w:val="00C82AFE"/>
    <w:rsid w:val="00C83DBC"/>
    <w:rsid w:val="00C90789"/>
    <w:rsid w:val="00C97C80"/>
    <w:rsid w:val="00CA47D3"/>
    <w:rsid w:val="00CA6533"/>
    <w:rsid w:val="00CA6A25"/>
    <w:rsid w:val="00CA6A3F"/>
    <w:rsid w:val="00CA7C99"/>
    <w:rsid w:val="00CC6290"/>
    <w:rsid w:val="00CC6947"/>
    <w:rsid w:val="00CC7B6B"/>
    <w:rsid w:val="00CD233D"/>
    <w:rsid w:val="00CD3499"/>
    <w:rsid w:val="00CD362D"/>
    <w:rsid w:val="00CE101D"/>
    <w:rsid w:val="00CE1814"/>
    <w:rsid w:val="00CE1A95"/>
    <w:rsid w:val="00CE1C84"/>
    <w:rsid w:val="00CE5055"/>
    <w:rsid w:val="00CF053F"/>
    <w:rsid w:val="00CF1A17"/>
    <w:rsid w:val="00D0375A"/>
    <w:rsid w:val="00D0609E"/>
    <w:rsid w:val="00D078E1"/>
    <w:rsid w:val="00D100E9"/>
    <w:rsid w:val="00D17942"/>
    <w:rsid w:val="00D21E4B"/>
    <w:rsid w:val="00D22441"/>
    <w:rsid w:val="00D23522"/>
    <w:rsid w:val="00D24FAD"/>
    <w:rsid w:val="00D264D6"/>
    <w:rsid w:val="00D33BF0"/>
    <w:rsid w:val="00D33DE0"/>
    <w:rsid w:val="00D36447"/>
    <w:rsid w:val="00D516BE"/>
    <w:rsid w:val="00D5326C"/>
    <w:rsid w:val="00D5423B"/>
    <w:rsid w:val="00D54E6A"/>
    <w:rsid w:val="00D54F4E"/>
    <w:rsid w:val="00D56E01"/>
    <w:rsid w:val="00D57A56"/>
    <w:rsid w:val="00D604B3"/>
    <w:rsid w:val="00D60BA4"/>
    <w:rsid w:val="00D61CC7"/>
    <w:rsid w:val="00D62419"/>
    <w:rsid w:val="00D77870"/>
    <w:rsid w:val="00D80977"/>
    <w:rsid w:val="00D80CCE"/>
    <w:rsid w:val="00D86EEA"/>
    <w:rsid w:val="00D87D03"/>
    <w:rsid w:val="00D9360B"/>
    <w:rsid w:val="00D95C88"/>
    <w:rsid w:val="00D97B2E"/>
    <w:rsid w:val="00DA241E"/>
    <w:rsid w:val="00DB36FE"/>
    <w:rsid w:val="00DB533A"/>
    <w:rsid w:val="00DB60AE"/>
    <w:rsid w:val="00DB6307"/>
    <w:rsid w:val="00DD1DCD"/>
    <w:rsid w:val="00DD2DF0"/>
    <w:rsid w:val="00DD338F"/>
    <w:rsid w:val="00DD66F2"/>
    <w:rsid w:val="00DE3FE0"/>
    <w:rsid w:val="00DE578A"/>
    <w:rsid w:val="00DF2583"/>
    <w:rsid w:val="00DF54D9"/>
    <w:rsid w:val="00DF7283"/>
    <w:rsid w:val="00E01A59"/>
    <w:rsid w:val="00E10DC6"/>
    <w:rsid w:val="00E11F8E"/>
    <w:rsid w:val="00E15881"/>
    <w:rsid w:val="00E16A8F"/>
    <w:rsid w:val="00E21DE3"/>
    <w:rsid w:val="00E273C5"/>
    <w:rsid w:val="00E307D1"/>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2918"/>
    <w:rsid w:val="00EC4D0E"/>
    <w:rsid w:val="00EC4E2B"/>
    <w:rsid w:val="00ED072A"/>
    <w:rsid w:val="00ED539E"/>
    <w:rsid w:val="00EE4A1F"/>
    <w:rsid w:val="00EE4C2D"/>
    <w:rsid w:val="00EF1B5A"/>
    <w:rsid w:val="00EF24FB"/>
    <w:rsid w:val="00EF2CCA"/>
    <w:rsid w:val="00EF495B"/>
    <w:rsid w:val="00EF60DC"/>
    <w:rsid w:val="00EF69A0"/>
    <w:rsid w:val="00F00F54"/>
    <w:rsid w:val="00F03963"/>
    <w:rsid w:val="00F069D0"/>
    <w:rsid w:val="00F11068"/>
    <w:rsid w:val="00F1256D"/>
    <w:rsid w:val="00F13A4E"/>
    <w:rsid w:val="00F172BB"/>
    <w:rsid w:val="00F17B10"/>
    <w:rsid w:val="00F216D8"/>
    <w:rsid w:val="00F21BEF"/>
    <w:rsid w:val="00F2315B"/>
    <w:rsid w:val="00F323ED"/>
    <w:rsid w:val="00F34805"/>
    <w:rsid w:val="00F41A6F"/>
    <w:rsid w:val="00F45A25"/>
    <w:rsid w:val="00F50F86"/>
    <w:rsid w:val="00F53F91"/>
    <w:rsid w:val="00F61569"/>
    <w:rsid w:val="00F61A72"/>
    <w:rsid w:val="00F62B67"/>
    <w:rsid w:val="00F66F13"/>
    <w:rsid w:val="00F67F86"/>
    <w:rsid w:val="00F74073"/>
    <w:rsid w:val="00F75603"/>
    <w:rsid w:val="00F80AB4"/>
    <w:rsid w:val="00F845B4"/>
    <w:rsid w:val="00F8713B"/>
    <w:rsid w:val="00F93F9E"/>
    <w:rsid w:val="00FA2CD7"/>
    <w:rsid w:val="00FA41E6"/>
    <w:rsid w:val="00FB06ED"/>
    <w:rsid w:val="00FC1562"/>
    <w:rsid w:val="00FC2311"/>
    <w:rsid w:val="00FC3165"/>
    <w:rsid w:val="00FC36AB"/>
    <w:rsid w:val="00FC4300"/>
    <w:rsid w:val="00FC7F66"/>
    <w:rsid w:val="00FD3B92"/>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DC7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Verwijzingopmerking">
    <w:name w:val="annotation reference"/>
    <w:basedOn w:val="Standaardalinea-lettertype"/>
    <w:semiHidden/>
    <w:unhideWhenUsed/>
    <w:rsid w:val="00FC1562"/>
    <w:rPr>
      <w:sz w:val="16"/>
      <w:szCs w:val="16"/>
    </w:rPr>
  </w:style>
  <w:style w:type="paragraph" w:styleId="Tekstopmerking">
    <w:name w:val="annotation text"/>
    <w:basedOn w:val="Standaard"/>
    <w:link w:val="TekstopmerkingChar"/>
    <w:unhideWhenUsed/>
    <w:rsid w:val="00FC1562"/>
    <w:pPr>
      <w:spacing w:line="240" w:lineRule="auto"/>
    </w:pPr>
    <w:rPr>
      <w:sz w:val="20"/>
      <w:szCs w:val="20"/>
    </w:rPr>
  </w:style>
  <w:style w:type="character" w:customStyle="1" w:styleId="TekstopmerkingChar">
    <w:name w:val="Tekst opmerking Char"/>
    <w:basedOn w:val="Standaardalinea-lettertype"/>
    <w:link w:val="Tekstopmerking"/>
    <w:rsid w:val="00FC1562"/>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FC1562"/>
    <w:rPr>
      <w:b/>
      <w:bCs/>
    </w:rPr>
  </w:style>
  <w:style w:type="character" w:customStyle="1" w:styleId="OnderwerpvanopmerkingChar">
    <w:name w:val="Onderwerp van opmerking Char"/>
    <w:basedOn w:val="TekstopmerkingChar"/>
    <w:link w:val="Onderwerpvanopmerking"/>
    <w:semiHidden/>
    <w:rsid w:val="00FC1562"/>
    <w:rPr>
      <w:rFonts w:ascii="Verdana" w:hAnsi="Verdana"/>
      <w:b/>
      <w:bCs/>
      <w:lang w:val="nl-NL" w:eastAsia="nl-NL"/>
    </w:rPr>
  </w:style>
  <w:style w:type="character" w:styleId="Voetnootmarkering">
    <w:name w:val="footnote reference"/>
    <w:basedOn w:val="Standaardalinea-lettertype"/>
    <w:semiHidden/>
    <w:unhideWhenUsed/>
    <w:rsid w:val="008F62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246</ap:Words>
  <ap:Characters>1356</ap:Characters>
  <ap:DocSecurity>0</ap:DocSecurity>
  <ap:Lines>11</ap:Lines>
  <ap:Paragraphs>3</ap:Paragraphs>
  <ap:ScaleCrop>false</ap:ScaleCrop>
  <ap:LinksUpToDate>false</ap:LinksUpToDate>
  <ap:CharactersWithSpaces>1599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2026-09-01T11:45:00.0000000Z</dcterms:created>
  <dcterms:modified xsi:type="dcterms:W3CDTF">2026-09-01T11:57:00.0000000Z</dcterms:modified>
  <dc:description>------------------------</dc:description>
  <dc:subject/>
  <keywords/>
  <version/>
  <category/>
</coreProperties>
</file>