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8B8" w:rsidP="00C02A28" w:rsidRDefault="00C808B8" w14:paraId="3DB47BB7" w14:textId="56C7D3FE">
      <w:pPr>
        <w:rPr>
          <w:b/>
        </w:rPr>
      </w:pPr>
      <w:r w:rsidRPr="00C808B8">
        <w:rPr>
          <w:b/>
        </w:rPr>
        <w:t>Wijziging van de Wet milieubeheer en de Wet op de economische delicten in verband met een jaarverplichting voor het vervangen van het waterstofgebruik door exploitanten van industriële installaties in de industrie door het gebruik van hernieuwbare brandstoffen van niet-biologische oorsprong ter ondersteuning van het behalen van het doel in de richtlijn (EU) 2018/2001 van het Europees Parlement en de Raad van 11 december 2018 ter bevordering van het gebruik van energie uit hernieuwbare bronnen (PbEU 2018, L 328) ter bevordering van het verbruik van hernieuwbare brandstoffen van niet-biologische oorsprong in de industrie (Wet jaarverplichting hernieuwbare brandstoffen van niet-biologische oorsprong in de industrie)</w:t>
      </w:r>
    </w:p>
    <w:p w:rsidR="00C808B8" w:rsidP="00C02A28" w:rsidRDefault="00C808B8" w14:paraId="2DAD266F" w14:textId="77777777">
      <w:pPr>
        <w:rPr>
          <w:b/>
        </w:rPr>
      </w:pPr>
    </w:p>
    <w:p w:rsidR="008447A0" w:rsidP="00905552" w:rsidRDefault="00C808B8" w14:paraId="14EA021E" w14:textId="0CBC74F1">
      <w:pPr>
        <w:rPr>
          <w:b/>
        </w:rPr>
      </w:pPr>
      <w:r>
        <w:rPr>
          <w:b/>
        </w:rPr>
        <w:t>NOTA VAN WIJZIGING</w:t>
      </w:r>
      <w:r w:rsidR="006159E5">
        <w:rPr>
          <w:b/>
        </w:rPr>
        <w:tab/>
      </w:r>
      <w:r w:rsidRPr="008734C5" w:rsidR="006159E5">
        <w:rPr>
          <w:b/>
        </w:rPr>
        <w:t xml:space="preserve"> </w:t>
      </w:r>
      <w:r w:rsidR="006159E5">
        <w:rPr>
          <w:b/>
        </w:rPr>
        <w:tab/>
      </w:r>
      <w:r w:rsidR="006159E5">
        <w:rPr>
          <w:b/>
        </w:rPr>
        <w:tab/>
      </w:r>
      <w:r w:rsidR="006159E5">
        <w:rPr>
          <w:b/>
        </w:rPr>
        <w:tab/>
      </w:r>
      <w:r w:rsidR="006159E5">
        <w:rPr>
          <w:b/>
        </w:rPr>
        <w:tab/>
      </w:r>
      <w:r w:rsidR="006159E5">
        <w:rPr>
          <w:b/>
        </w:rPr>
        <w:tab/>
      </w:r>
    </w:p>
    <w:p w:rsidRPr="00BE2D5B" w:rsidR="00B10BB0" w:rsidP="00905552" w:rsidRDefault="00BE2D5B" w14:paraId="705FF237" w14:textId="317BF82E">
      <w:pPr>
        <w:rPr>
          <w:bCs/>
        </w:rPr>
      </w:pPr>
      <w:r>
        <w:rPr>
          <w:bCs/>
        </w:rPr>
        <w:t>Het voorstel van wet wordt als volgt gewijzigd:</w:t>
      </w:r>
    </w:p>
    <w:p w:rsidR="003A0CB0" w:rsidP="00905552" w:rsidRDefault="003A0CB0" w14:paraId="2BDC2676" w14:textId="77777777">
      <w:pPr>
        <w:rPr>
          <w:b/>
        </w:rPr>
      </w:pPr>
    </w:p>
    <w:p w:rsidRPr="00441030" w:rsidR="00BE2D5B" w:rsidP="00BE2D5B" w:rsidRDefault="00BE2D5B" w14:paraId="12A57DAD" w14:textId="3676584E">
      <w:pPr>
        <w:rPr>
          <w:bCs/>
          <w:i/>
          <w:iCs/>
        </w:rPr>
      </w:pPr>
      <w:r w:rsidRPr="00BE2D5B">
        <w:rPr>
          <w:bCs/>
        </w:rPr>
        <w:t>A</w:t>
      </w:r>
    </w:p>
    <w:p w:rsidR="00BE2D5B" w:rsidP="00BE2D5B" w:rsidRDefault="00BE2D5B" w14:paraId="71D2FE9B" w14:textId="77777777">
      <w:pPr>
        <w:rPr>
          <w:bCs/>
        </w:rPr>
      </w:pPr>
    </w:p>
    <w:p w:rsidR="00090127" w:rsidP="00E157BA" w:rsidRDefault="00090127" w14:paraId="07EB78D0" w14:textId="24AA8DF5">
      <w:pPr>
        <w:ind w:firstLine="284"/>
        <w:rPr>
          <w:bCs/>
        </w:rPr>
      </w:pPr>
      <w:r>
        <w:rPr>
          <w:bCs/>
        </w:rPr>
        <w:t xml:space="preserve">In </w:t>
      </w:r>
      <w:r w:rsidR="00DC48C3">
        <w:rPr>
          <w:bCs/>
        </w:rPr>
        <w:t>a</w:t>
      </w:r>
      <w:r>
        <w:rPr>
          <w:bCs/>
        </w:rPr>
        <w:t>rtikel I, onderdeel B, wordt na het voorgestelde artikel 9.10.</w:t>
      </w:r>
      <w:r w:rsidR="00C25695">
        <w:rPr>
          <w:bCs/>
        </w:rPr>
        <w:t>6.3</w:t>
      </w:r>
      <w:r>
        <w:rPr>
          <w:bCs/>
        </w:rPr>
        <w:t xml:space="preserve"> een artikel ingevoegd luidende:</w:t>
      </w:r>
    </w:p>
    <w:p w:rsidR="00090127" w:rsidP="00E157BA" w:rsidRDefault="00090127" w14:paraId="1632598E" w14:textId="77777777">
      <w:pPr>
        <w:ind w:firstLine="284"/>
        <w:rPr>
          <w:bCs/>
        </w:rPr>
      </w:pPr>
    </w:p>
    <w:p w:rsidRPr="00441030" w:rsidR="00090127" w:rsidP="00090127" w:rsidRDefault="00090127" w14:paraId="388B9CFC" w14:textId="4A05E2F3">
      <w:pPr>
        <w:rPr>
          <w:b/>
        </w:rPr>
      </w:pPr>
      <w:r w:rsidRPr="00441030">
        <w:rPr>
          <w:b/>
        </w:rPr>
        <w:t>Artikel 9.10.</w:t>
      </w:r>
      <w:r w:rsidR="007F6CFF">
        <w:rPr>
          <w:b/>
        </w:rPr>
        <w:t>6.4</w:t>
      </w:r>
      <w:r w:rsidRPr="00441030">
        <w:rPr>
          <w:b/>
        </w:rPr>
        <w:t xml:space="preserve"> Toezicht</w:t>
      </w:r>
    </w:p>
    <w:p w:rsidR="00441030" w:rsidP="00E157BA" w:rsidRDefault="00441030" w14:paraId="2E2C09A9" w14:textId="77777777">
      <w:pPr>
        <w:ind w:firstLine="284"/>
        <w:rPr>
          <w:bCs/>
        </w:rPr>
      </w:pPr>
    </w:p>
    <w:p w:rsidR="00300E95" w:rsidP="00E157BA" w:rsidRDefault="006B46C5" w14:paraId="54E3B021" w14:textId="4487F0C2">
      <w:pPr>
        <w:ind w:firstLine="284"/>
        <w:rPr>
          <w:bCs/>
        </w:rPr>
      </w:pPr>
      <w:r w:rsidRPr="006B46C5">
        <w:rPr>
          <w:bCs/>
        </w:rPr>
        <w:t>Het bestuur van de emissieautoriteit is belast met het toezicht op de naleving van het bepaalde bij of krachtens deze titel. </w:t>
      </w:r>
    </w:p>
    <w:p w:rsidR="00300E95" w:rsidP="00BE2D5B" w:rsidRDefault="00300E95" w14:paraId="26F96D29" w14:textId="77777777">
      <w:pPr>
        <w:rPr>
          <w:bCs/>
        </w:rPr>
      </w:pPr>
    </w:p>
    <w:p w:rsidRPr="00C43902" w:rsidR="00300E95" w:rsidP="00BE2D5B" w:rsidRDefault="00300E95" w14:paraId="52E25230" w14:textId="2BFF63ED">
      <w:pPr>
        <w:rPr>
          <w:bCs/>
          <w:i/>
          <w:iCs/>
        </w:rPr>
      </w:pPr>
      <w:r>
        <w:rPr>
          <w:bCs/>
        </w:rPr>
        <w:t>B</w:t>
      </w:r>
    </w:p>
    <w:p w:rsidRPr="00BE2D5B" w:rsidR="00300E95" w:rsidP="00BE2D5B" w:rsidRDefault="00300E95" w14:paraId="7F45C639" w14:textId="77777777">
      <w:pPr>
        <w:rPr>
          <w:bCs/>
        </w:rPr>
      </w:pPr>
    </w:p>
    <w:p w:rsidR="00F03390" w:rsidP="005556C2" w:rsidRDefault="008F51BA" w14:paraId="613BA3F0" w14:textId="31224440">
      <w:pPr>
        <w:ind w:firstLine="284"/>
        <w:rPr>
          <w:bCs/>
        </w:rPr>
      </w:pPr>
      <w:r>
        <w:rPr>
          <w:bCs/>
        </w:rPr>
        <w:t>Artikel I, onderdeel D, komt te luiden:</w:t>
      </w:r>
    </w:p>
    <w:p w:rsidR="005C16FE" w:rsidP="00BE2D5B" w:rsidRDefault="005C16FE" w14:paraId="3F6D28BA" w14:textId="77777777">
      <w:pPr>
        <w:ind w:firstLine="284"/>
        <w:rPr>
          <w:bCs/>
        </w:rPr>
      </w:pPr>
    </w:p>
    <w:p w:rsidR="005C16FE" w:rsidP="00BE2D5B" w:rsidRDefault="005C16FE" w14:paraId="1FDCF364" w14:textId="239D1CEF">
      <w:pPr>
        <w:ind w:firstLine="284"/>
        <w:rPr>
          <w:bCs/>
        </w:rPr>
      </w:pPr>
      <w:r w:rsidRPr="005C16FE">
        <w:rPr>
          <w:bCs/>
        </w:rPr>
        <w:t>Na artikel 18.6</w:t>
      </w:r>
      <w:r w:rsidR="007F6CFF">
        <w:rPr>
          <w:bCs/>
        </w:rPr>
        <w:t>d</w:t>
      </w:r>
      <w:r w:rsidRPr="005C16FE">
        <w:rPr>
          <w:bCs/>
        </w:rPr>
        <w:t xml:space="preserve"> [waarvan de nummering in letters aansluit op het laatste artikel van de artikelen die beginnen met 18.6] wordt een artikel ingevoegd, luidende:</w:t>
      </w:r>
    </w:p>
    <w:p w:rsidR="00AC33DC" w:rsidP="00AC33DC" w:rsidRDefault="00AC33DC" w14:paraId="30125E96" w14:textId="77777777">
      <w:pPr>
        <w:rPr>
          <w:bCs/>
        </w:rPr>
      </w:pPr>
    </w:p>
    <w:p w:rsidRPr="00AC33DC" w:rsidR="00AC33DC" w:rsidP="00AC33DC" w:rsidRDefault="00AC33DC" w14:paraId="230B39A4" w14:textId="611FCFB7">
      <w:pPr>
        <w:rPr>
          <w:b/>
        </w:rPr>
      </w:pPr>
      <w:r w:rsidRPr="0051085B">
        <w:rPr>
          <w:b/>
        </w:rPr>
        <w:t>Artikel 18.6</w:t>
      </w:r>
      <w:r w:rsidR="007F6CFF">
        <w:rPr>
          <w:b/>
        </w:rPr>
        <w:t>#</w:t>
      </w:r>
    </w:p>
    <w:p w:rsidR="00AC33DC" w:rsidP="00AC33DC" w:rsidRDefault="00AC33DC" w14:paraId="56E16C34" w14:textId="41EF231E">
      <w:pPr>
        <w:rPr>
          <w:bCs/>
        </w:rPr>
      </w:pPr>
    </w:p>
    <w:p w:rsidRPr="00BE2D5B" w:rsidR="007A4B0C" w:rsidP="0029338D" w:rsidRDefault="007A4B0C" w14:paraId="70454CAB" w14:textId="1591EB52">
      <w:pPr>
        <w:ind w:firstLine="284"/>
        <w:rPr>
          <w:bCs/>
        </w:rPr>
      </w:pPr>
      <w:r w:rsidRPr="007A4B0C">
        <w:rPr>
          <w:bCs/>
        </w:rPr>
        <w:t xml:space="preserve">In geval van overtreding van het bepaalde bij of krachtens de artikelen 9.10.1.2, 9.10.1.3, 9.10.2.2, 9.10.2.3, 9.10.2.5, eerste, tweede en derde lid, 9.10.2.8, vijfde </w:t>
      </w:r>
      <w:r w:rsidRPr="00875BBB">
        <w:rPr>
          <w:bCs/>
        </w:rPr>
        <w:t>lid,</w:t>
      </w:r>
      <w:r w:rsidRPr="00875BBB" w:rsidR="009C0336">
        <w:rPr>
          <w:bCs/>
        </w:rPr>
        <w:t xml:space="preserve"> 9.10.4.1, tweede lid,</w:t>
      </w:r>
      <w:r w:rsidRPr="00875BBB">
        <w:rPr>
          <w:bCs/>
        </w:rPr>
        <w:t xml:space="preserve"> </w:t>
      </w:r>
      <w:r w:rsidRPr="007A4B0C">
        <w:rPr>
          <w:bCs/>
        </w:rPr>
        <w:t xml:space="preserve">9.10.4.9, </w:t>
      </w:r>
      <w:r w:rsidRPr="00822003">
        <w:rPr>
          <w:bCs/>
        </w:rPr>
        <w:t>eerste lid,</w:t>
      </w:r>
      <w:r w:rsidRPr="007A4B0C">
        <w:rPr>
          <w:bCs/>
        </w:rPr>
        <w:t xml:space="preserve"> 9.10.4.10, vijfde lid, 9.10.5.6, 9.10.6.1 en 9.10.6.2 kan het bestuur van de emissieautoriteit een last onder dwangsom opleggen.</w:t>
      </w:r>
    </w:p>
    <w:p w:rsidRPr="00BE2D5B" w:rsidR="00BE2D5B" w:rsidP="00BE2D5B" w:rsidRDefault="00BE2D5B" w14:paraId="7D00FFC0" w14:textId="77777777">
      <w:pPr>
        <w:rPr>
          <w:bCs/>
        </w:rPr>
      </w:pPr>
    </w:p>
    <w:p w:rsidRPr="00C43902" w:rsidR="0051085B" w:rsidP="0051085B" w:rsidRDefault="001B3186" w14:paraId="09B7B226" w14:textId="5DE16BAE">
      <w:pPr>
        <w:rPr>
          <w:b/>
          <w:i/>
          <w:iCs/>
        </w:rPr>
      </w:pPr>
      <w:r>
        <w:rPr>
          <w:bCs/>
        </w:rPr>
        <w:t>C</w:t>
      </w:r>
    </w:p>
    <w:p w:rsidR="00BE2D5B" w:rsidP="00BE2D5B" w:rsidRDefault="00BE2D5B" w14:paraId="4CAD6CBC" w14:textId="77777777">
      <w:pPr>
        <w:rPr>
          <w:bCs/>
        </w:rPr>
      </w:pPr>
    </w:p>
    <w:p w:rsidR="00EB1878" w:rsidP="00EB1878" w:rsidRDefault="00EB1878" w14:paraId="7A1441EC" w14:textId="0E2401FD">
      <w:pPr>
        <w:ind w:firstLine="284"/>
        <w:rPr>
          <w:bCs/>
        </w:rPr>
      </w:pPr>
      <w:r>
        <w:rPr>
          <w:bCs/>
        </w:rPr>
        <w:t>Artikel I, onderdeel E, komt te luiden:</w:t>
      </w:r>
    </w:p>
    <w:p w:rsidR="00325DBF" w:rsidP="00BE2D5B" w:rsidRDefault="00325DBF" w14:paraId="11BDC61F" w14:textId="77777777">
      <w:pPr>
        <w:rPr>
          <w:bCs/>
        </w:rPr>
      </w:pPr>
    </w:p>
    <w:p w:rsidR="00EB1878" w:rsidP="00325DBF" w:rsidRDefault="00325DBF" w14:paraId="4CDDF531" w14:textId="5010160B">
      <w:pPr>
        <w:ind w:firstLine="284"/>
        <w:rPr>
          <w:bCs/>
        </w:rPr>
      </w:pPr>
      <w:r w:rsidRPr="00325DBF">
        <w:rPr>
          <w:bCs/>
        </w:rPr>
        <w:t>Na artikel 18.16</w:t>
      </w:r>
      <w:r>
        <w:rPr>
          <w:bCs/>
        </w:rPr>
        <w:t>s</w:t>
      </w:r>
      <w:r w:rsidRPr="00325DBF">
        <w:rPr>
          <w:bCs/>
        </w:rPr>
        <w:t xml:space="preserve"> [waarvan de nummering in letters aansluit op het laatste artikel van de artikelen die beginnen met 18.16] wordt een artikel ingevoegd, luidende:</w:t>
      </w:r>
    </w:p>
    <w:p w:rsidR="00325DBF" w:rsidP="00BE2D5B" w:rsidRDefault="00325DBF" w14:paraId="47050EB6" w14:textId="77777777">
      <w:pPr>
        <w:rPr>
          <w:bCs/>
        </w:rPr>
      </w:pPr>
    </w:p>
    <w:p w:rsidRPr="00AC33DC" w:rsidR="00325DBF" w:rsidP="00325DBF" w:rsidRDefault="00325DBF" w14:paraId="6E87CB2B" w14:textId="4DA33879">
      <w:pPr>
        <w:rPr>
          <w:b/>
        </w:rPr>
      </w:pPr>
      <w:r w:rsidRPr="0051085B">
        <w:rPr>
          <w:b/>
        </w:rPr>
        <w:t>Artikel 18.</w:t>
      </w:r>
      <w:r>
        <w:rPr>
          <w:b/>
        </w:rPr>
        <w:t>1</w:t>
      </w:r>
      <w:r w:rsidRPr="0051085B">
        <w:rPr>
          <w:b/>
        </w:rPr>
        <w:t>6</w:t>
      </w:r>
      <w:r>
        <w:rPr>
          <w:b/>
        </w:rPr>
        <w:t>#</w:t>
      </w:r>
    </w:p>
    <w:p w:rsidR="00325DBF" w:rsidP="00BE2D5B" w:rsidRDefault="00325DBF" w14:paraId="309F68E4" w14:textId="77777777">
      <w:pPr>
        <w:rPr>
          <w:bCs/>
        </w:rPr>
      </w:pPr>
    </w:p>
    <w:p w:rsidRPr="008453BF" w:rsidR="008453BF" w:rsidP="008453BF" w:rsidRDefault="008453BF" w14:paraId="5EE5EE70" w14:textId="66D27AEF">
      <w:pPr>
        <w:ind w:firstLine="284"/>
        <w:rPr>
          <w:bCs/>
        </w:rPr>
      </w:pPr>
      <w:r>
        <w:rPr>
          <w:bCs/>
        </w:rPr>
        <w:t>1</w:t>
      </w:r>
      <w:r w:rsidRPr="008453BF">
        <w:rPr>
          <w:bCs/>
        </w:rPr>
        <w:t xml:space="preserve">. In geval </w:t>
      </w:r>
      <w:r w:rsidRPr="00875BBB">
        <w:rPr>
          <w:bCs/>
        </w:rPr>
        <w:t xml:space="preserve">van overtreding van het bepaalde bij of krachtens de artikelen 9.10.1.2, </w:t>
      </w:r>
      <w:r w:rsidRPr="00875BBB" w:rsidR="006B217F">
        <w:rPr>
          <w:bCs/>
        </w:rPr>
        <w:t xml:space="preserve">9.10.1.3, </w:t>
      </w:r>
      <w:r w:rsidRPr="00875BBB">
        <w:rPr>
          <w:bCs/>
        </w:rPr>
        <w:t xml:space="preserve">9.10.2.2, 9.10.2.3, </w:t>
      </w:r>
      <w:r w:rsidRPr="00875BBB" w:rsidR="006B217F">
        <w:rPr>
          <w:bCs/>
        </w:rPr>
        <w:t xml:space="preserve">9.10.2.4, </w:t>
      </w:r>
      <w:r w:rsidRPr="00875BBB">
        <w:rPr>
          <w:bCs/>
        </w:rPr>
        <w:t xml:space="preserve">9.10.2.5, 9.10.2.8, eerste lid, onderdeel a, en vijfde lid, 9.10.4.1 tot en met 9.10.4.4, 9.10.4.9, 9.10.4.10, vijfde lid, </w:t>
      </w:r>
      <w:r w:rsidRPr="00875BBB" w:rsidR="006B217F">
        <w:rPr>
          <w:bCs/>
        </w:rPr>
        <w:t xml:space="preserve">9.10.5.6, </w:t>
      </w:r>
      <w:r w:rsidRPr="00875BBB">
        <w:rPr>
          <w:bCs/>
        </w:rPr>
        <w:t xml:space="preserve">9.10.6.1 en </w:t>
      </w:r>
      <w:r w:rsidRPr="008453BF">
        <w:rPr>
          <w:bCs/>
        </w:rPr>
        <w:t>9.10.6.2, kan het bestuur van de emissieautoriteit de</w:t>
      </w:r>
      <w:r>
        <w:rPr>
          <w:bCs/>
        </w:rPr>
        <w:t xml:space="preserve"> </w:t>
      </w:r>
      <w:r w:rsidRPr="008453BF">
        <w:rPr>
          <w:bCs/>
        </w:rPr>
        <w:t>overtreder een bestuurlijke boete opleggen.</w:t>
      </w:r>
    </w:p>
    <w:p w:rsidRPr="008453BF" w:rsidR="008453BF" w:rsidP="00721225" w:rsidRDefault="008453BF" w14:paraId="1F4237A4" w14:textId="7493E5EC">
      <w:pPr>
        <w:ind w:firstLine="227"/>
        <w:rPr>
          <w:bCs/>
        </w:rPr>
      </w:pPr>
      <w:r w:rsidRPr="008453BF">
        <w:rPr>
          <w:bCs/>
        </w:rPr>
        <w:t>2. De op grond van de artikelen, genoemd in het eerste lid op te leggen</w:t>
      </w:r>
      <w:r>
        <w:rPr>
          <w:bCs/>
        </w:rPr>
        <w:t xml:space="preserve"> </w:t>
      </w:r>
      <w:r w:rsidRPr="008453BF">
        <w:rPr>
          <w:bCs/>
        </w:rPr>
        <w:t>bestuurlijke boete bedraagt ten hoogste het bedrag dat is vastgesteld voor</w:t>
      </w:r>
      <w:r>
        <w:rPr>
          <w:bCs/>
        </w:rPr>
        <w:t xml:space="preserve"> </w:t>
      </w:r>
      <w:r w:rsidRPr="008453BF">
        <w:rPr>
          <w:bCs/>
        </w:rPr>
        <w:t>de zesde categorie, bedoeld in artikel 23, vierde lid, van het Wetboek van</w:t>
      </w:r>
      <w:r>
        <w:rPr>
          <w:bCs/>
        </w:rPr>
        <w:t xml:space="preserve"> </w:t>
      </w:r>
      <w:r w:rsidRPr="008453BF">
        <w:rPr>
          <w:bCs/>
        </w:rPr>
        <w:t>Strafrecht, of, indien dat meer is, ten hoogste 10% van de omzet van de</w:t>
      </w:r>
      <w:r>
        <w:rPr>
          <w:bCs/>
        </w:rPr>
        <w:t xml:space="preserve"> </w:t>
      </w:r>
      <w:r w:rsidRPr="008453BF">
        <w:rPr>
          <w:bCs/>
        </w:rPr>
        <w:t>onderneming, onderscheidenlijk, indien de overtreding door een</w:t>
      </w:r>
      <w:r>
        <w:rPr>
          <w:bCs/>
        </w:rPr>
        <w:t xml:space="preserve"> </w:t>
      </w:r>
      <w:r w:rsidRPr="008453BF">
        <w:rPr>
          <w:bCs/>
        </w:rPr>
        <w:t>ondernemersvereniging is begaan, van de gezamenlijke omzet van de</w:t>
      </w:r>
      <w:r>
        <w:rPr>
          <w:bCs/>
        </w:rPr>
        <w:t xml:space="preserve"> </w:t>
      </w:r>
      <w:r w:rsidRPr="008453BF">
        <w:rPr>
          <w:bCs/>
        </w:rPr>
        <w:t>ondernemingen die van de vereniging deel uitmaken, in het boekjaar</w:t>
      </w:r>
      <w:r>
        <w:rPr>
          <w:bCs/>
        </w:rPr>
        <w:t xml:space="preserve"> </w:t>
      </w:r>
      <w:r w:rsidRPr="008453BF">
        <w:rPr>
          <w:bCs/>
        </w:rPr>
        <w:t>voorafgaande aan de beschikking waarin de bestuurlijke boete wordt</w:t>
      </w:r>
    </w:p>
    <w:p w:rsidRPr="008453BF" w:rsidR="008453BF" w:rsidP="008453BF" w:rsidRDefault="008453BF" w14:paraId="4A5D5862" w14:textId="77777777">
      <w:pPr>
        <w:rPr>
          <w:bCs/>
        </w:rPr>
      </w:pPr>
      <w:r w:rsidRPr="008453BF">
        <w:rPr>
          <w:bCs/>
        </w:rPr>
        <w:t>opgelegd.</w:t>
      </w:r>
    </w:p>
    <w:p w:rsidRPr="008453BF" w:rsidR="008453BF" w:rsidP="00721225" w:rsidRDefault="008453BF" w14:paraId="7A147E37" w14:textId="77777777">
      <w:pPr>
        <w:ind w:firstLine="227"/>
        <w:rPr>
          <w:bCs/>
        </w:rPr>
      </w:pPr>
      <w:r w:rsidRPr="008453BF">
        <w:rPr>
          <w:bCs/>
        </w:rPr>
        <w:t>3. Artikel 18.16e, vijfde lid, is van overeenkomstige toepassing.</w:t>
      </w:r>
    </w:p>
    <w:p w:rsidR="008453BF" w:rsidP="00721225" w:rsidRDefault="008453BF" w14:paraId="6CA196C2" w14:textId="16761D1E">
      <w:pPr>
        <w:ind w:firstLine="227"/>
        <w:rPr>
          <w:bCs/>
        </w:rPr>
      </w:pPr>
      <w:r w:rsidRPr="008453BF">
        <w:rPr>
          <w:bCs/>
        </w:rPr>
        <w:lastRenderedPageBreak/>
        <w:t>4. Het bestuur van de emissieautoriteit kan, indien een inboeker</w:t>
      </w:r>
      <w:r>
        <w:rPr>
          <w:bCs/>
        </w:rPr>
        <w:t xml:space="preserve"> </w:t>
      </w:r>
      <w:r w:rsidRPr="008453BF">
        <w:rPr>
          <w:bCs/>
        </w:rPr>
        <w:t>hernieuwbare brandstoffen van niet-biologische oorsprong drie of meer</w:t>
      </w:r>
      <w:r w:rsidR="005755FF">
        <w:rPr>
          <w:bCs/>
        </w:rPr>
        <w:t xml:space="preserve"> </w:t>
      </w:r>
      <w:r w:rsidRPr="008453BF">
        <w:rPr>
          <w:bCs/>
        </w:rPr>
        <w:t>overtredingen van de artikelen 9.10.4.1 tot en met 9.10.4.4, 9.10.4.9, eerste</w:t>
      </w:r>
      <w:r w:rsidR="005755FF">
        <w:rPr>
          <w:bCs/>
        </w:rPr>
        <w:t xml:space="preserve"> </w:t>
      </w:r>
      <w:r w:rsidRPr="008453BF">
        <w:rPr>
          <w:bCs/>
        </w:rPr>
        <w:t>lid, 9.10.4.10, vijfde lid, 9.10.6.1 en 9.10.6.2, heeft begaan, bepalen dat die</w:t>
      </w:r>
      <w:r w:rsidR="005755FF">
        <w:rPr>
          <w:bCs/>
        </w:rPr>
        <w:t xml:space="preserve"> </w:t>
      </w:r>
      <w:r w:rsidRPr="008453BF">
        <w:rPr>
          <w:bCs/>
        </w:rPr>
        <w:t>inboeker hernieuwbare brandstoffen van niet-biologische oorsprong</w:t>
      </w:r>
      <w:r w:rsidR="005755FF">
        <w:rPr>
          <w:bCs/>
        </w:rPr>
        <w:t xml:space="preserve"> </w:t>
      </w:r>
      <w:r w:rsidRPr="008453BF">
        <w:rPr>
          <w:bCs/>
        </w:rPr>
        <w:t>gedurende een door het bestuur te bepalen termijn geen hernieuwbare</w:t>
      </w:r>
      <w:r w:rsidR="005755FF">
        <w:rPr>
          <w:bCs/>
        </w:rPr>
        <w:t xml:space="preserve"> </w:t>
      </w:r>
      <w:r w:rsidRPr="008453BF">
        <w:rPr>
          <w:bCs/>
        </w:rPr>
        <w:t>brandstoffen van niet-biologische oorsprong kan inboeken op grond van</w:t>
      </w:r>
      <w:r w:rsidR="005755FF">
        <w:rPr>
          <w:bCs/>
        </w:rPr>
        <w:t xml:space="preserve"> </w:t>
      </w:r>
      <w:r w:rsidRPr="008453BF">
        <w:rPr>
          <w:bCs/>
        </w:rPr>
        <w:t>artikel 9.10.4.1.</w:t>
      </w:r>
    </w:p>
    <w:p w:rsidRPr="00BE2D5B" w:rsidR="007F1CC8" w:rsidP="00BE2D5B" w:rsidRDefault="007F1CC8" w14:paraId="4DE49BDA" w14:textId="77777777">
      <w:pPr>
        <w:rPr>
          <w:bCs/>
        </w:rPr>
      </w:pPr>
    </w:p>
    <w:p w:rsidRPr="00C43902" w:rsidR="00BE2D5B" w:rsidP="00BE2D5B" w:rsidRDefault="001B3186" w14:paraId="652B951B" w14:textId="47931A0B">
      <w:pPr>
        <w:rPr>
          <w:bCs/>
          <w:i/>
          <w:iCs/>
        </w:rPr>
      </w:pPr>
      <w:r>
        <w:rPr>
          <w:bCs/>
        </w:rPr>
        <w:t>D</w:t>
      </w:r>
    </w:p>
    <w:p w:rsidRPr="00BE2D5B" w:rsidR="00BE2D5B" w:rsidP="00BE2D5B" w:rsidRDefault="00BE2D5B" w14:paraId="54041F4C" w14:textId="77777777">
      <w:pPr>
        <w:rPr>
          <w:bCs/>
        </w:rPr>
      </w:pPr>
    </w:p>
    <w:p w:rsidRPr="00BE2D5B" w:rsidR="00BE2D5B" w:rsidP="00BE2D5B" w:rsidRDefault="00BE2D5B" w14:paraId="3D31956E" w14:textId="6A976F8C">
      <w:pPr>
        <w:ind w:firstLine="284"/>
        <w:rPr>
          <w:bCs/>
        </w:rPr>
      </w:pPr>
      <w:r w:rsidRPr="00BE2D5B">
        <w:rPr>
          <w:bCs/>
        </w:rPr>
        <w:t xml:space="preserve">Artikel II </w:t>
      </w:r>
      <w:r w:rsidR="006920E6">
        <w:rPr>
          <w:bCs/>
        </w:rPr>
        <w:t>komt te luiden</w:t>
      </w:r>
      <w:r w:rsidRPr="00BE2D5B">
        <w:rPr>
          <w:bCs/>
        </w:rPr>
        <w:t>:</w:t>
      </w:r>
    </w:p>
    <w:p w:rsidR="007F1CC8" w:rsidP="00905552" w:rsidRDefault="007F1CC8" w14:paraId="35D5DF9E" w14:textId="77777777"/>
    <w:p w:rsidRPr="004714D6" w:rsidR="004714D6" w:rsidP="004714D6" w:rsidRDefault="004714D6" w14:paraId="4405059B" w14:textId="296E3ABE">
      <w:pPr>
        <w:ind w:firstLine="284"/>
        <w:rPr>
          <w:b/>
          <w:bCs/>
        </w:rPr>
      </w:pPr>
      <w:r w:rsidRPr="004714D6">
        <w:rPr>
          <w:b/>
          <w:bCs/>
        </w:rPr>
        <w:t>ARTIKEL II</w:t>
      </w:r>
    </w:p>
    <w:p w:rsidR="004714D6" w:rsidP="00905552" w:rsidRDefault="004714D6" w14:paraId="46140DFD" w14:textId="77777777"/>
    <w:p w:rsidR="001660D9" w:rsidP="004714D6" w:rsidRDefault="001660D9" w14:paraId="16AB13CD" w14:textId="1C1CA703">
      <w:pPr>
        <w:ind w:firstLine="284"/>
      </w:pPr>
      <w:r w:rsidRPr="001660D9">
        <w:t xml:space="preserve">In artikel 1a, </w:t>
      </w:r>
      <w:r w:rsidRPr="00875BBB">
        <w:t>onder 1°, van de Wet op de economische delicten wordt in</w:t>
      </w:r>
      <w:r w:rsidRPr="00875BBB" w:rsidR="00DD4A3A">
        <w:t xml:space="preserve"> </w:t>
      </w:r>
      <w:r w:rsidRPr="00875BBB">
        <w:t xml:space="preserve">de zinsnede met betrekking tot de Wet milieubeheer na </w:t>
      </w:r>
      <w:r w:rsidRPr="00875BBB" w:rsidR="00DD4A3A">
        <w:t>“</w:t>
      </w:r>
      <w:r w:rsidRPr="00875BBB">
        <w:t>9.8.2.5,</w:t>
      </w:r>
      <w:r w:rsidRPr="00875BBB" w:rsidR="00DD4A3A">
        <w:t xml:space="preserve">” </w:t>
      </w:r>
      <w:r w:rsidRPr="00875BBB">
        <w:t xml:space="preserve">ingevoegd </w:t>
      </w:r>
      <w:r w:rsidRPr="00875BBB" w:rsidR="00DD4A3A">
        <w:t>“</w:t>
      </w:r>
      <w:r w:rsidRPr="00875BBB">
        <w:t xml:space="preserve">9.10.1.2, </w:t>
      </w:r>
      <w:r w:rsidRPr="00875BBB" w:rsidR="00DD4A3A">
        <w:rPr>
          <w:bCs/>
        </w:rPr>
        <w:t xml:space="preserve">9.10.1.3, </w:t>
      </w:r>
      <w:r w:rsidRPr="00875BBB">
        <w:t xml:space="preserve">9.10.2.2, 9.10.2.3, </w:t>
      </w:r>
      <w:r w:rsidRPr="00875BBB" w:rsidR="006943ED">
        <w:rPr>
          <w:bCs/>
        </w:rPr>
        <w:t xml:space="preserve">9.10.2.4, </w:t>
      </w:r>
      <w:r w:rsidRPr="00875BBB">
        <w:t>9.10.2.5, 9.10.2.8, eerste lid,</w:t>
      </w:r>
      <w:r w:rsidRPr="00875BBB" w:rsidR="0050515B">
        <w:t xml:space="preserve"> </w:t>
      </w:r>
      <w:r w:rsidRPr="00875BBB">
        <w:t>onderdeel a, en vijfde lid, 9.10.4.1, 9.10.4.2, 9.10.4.3, 9.10.4.4, 9.10.4.9,</w:t>
      </w:r>
      <w:r w:rsidRPr="00875BBB" w:rsidR="000C0C16">
        <w:t xml:space="preserve"> </w:t>
      </w:r>
      <w:r w:rsidRPr="00875BBB">
        <w:t xml:space="preserve">9.10.4.10, vijfde lid, </w:t>
      </w:r>
      <w:r w:rsidRPr="00875BBB" w:rsidR="006943ED">
        <w:rPr>
          <w:bCs/>
        </w:rPr>
        <w:t xml:space="preserve">9.10.5.6, </w:t>
      </w:r>
      <w:r w:rsidRPr="00875BBB">
        <w:t>9.10.6.1, 9.</w:t>
      </w:r>
      <w:r w:rsidRPr="001660D9">
        <w:t>10.6.2,».</w:t>
      </w:r>
    </w:p>
    <w:p w:rsidR="00486C9C" w:rsidP="001660D9" w:rsidRDefault="00486C9C" w14:paraId="1BAA335C" w14:textId="77777777"/>
    <w:p w:rsidRPr="00C43902" w:rsidR="00C06D5A" w:rsidP="00905552" w:rsidRDefault="005B4B33" w14:paraId="383EB51D" w14:textId="0DE50725">
      <w:pPr>
        <w:rPr>
          <w:i/>
          <w:iCs/>
        </w:rPr>
      </w:pPr>
      <w:r>
        <w:t>E</w:t>
      </w:r>
    </w:p>
    <w:p w:rsidR="00C06D5A" w:rsidP="00905552" w:rsidRDefault="00C06D5A" w14:paraId="7F20B031" w14:textId="77777777"/>
    <w:p w:rsidR="001E3EF7" w:rsidP="00A85BC1" w:rsidRDefault="001E3EF7" w14:paraId="0ACEF978" w14:textId="7DCFDEA2">
      <w:pPr>
        <w:ind w:firstLine="284"/>
      </w:pPr>
      <w:r w:rsidRPr="001E3EF7">
        <w:t xml:space="preserve">Na artikel </w:t>
      </w:r>
      <w:r w:rsidR="00A85BC1">
        <w:t>II</w:t>
      </w:r>
      <w:r w:rsidRPr="001E3EF7">
        <w:t xml:space="preserve"> word</w:t>
      </w:r>
      <w:r w:rsidR="00A85BC1">
        <w:t xml:space="preserve">en </w:t>
      </w:r>
      <w:r w:rsidR="001279E4">
        <w:t>vier</w:t>
      </w:r>
      <w:r w:rsidR="00A85BC1">
        <w:t xml:space="preserve"> artikelen </w:t>
      </w:r>
      <w:r w:rsidRPr="001E3EF7">
        <w:t>ingevoegd</w:t>
      </w:r>
      <w:r w:rsidR="00A74A6D">
        <w:t>, luidende</w:t>
      </w:r>
      <w:r w:rsidRPr="001E3EF7">
        <w:t>:</w:t>
      </w:r>
    </w:p>
    <w:p w:rsidR="001E3EF7" w:rsidP="00905552" w:rsidRDefault="001E3EF7" w14:paraId="3777BAA4" w14:textId="77777777"/>
    <w:p w:rsidRPr="0092432A" w:rsidR="001E3EF7" w:rsidP="00905552" w:rsidRDefault="0092432A" w14:paraId="4CD39D40" w14:textId="3FD26D1E">
      <w:pPr>
        <w:rPr>
          <w:b/>
          <w:bCs/>
        </w:rPr>
      </w:pPr>
      <w:r w:rsidRPr="0092432A">
        <w:rPr>
          <w:b/>
          <w:bCs/>
        </w:rPr>
        <w:t>ARTIKEL</w:t>
      </w:r>
      <w:r w:rsidRPr="0092432A" w:rsidR="001E3EF7">
        <w:rPr>
          <w:b/>
          <w:bCs/>
        </w:rPr>
        <w:t xml:space="preserve"> </w:t>
      </w:r>
      <w:r w:rsidR="00A85BC1">
        <w:rPr>
          <w:b/>
          <w:bCs/>
        </w:rPr>
        <w:t>IIA</w:t>
      </w:r>
    </w:p>
    <w:p w:rsidR="0092432A" w:rsidP="00905552" w:rsidRDefault="0092432A" w14:paraId="70824730" w14:textId="77777777"/>
    <w:p w:rsidR="00E157BA" w:rsidP="00E157BA" w:rsidRDefault="00C06D5A" w14:paraId="58C3CFEB" w14:textId="302FD0F0">
      <w:pPr>
        <w:ind w:firstLine="284"/>
      </w:pPr>
      <w:r w:rsidRPr="00C06D5A">
        <w:t xml:space="preserve">Indien het bij koninklijke boodschap van </w:t>
      </w:r>
      <w:r w:rsidR="001404BC">
        <w:t xml:space="preserve">20 mei 2026 </w:t>
      </w:r>
      <w:r w:rsidRPr="00C06D5A">
        <w:t xml:space="preserve">ingediende voorstel van </w:t>
      </w:r>
      <w:r w:rsidR="00971845">
        <w:t>wet tot w</w:t>
      </w:r>
      <w:r w:rsidRPr="00971845" w:rsidR="00971845">
        <w:t>ijziging van de Wet milieubeheer en de Wet op de economische delicten in verband met het verhogen van het aandeel van gas uit hernieuwbare bronnen in de totale leveringen van gas aan afnemers (Wet bijmengverplichting groen gas)</w:t>
      </w:r>
      <w:r w:rsidRPr="00C06D5A">
        <w:t xml:space="preserve"> </w:t>
      </w:r>
      <w:r w:rsidR="00971845">
        <w:t>(</w:t>
      </w:r>
      <w:r w:rsidR="00226A9B">
        <w:t xml:space="preserve">Kamerstukken </w:t>
      </w:r>
      <w:r w:rsidR="00971845">
        <w:t xml:space="preserve">36947) </w:t>
      </w:r>
      <w:r w:rsidRPr="00C06D5A">
        <w:t xml:space="preserve">tot wet is of wordt verheven en </w:t>
      </w:r>
      <w:r w:rsidR="00721225">
        <w:t>a</w:t>
      </w:r>
      <w:r w:rsidR="00744935">
        <w:t>rtikel I, onderdeel A van</w:t>
      </w:r>
      <w:r w:rsidRPr="00C06D5A">
        <w:t xml:space="preserve"> die wet eerder in werking treedt of is getreden dan </w:t>
      </w:r>
      <w:r w:rsidR="00037CAD">
        <w:t>a</w:t>
      </w:r>
      <w:r w:rsidR="00B67F36">
        <w:t xml:space="preserve">rtikel I, </w:t>
      </w:r>
      <w:r w:rsidR="00037CAD">
        <w:t>o</w:t>
      </w:r>
      <w:r w:rsidR="00B67F36">
        <w:t>nderdeel A, van</w:t>
      </w:r>
      <w:r w:rsidRPr="00C06D5A">
        <w:t xml:space="preserve"> deze wet, </w:t>
      </w:r>
      <w:r w:rsidR="00251CF7">
        <w:t>komt</w:t>
      </w:r>
      <w:r w:rsidRPr="00C06D5A">
        <w:t xml:space="preserve"> </w:t>
      </w:r>
      <w:r w:rsidR="00037CAD">
        <w:t>a</w:t>
      </w:r>
      <w:r w:rsidR="00150632">
        <w:t xml:space="preserve">rtikel I, </w:t>
      </w:r>
      <w:r w:rsidR="00037CAD">
        <w:t>o</w:t>
      </w:r>
      <w:r w:rsidR="00150632">
        <w:t xml:space="preserve">nderdeel A, van </w:t>
      </w:r>
      <w:r w:rsidRPr="00C06D5A">
        <w:t xml:space="preserve">deze wet </w:t>
      </w:r>
      <w:r w:rsidR="00251CF7">
        <w:t>te luiden</w:t>
      </w:r>
      <w:r w:rsidRPr="00C06D5A">
        <w:t xml:space="preserve">: </w:t>
      </w:r>
    </w:p>
    <w:p w:rsidR="004702B8" w:rsidP="00905552" w:rsidRDefault="004702B8" w14:paraId="74C9D5EB" w14:textId="77777777"/>
    <w:p w:rsidRPr="00875BBB" w:rsidR="00B67F36" w:rsidP="00E157BA" w:rsidRDefault="00EA245F" w14:paraId="262E6F15" w14:textId="4894B0FC">
      <w:pPr>
        <w:ind w:firstLine="284"/>
      </w:pPr>
      <w:r w:rsidRPr="00EA245F">
        <w:t xml:space="preserve">In artikel 2.2, eerste lid, wordt </w:t>
      </w:r>
      <w:r>
        <w:t>“</w:t>
      </w:r>
      <w:r w:rsidRPr="00875BBB">
        <w:t>titels 9.7, 9.8 en 9,9” vervangen door “titels 9.7, 9.8, 9.9 en 9.10”</w:t>
      </w:r>
      <w:r w:rsidRPr="00875BBB" w:rsidR="009073F9">
        <w:t>.</w:t>
      </w:r>
    </w:p>
    <w:p w:rsidR="004702B8" w:rsidP="004702B8" w:rsidRDefault="004702B8" w14:paraId="10521C41" w14:textId="77777777"/>
    <w:p w:rsidRPr="004702B8" w:rsidR="00E31D0B" w:rsidP="004702B8" w:rsidRDefault="004702B8" w14:paraId="7A234CBD" w14:textId="5B02C26C">
      <w:pPr>
        <w:rPr>
          <w:b/>
          <w:bCs/>
        </w:rPr>
      </w:pPr>
      <w:r w:rsidRPr="004702B8">
        <w:rPr>
          <w:b/>
          <w:bCs/>
        </w:rPr>
        <w:t>ARTIKEL II</w:t>
      </w:r>
      <w:r w:rsidRPr="004702B8" w:rsidR="001B3186">
        <w:rPr>
          <w:b/>
          <w:bCs/>
        </w:rPr>
        <w:t>B</w:t>
      </w:r>
    </w:p>
    <w:p w:rsidR="00E31D0B" w:rsidP="00E157BA" w:rsidRDefault="00E31D0B" w14:paraId="2876AF3C" w14:textId="77777777">
      <w:pPr>
        <w:ind w:firstLine="284"/>
      </w:pPr>
    </w:p>
    <w:p w:rsidRPr="00875BBB" w:rsidR="00E31D0B" w:rsidP="00E157BA" w:rsidRDefault="00E31D0B" w14:paraId="220267B0" w14:textId="1A3BD56B">
      <w:pPr>
        <w:ind w:firstLine="284"/>
      </w:pPr>
      <w:r w:rsidRPr="00C06D5A">
        <w:t xml:space="preserve">Indien het bij koninklijke boodschap van </w:t>
      </w:r>
      <w:r>
        <w:t xml:space="preserve">20 mei 2026 </w:t>
      </w:r>
      <w:r w:rsidRPr="00C06D5A">
        <w:t xml:space="preserve">ingediende voorstel van </w:t>
      </w:r>
      <w:r>
        <w:t>wet tot w</w:t>
      </w:r>
      <w:r w:rsidRPr="00971845">
        <w:t>ijziging van de Wet milieubeheer en de Wet op de economische delicten in verband met het verhogen van het aandeel van gas uit hernieuwbare bronnen in de totale leveringen van gas aan afnemers (Wet bijmengverplichting groen gas)</w:t>
      </w:r>
      <w:r w:rsidRPr="00C06D5A">
        <w:t xml:space="preserve"> </w:t>
      </w:r>
      <w:r>
        <w:t>(</w:t>
      </w:r>
      <w:r w:rsidR="00226A9B">
        <w:t xml:space="preserve">Kamerstukken </w:t>
      </w:r>
      <w:r>
        <w:t xml:space="preserve">36947) </w:t>
      </w:r>
      <w:r w:rsidRPr="00C06D5A">
        <w:t xml:space="preserve">tot wet is of wordt verheven en </w:t>
      </w:r>
      <w:r w:rsidR="00DC48C3">
        <w:t>a</w:t>
      </w:r>
      <w:r>
        <w:t>rtikel I, onderdeel B van</w:t>
      </w:r>
      <w:r w:rsidRPr="00C06D5A">
        <w:t xml:space="preserve"> die wet eerder in werking treedt of is getreden dan </w:t>
      </w:r>
      <w:r w:rsidR="00037CAD">
        <w:t>a</w:t>
      </w:r>
      <w:r>
        <w:t xml:space="preserve">rtikel I, </w:t>
      </w:r>
      <w:r w:rsidR="00037CAD">
        <w:t>o</w:t>
      </w:r>
      <w:r>
        <w:t>nderdeel B, van</w:t>
      </w:r>
      <w:r w:rsidRPr="00C06D5A">
        <w:t xml:space="preserve"> deze wet, </w:t>
      </w:r>
      <w:r w:rsidRPr="00875BBB">
        <w:t xml:space="preserve">wordt </w:t>
      </w:r>
      <w:r w:rsidRPr="00875BBB" w:rsidR="00760BA7">
        <w:t xml:space="preserve">in </w:t>
      </w:r>
      <w:r w:rsidRPr="00875BBB" w:rsidR="0083274A">
        <w:t xml:space="preserve">de aanhef van </w:t>
      </w:r>
      <w:r w:rsidRPr="00875BBB" w:rsidR="00760BA7">
        <w:t>a</w:t>
      </w:r>
      <w:r w:rsidRPr="00875BBB">
        <w:t xml:space="preserve">rtikel I, </w:t>
      </w:r>
      <w:r w:rsidR="00037CAD">
        <w:t>o</w:t>
      </w:r>
      <w:r w:rsidRPr="00875BBB">
        <w:t xml:space="preserve">nderdeel B, van deze wet </w:t>
      </w:r>
      <w:r w:rsidRPr="00875BBB" w:rsidR="006D61AB">
        <w:t>“Na titel 9.8” vervangen door “Na titel 9.9”.</w:t>
      </w:r>
    </w:p>
    <w:p w:rsidR="004F4174" w:rsidP="00E157BA" w:rsidRDefault="004F4174" w14:paraId="6BFC0FD9" w14:textId="77777777">
      <w:pPr>
        <w:ind w:firstLine="284"/>
      </w:pPr>
    </w:p>
    <w:p w:rsidRPr="00F871DD" w:rsidR="004F4174" w:rsidP="00F871DD" w:rsidRDefault="00F871DD" w14:paraId="49930E28" w14:textId="1E34A076">
      <w:pPr>
        <w:rPr>
          <w:b/>
          <w:bCs/>
        </w:rPr>
      </w:pPr>
      <w:r w:rsidRPr="00F871DD">
        <w:rPr>
          <w:b/>
          <w:bCs/>
        </w:rPr>
        <w:t>ARTIKEL II</w:t>
      </w:r>
      <w:r w:rsidRPr="00F871DD" w:rsidR="00FC38F8">
        <w:rPr>
          <w:b/>
          <w:bCs/>
        </w:rPr>
        <w:t>C</w:t>
      </w:r>
    </w:p>
    <w:p w:rsidR="004F4174" w:rsidP="00E157BA" w:rsidRDefault="004F4174" w14:paraId="4B62E793" w14:textId="77777777">
      <w:pPr>
        <w:ind w:firstLine="284"/>
      </w:pPr>
    </w:p>
    <w:p w:rsidR="004F4174" w:rsidP="004F4174" w:rsidRDefault="004F4174" w14:paraId="362CDE0F" w14:textId="3807B213">
      <w:pPr>
        <w:ind w:firstLine="284"/>
      </w:pPr>
      <w:r w:rsidRPr="00C06D5A">
        <w:t xml:space="preserve">Indien het bij koninklijke boodschap van </w:t>
      </w:r>
      <w:r>
        <w:t xml:space="preserve">20 mei 2026 </w:t>
      </w:r>
      <w:r w:rsidRPr="00C06D5A">
        <w:t xml:space="preserve">ingediende voorstel van </w:t>
      </w:r>
      <w:r>
        <w:t>wet tot w</w:t>
      </w:r>
      <w:r w:rsidRPr="00971845">
        <w:t>ijziging van de Wet milieubeheer en de Wet op de economische delicten in verband met het verhogen van het aandeel van gas uit hernieuwbare bronnen in de totale leveringen van gas aan afnemers (Wet bijmengverplichting groen gas)</w:t>
      </w:r>
      <w:r w:rsidRPr="00C06D5A">
        <w:t xml:space="preserve"> </w:t>
      </w:r>
      <w:r>
        <w:t>(</w:t>
      </w:r>
      <w:r w:rsidR="00226A9B">
        <w:t xml:space="preserve">Kamerstukken </w:t>
      </w:r>
      <w:r>
        <w:t xml:space="preserve">36947) </w:t>
      </w:r>
      <w:r w:rsidRPr="00C06D5A">
        <w:t xml:space="preserve">tot wet is of wordt verheven en </w:t>
      </w:r>
      <w:r w:rsidR="00DC48C3">
        <w:t>a</w:t>
      </w:r>
      <w:r>
        <w:t xml:space="preserve">rtikel I, onderdeel </w:t>
      </w:r>
      <w:r w:rsidR="00DC5662">
        <w:t>D</w:t>
      </w:r>
      <w:r>
        <w:t xml:space="preserve"> van</w:t>
      </w:r>
      <w:r w:rsidRPr="00C06D5A">
        <w:t xml:space="preserve"> die wet eerder in werking treedt of is getreden dan </w:t>
      </w:r>
      <w:r w:rsidR="00037CAD">
        <w:t>a</w:t>
      </w:r>
      <w:r>
        <w:t xml:space="preserve">rtikel I, </w:t>
      </w:r>
      <w:r w:rsidR="00037CAD">
        <w:t>o</w:t>
      </w:r>
      <w:r>
        <w:t xml:space="preserve">nderdeel </w:t>
      </w:r>
      <w:r w:rsidR="00DC5662">
        <w:t>C</w:t>
      </w:r>
      <w:r>
        <w:t>, van</w:t>
      </w:r>
      <w:r w:rsidRPr="00C06D5A">
        <w:t xml:space="preserve"> deze wet, </w:t>
      </w:r>
      <w:r>
        <w:t>komt</w:t>
      </w:r>
      <w:r w:rsidRPr="00C06D5A">
        <w:t xml:space="preserve"> </w:t>
      </w:r>
      <w:r w:rsidR="00DC48C3">
        <w:t>a</w:t>
      </w:r>
      <w:r>
        <w:t xml:space="preserve">rtikel I, Onderdeel </w:t>
      </w:r>
      <w:r w:rsidR="00DC5662">
        <w:t>C</w:t>
      </w:r>
      <w:r>
        <w:t xml:space="preserve">, van </w:t>
      </w:r>
      <w:r w:rsidRPr="00C06D5A">
        <w:t xml:space="preserve">deze wet </w:t>
      </w:r>
      <w:r>
        <w:t>te luiden</w:t>
      </w:r>
      <w:r w:rsidRPr="00C06D5A">
        <w:t xml:space="preserve">: </w:t>
      </w:r>
    </w:p>
    <w:p w:rsidRPr="00875BBB" w:rsidR="004F4174" w:rsidP="00E157BA" w:rsidRDefault="004F4174" w14:paraId="34262381" w14:textId="77777777">
      <w:pPr>
        <w:ind w:firstLine="284"/>
      </w:pPr>
    </w:p>
    <w:p w:rsidRPr="00875BBB" w:rsidR="00DC5662" w:rsidP="00E157BA" w:rsidRDefault="00DC5662" w14:paraId="761C4E81" w14:textId="6562DCC4">
      <w:pPr>
        <w:ind w:firstLine="284"/>
      </w:pPr>
      <w:r w:rsidRPr="00875BBB">
        <w:t xml:space="preserve">In artikel 18.2f, tweede lid, wordt </w:t>
      </w:r>
      <w:r w:rsidRPr="00875BBB" w:rsidR="004B403E">
        <w:t>“</w:t>
      </w:r>
      <w:r w:rsidRPr="00875BBB">
        <w:t>titels 9.7</w:t>
      </w:r>
      <w:r w:rsidRPr="00875BBB" w:rsidR="004B403E">
        <w:t xml:space="preserve">, </w:t>
      </w:r>
      <w:r w:rsidRPr="00875BBB">
        <w:t>9.8</w:t>
      </w:r>
      <w:r w:rsidRPr="00875BBB" w:rsidR="004B403E">
        <w:t xml:space="preserve"> en 9.9”</w:t>
      </w:r>
      <w:r w:rsidRPr="00875BBB">
        <w:t xml:space="preserve"> vervangen door </w:t>
      </w:r>
      <w:r w:rsidRPr="00875BBB" w:rsidR="004B403E">
        <w:t>“</w:t>
      </w:r>
      <w:r w:rsidRPr="00875BBB">
        <w:t>titels 9.7, 9.8</w:t>
      </w:r>
      <w:r w:rsidRPr="00875BBB" w:rsidR="004B403E">
        <w:t>, 9.9</w:t>
      </w:r>
      <w:r w:rsidRPr="00875BBB">
        <w:t xml:space="preserve"> en 9.10</w:t>
      </w:r>
      <w:r w:rsidRPr="00875BBB" w:rsidR="004B403E">
        <w:t>”</w:t>
      </w:r>
      <w:r w:rsidRPr="00875BBB">
        <w:t>.</w:t>
      </w:r>
    </w:p>
    <w:p w:rsidR="002E5FA9" w:rsidP="00E157BA" w:rsidRDefault="002E5FA9" w14:paraId="6AB6EE7A" w14:textId="77777777">
      <w:pPr>
        <w:ind w:firstLine="284"/>
      </w:pPr>
    </w:p>
    <w:p w:rsidRPr="007767ED" w:rsidR="002E5FA9" w:rsidP="007767ED" w:rsidRDefault="007767ED" w14:paraId="023D3B19" w14:textId="2961BA87">
      <w:pPr>
        <w:rPr>
          <w:b/>
          <w:bCs/>
        </w:rPr>
      </w:pPr>
      <w:r w:rsidRPr="007767ED">
        <w:rPr>
          <w:b/>
          <w:bCs/>
        </w:rPr>
        <w:t>ARTIKEL II</w:t>
      </w:r>
      <w:r w:rsidRPr="007767ED" w:rsidR="00FC38F8">
        <w:rPr>
          <w:b/>
          <w:bCs/>
        </w:rPr>
        <w:t>D</w:t>
      </w:r>
    </w:p>
    <w:p w:rsidR="002E5FA9" w:rsidP="00E157BA" w:rsidRDefault="002E5FA9" w14:paraId="314EF308" w14:textId="77777777">
      <w:pPr>
        <w:ind w:firstLine="284"/>
      </w:pPr>
    </w:p>
    <w:p w:rsidR="00A03087" w:rsidP="00A03087" w:rsidRDefault="00A03087" w14:paraId="7BF6E99E" w14:textId="4235B3AD">
      <w:pPr>
        <w:ind w:firstLine="284"/>
      </w:pPr>
      <w:r w:rsidRPr="00C06D5A">
        <w:lastRenderedPageBreak/>
        <w:t xml:space="preserve">Indien het bij koninklijke boodschap van </w:t>
      </w:r>
      <w:r>
        <w:t xml:space="preserve">20 mei 2026 </w:t>
      </w:r>
      <w:r w:rsidRPr="00C06D5A">
        <w:t xml:space="preserve">ingediende voorstel van </w:t>
      </w:r>
      <w:r>
        <w:t>wet tot w</w:t>
      </w:r>
      <w:r w:rsidRPr="00971845">
        <w:t>ijziging van de Wet milieubeheer en de Wet op de economische delicten in verband met het verhogen van het aandeel van gas uit hernieuwbare bronnen in de totale leveringen van gas aan afnemers (Wet bijmengverplichting groen gas)</w:t>
      </w:r>
      <w:r w:rsidRPr="00C06D5A">
        <w:t xml:space="preserve"> </w:t>
      </w:r>
      <w:r>
        <w:t>(</w:t>
      </w:r>
      <w:r w:rsidR="00226A9B">
        <w:t xml:space="preserve">Kamerstukken </w:t>
      </w:r>
      <w:r>
        <w:t xml:space="preserve">36947) </w:t>
      </w:r>
      <w:r w:rsidRPr="00C06D5A">
        <w:t xml:space="preserve">tot wet is of wordt verheven en </w:t>
      </w:r>
      <w:r w:rsidR="00DC48C3">
        <w:t>a</w:t>
      </w:r>
      <w:r>
        <w:t>rtikel II van</w:t>
      </w:r>
      <w:r w:rsidRPr="00C06D5A">
        <w:t xml:space="preserve"> die wet eerder in werking treedt of is getreden dan </w:t>
      </w:r>
      <w:r w:rsidR="00DC48C3">
        <w:t>a</w:t>
      </w:r>
      <w:r>
        <w:t>rtikel II van</w:t>
      </w:r>
      <w:r w:rsidRPr="00C06D5A">
        <w:t xml:space="preserve"> deze wet, </w:t>
      </w:r>
      <w:r>
        <w:t>komt</w:t>
      </w:r>
      <w:r w:rsidRPr="00C06D5A">
        <w:t xml:space="preserve"> </w:t>
      </w:r>
      <w:r w:rsidR="00DC48C3">
        <w:t>a</w:t>
      </w:r>
      <w:r>
        <w:t>rtikel I</w:t>
      </w:r>
      <w:r w:rsidR="00DD1219">
        <w:t>I</w:t>
      </w:r>
      <w:r>
        <w:t xml:space="preserve"> van </w:t>
      </w:r>
      <w:r w:rsidRPr="00C06D5A">
        <w:t xml:space="preserve">deze wet </w:t>
      </w:r>
      <w:r>
        <w:t>te luiden</w:t>
      </w:r>
      <w:r w:rsidRPr="00C06D5A">
        <w:t xml:space="preserve">: </w:t>
      </w:r>
    </w:p>
    <w:p w:rsidR="00492F9A" w:rsidP="00923DCE" w:rsidRDefault="00492F9A" w14:paraId="17B4089D" w14:textId="77777777"/>
    <w:p w:rsidRPr="00131D06" w:rsidR="00131D06" w:rsidP="00A03087" w:rsidRDefault="00131D06" w14:paraId="015090FD" w14:textId="23E41860">
      <w:pPr>
        <w:ind w:firstLine="284"/>
        <w:rPr>
          <w:b/>
          <w:bCs/>
        </w:rPr>
      </w:pPr>
      <w:r w:rsidRPr="00131D06">
        <w:rPr>
          <w:b/>
          <w:bCs/>
        </w:rPr>
        <w:t xml:space="preserve">ARTIKEL II </w:t>
      </w:r>
    </w:p>
    <w:p w:rsidR="00131D06" w:rsidP="00A03087" w:rsidRDefault="00131D06" w14:paraId="777C87EA" w14:textId="77777777">
      <w:pPr>
        <w:ind w:firstLine="284"/>
      </w:pPr>
    </w:p>
    <w:p w:rsidR="00492F9A" w:rsidP="00A03087" w:rsidRDefault="00492F9A" w14:paraId="0F7E8BA5" w14:textId="2C918589">
      <w:pPr>
        <w:ind w:firstLine="284"/>
      </w:pPr>
      <w:r w:rsidRPr="00492F9A">
        <w:t xml:space="preserve">In artikel 1a, onder 1°, van de Wet op de economische delicten wordt in de zinsnede met betrekking tot de Wet milieubeheer </w:t>
      </w:r>
      <w:r w:rsidRPr="00875BBB">
        <w:t xml:space="preserve">na </w:t>
      </w:r>
      <w:r w:rsidRPr="00875BBB" w:rsidR="00443F48">
        <w:t>“</w:t>
      </w:r>
      <w:r w:rsidRPr="00875BBB">
        <w:t>9.</w:t>
      </w:r>
      <w:r w:rsidRPr="00875BBB" w:rsidR="006E7C26">
        <w:t>9.6.1</w:t>
      </w:r>
      <w:r w:rsidRPr="00875BBB">
        <w:t>,</w:t>
      </w:r>
      <w:r w:rsidRPr="00875BBB" w:rsidR="00443F48">
        <w:t>”</w:t>
      </w:r>
      <w:r w:rsidRPr="00875BBB">
        <w:t xml:space="preserve"> ingev</w:t>
      </w:r>
      <w:r w:rsidRPr="00492F9A">
        <w:t xml:space="preserve">oegd </w:t>
      </w:r>
      <w:r w:rsidR="006E7C26">
        <w:t>“</w:t>
      </w:r>
      <w:r w:rsidRPr="00492F9A">
        <w:t xml:space="preserve">9.10.1.2, </w:t>
      </w:r>
      <w:r w:rsidR="00272D5B">
        <w:t>9.10.</w:t>
      </w:r>
      <w:r w:rsidR="006E03C7">
        <w:t>1.3</w:t>
      </w:r>
      <w:r w:rsidR="0006132E">
        <w:t xml:space="preserve">, </w:t>
      </w:r>
      <w:r w:rsidRPr="00492F9A">
        <w:t xml:space="preserve">9.10.2.2, 9.10.2.3, </w:t>
      </w:r>
      <w:r w:rsidR="006E7C26">
        <w:t xml:space="preserve">9.10.2.4, </w:t>
      </w:r>
      <w:r w:rsidRPr="00492F9A">
        <w:t xml:space="preserve">9.10.2.5, 9.10.2.8, eerste lid, onderdeel a, en vijfde lid, 9.10.4.1, 9.10.4.2, 9.10.4.3, 9.10.4.4, 9.10.4.9, 9.10.4.10, vijfde lid, </w:t>
      </w:r>
      <w:r w:rsidR="00F6231E">
        <w:t>9.10</w:t>
      </w:r>
      <w:r w:rsidR="003B4435">
        <w:t>.5.</w:t>
      </w:r>
      <w:r w:rsidR="00E72E49">
        <w:t>6,</w:t>
      </w:r>
      <w:r w:rsidR="00525FC7">
        <w:t xml:space="preserve"> </w:t>
      </w:r>
      <w:r w:rsidRPr="00492F9A">
        <w:t>9.10.6.1, 9.10.6.2,</w:t>
      </w:r>
      <w:r w:rsidR="006E7C26">
        <w:t>”</w:t>
      </w:r>
      <w:r w:rsidRPr="00492F9A">
        <w:t>.</w:t>
      </w:r>
    </w:p>
    <w:p w:rsidR="00C06D5A" w:rsidP="00905552" w:rsidRDefault="00C06D5A" w14:paraId="057C1810" w14:textId="584EF95C"/>
    <w:p w:rsidR="008312AA" w:rsidP="008312AA" w:rsidRDefault="00E12D50" w14:paraId="1B715950" w14:textId="3D356D76">
      <w:pPr>
        <w:rPr>
          <w:b/>
          <w:bCs/>
        </w:rPr>
      </w:pPr>
      <w:r>
        <w:rPr>
          <w:b/>
          <w:bCs/>
        </w:rPr>
        <w:t>TOELICHTING</w:t>
      </w:r>
    </w:p>
    <w:p w:rsidRPr="00182582" w:rsidR="00182582" w:rsidP="008312AA" w:rsidRDefault="00182582" w14:paraId="4EA787C6" w14:textId="77777777">
      <w:pPr>
        <w:rPr>
          <w:b/>
          <w:bCs/>
        </w:rPr>
      </w:pPr>
    </w:p>
    <w:p w:rsidR="00E12D50" w:rsidP="008312AA" w:rsidRDefault="00E12D50" w14:paraId="3A1C8083" w14:textId="57D37D7B">
      <w:r>
        <w:t xml:space="preserve">Deze nota van wijziging omvat voornamelijk aanvullingen in bepalingen die de handhaving van </w:t>
      </w:r>
      <w:r w:rsidR="0036224D">
        <w:t xml:space="preserve">de NEa van </w:t>
      </w:r>
      <w:r>
        <w:t xml:space="preserve">de </w:t>
      </w:r>
      <w:r w:rsidR="0036224D">
        <w:t xml:space="preserve">verplichtingen binnen de </w:t>
      </w:r>
      <w:r>
        <w:t xml:space="preserve">jaarverplichting </w:t>
      </w:r>
      <w:r w:rsidRPr="002608D1" w:rsidR="0036224D">
        <w:t>hernieuwbare waterstofeenheden industrie</w:t>
      </w:r>
      <w:r w:rsidR="0036224D">
        <w:t xml:space="preserve"> </w:t>
      </w:r>
      <w:r w:rsidR="00343654">
        <w:t>mogelijk maken</w:t>
      </w:r>
      <w:r w:rsidR="002E5FA9">
        <w:t xml:space="preserve"> en samenloopbepalingen met het </w:t>
      </w:r>
      <w:r w:rsidRPr="00C06D5A" w:rsidR="002E5FA9">
        <w:t xml:space="preserve">bij koninklijke boodschap van </w:t>
      </w:r>
      <w:r w:rsidR="002E5FA9">
        <w:t xml:space="preserve">20 mei 2026 </w:t>
      </w:r>
      <w:r w:rsidRPr="00C06D5A" w:rsidR="002E5FA9">
        <w:t xml:space="preserve">ingediende voorstel van </w:t>
      </w:r>
      <w:r w:rsidR="002E5FA9">
        <w:t>wet tot w</w:t>
      </w:r>
      <w:r w:rsidRPr="00971845" w:rsidR="002E5FA9">
        <w:t>ijziging van de Wet milieubeheer en de Wet op de economische delicten in verband met het verhogen van het aandeel van gas uit hernieuwbare bronnen in de totale leveringen van gas aan afnemers (Wet bijmengverplichting groen gas)</w:t>
      </w:r>
      <w:r w:rsidRPr="00C06D5A" w:rsidR="002E5FA9">
        <w:t xml:space="preserve"> </w:t>
      </w:r>
      <w:r w:rsidR="002E5FA9">
        <w:t>(</w:t>
      </w:r>
      <w:r w:rsidR="00106EEA">
        <w:t xml:space="preserve">Kamerstukken </w:t>
      </w:r>
      <w:r w:rsidR="002E5FA9">
        <w:t>36947)</w:t>
      </w:r>
      <w:r w:rsidR="00343654">
        <w:t xml:space="preserve"> </w:t>
      </w:r>
      <w:r w:rsidRPr="00343654" w:rsidR="00343654">
        <w:t xml:space="preserve">waarin een voorgestelde uitbreiding van de </w:t>
      </w:r>
      <w:r w:rsidR="00182582">
        <w:t>Wet milieubeheer (Wm)</w:t>
      </w:r>
      <w:r w:rsidRPr="00343654" w:rsidR="00343654">
        <w:t xml:space="preserve"> met titel 9.9 wordt geregeld</w:t>
      </w:r>
      <w:r w:rsidR="00343654">
        <w:t>.</w:t>
      </w:r>
    </w:p>
    <w:p w:rsidR="00E12D50" w:rsidP="008312AA" w:rsidRDefault="00E12D50" w14:paraId="55AED0CD" w14:textId="77777777"/>
    <w:p w:rsidRPr="001B3186" w:rsidR="001B3186" w:rsidP="008312AA" w:rsidRDefault="001B3186" w14:paraId="19CB3851" w14:textId="7078E51E">
      <w:pPr>
        <w:rPr>
          <w:b/>
        </w:rPr>
      </w:pPr>
      <w:r w:rsidRPr="001B3186">
        <w:rPr>
          <w:b/>
        </w:rPr>
        <w:t xml:space="preserve">Onderdeel A (artikel </w:t>
      </w:r>
      <w:r w:rsidR="002608D1">
        <w:rPr>
          <w:b/>
        </w:rPr>
        <w:t>9.10.</w:t>
      </w:r>
      <w:r w:rsidR="00182582">
        <w:rPr>
          <w:b/>
        </w:rPr>
        <w:t>6.4</w:t>
      </w:r>
      <w:r w:rsidRPr="001B3186">
        <w:rPr>
          <w:b/>
        </w:rPr>
        <w:t>)</w:t>
      </w:r>
    </w:p>
    <w:p w:rsidR="001B3186" w:rsidP="008312AA" w:rsidRDefault="002B4440" w14:paraId="1D75897F" w14:textId="7B920CA7">
      <w:r>
        <w:t>De</w:t>
      </w:r>
      <w:r w:rsidR="001B3186">
        <w:t xml:space="preserve"> NEa</w:t>
      </w:r>
      <w:r>
        <w:t xml:space="preserve"> houdt toezicht op de naleving van de jaarverplichting </w:t>
      </w:r>
      <w:r w:rsidRPr="002608D1" w:rsidR="002608D1">
        <w:t>hernieuwbare waterstofeenheden industrie</w:t>
      </w:r>
      <w:r w:rsidR="002608D1">
        <w:t xml:space="preserve">. Met het toevoegen van </w:t>
      </w:r>
      <w:r w:rsidR="00AC4C9D">
        <w:t xml:space="preserve">het voorgestelde </w:t>
      </w:r>
      <w:r w:rsidR="002608D1">
        <w:t>artikel 9.10.</w:t>
      </w:r>
      <w:r w:rsidR="00182582">
        <w:t>6.4 van de Wm</w:t>
      </w:r>
      <w:r w:rsidR="002608D1">
        <w:t xml:space="preserve"> wordt dit expliciet geregeld in de titel 9.10. </w:t>
      </w:r>
      <w:r w:rsidR="00AC4C9D">
        <w:t xml:space="preserve">Daarnaast </w:t>
      </w:r>
      <w:r w:rsidR="0021242C">
        <w:t>regelt de voorgestelde</w:t>
      </w:r>
      <w:r w:rsidR="00AC4C9D">
        <w:t xml:space="preserve"> wijziging van artikel 2.2 van de Wm </w:t>
      </w:r>
      <w:r w:rsidR="0021242C">
        <w:t>de uitbreiding van de</w:t>
      </w:r>
      <w:r w:rsidRPr="004D295B" w:rsidR="004D295B">
        <w:t xml:space="preserve"> taken van de NEa</w:t>
      </w:r>
      <w:r w:rsidR="0021242C">
        <w:t xml:space="preserve">. </w:t>
      </w:r>
    </w:p>
    <w:p w:rsidR="001B3186" w:rsidP="008312AA" w:rsidRDefault="001B3186" w14:paraId="15307EE0" w14:textId="77777777"/>
    <w:p w:rsidR="001D01D1" w:rsidP="008312AA" w:rsidRDefault="001D01D1" w14:paraId="4E0F0E2C" w14:textId="25152F41">
      <w:r w:rsidRPr="001D01D1">
        <w:rPr>
          <w:b/>
          <w:bCs/>
        </w:rPr>
        <w:t xml:space="preserve">Onderdeel </w:t>
      </w:r>
      <w:r w:rsidR="001B3186">
        <w:rPr>
          <w:b/>
          <w:bCs/>
        </w:rPr>
        <w:t>B</w:t>
      </w:r>
      <w:r w:rsidR="00CB35A7">
        <w:rPr>
          <w:b/>
          <w:bCs/>
        </w:rPr>
        <w:t xml:space="preserve"> (artikel 1</w:t>
      </w:r>
      <w:r w:rsidR="0002791E">
        <w:rPr>
          <w:b/>
          <w:bCs/>
        </w:rPr>
        <w:t>8.6</w:t>
      </w:r>
      <w:r w:rsidR="00EF7B8D">
        <w:rPr>
          <w:b/>
          <w:bCs/>
        </w:rPr>
        <w:t>#</w:t>
      </w:r>
      <w:r w:rsidR="0002791E">
        <w:rPr>
          <w:b/>
          <w:bCs/>
        </w:rPr>
        <w:t>)</w:t>
      </w:r>
    </w:p>
    <w:p w:rsidR="009F7B76" w:rsidP="008312AA" w:rsidRDefault="006A5344" w14:paraId="658D6B94" w14:textId="77777777">
      <w:r>
        <w:t xml:space="preserve">Dit onderdeel voorziet in het toevoegen van artikel 9.10.4.1, tweede lid, aan de </w:t>
      </w:r>
      <w:r w:rsidR="002F3255">
        <w:t xml:space="preserve">handhavingsbepaling </w:t>
      </w:r>
      <w:r w:rsidR="00E21C1A">
        <w:t>die gaat over</w:t>
      </w:r>
      <w:r w:rsidR="002F3255">
        <w:t xml:space="preserve"> de last onder dwangsom. Hierdoor </w:t>
      </w:r>
      <w:r w:rsidR="00686A31">
        <w:t>krijgt</w:t>
      </w:r>
      <w:r w:rsidR="002F3255">
        <w:t xml:space="preserve"> de NEa de bevoegdheid om een last onder dwangsom op te leggen als </w:t>
      </w:r>
      <w:r w:rsidR="00025D98">
        <w:t>er voor 1 juni geen inboekverificat</w:t>
      </w:r>
      <w:r w:rsidR="3F7CB1F2">
        <w:t>ie</w:t>
      </w:r>
      <w:r w:rsidR="00025D98">
        <w:t xml:space="preserve">verklaring is gekoppeld aan de inboeking. Een last onder dwangsom </w:t>
      </w:r>
      <w:r w:rsidR="00706A67">
        <w:t>kan</w:t>
      </w:r>
      <w:r w:rsidR="00025D98">
        <w:t xml:space="preserve"> nodig </w:t>
      </w:r>
      <w:r w:rsidR="00706A67">
        <w:t>zijn om te zorgen dat</w:t>
      </w:r>
      <w:r w:rsidR="00025D98">
        <w:t xml:space="preserve"> </w:t>
      </w:r>
      <w:r w:rsidR="00706A67">
        <w:t>deze inboekverificat</w:t>
      </w:r>
      <w:r w:rsidR="6CDADE0F">
        <w:t>ie</w:t>
      </w:r>
      <w:r w:rsidR="00706A67">
        <w:t xml:space="preserve">verklaring alsnog na 1 juni wordt overgelegd. </w:t>
      </w:r>
    </w:p>
    <w:p w:rsidR="009F7B76" w:rsidP="008312AA" w:rsidRDefault="009F7B76" w14:paraId="23C1708B" w14:textId="77777777"/>
    <w:p w:rsidR="008312AA" w:rsidP="008312AA" w:rsidRDefault="0002791E" w14:paraId="137D77F4" w14:textId="7D64EC12">
      <w:r w:rsidRPr="0002791E">
        <w:t>Bovendien is het nummer van het voorgestelde artikel aangepast. Door tijdsverloop is het voorziene opvolgnummer niet langer beschikbaar</w:t>
      </w:r>
      <w:r w:rsidR="003C3A3E">
        <w:t xml:space="preserve"> en is het door samenloop met de </w:t>
      </w:r>
      <w:r w:rsidRPr="00971845" w:rsidR="003C3A3E">
        <w:t>Wet bijmengverplichting groen gas</w:t>
      </w:r>
      <w:r w:rsidR="003C3A3E">
        <w:t xml:space="preserve"> nodig om </w:t>
      </w:r>
      <w:r w:rsidR="00EF7B8D">
        <w:t>hiervoor</w:t>
      </w:r>
      <w:r w:rsidR="00016097">
        <w:t xml:space="preserve"> het symbool </w:t>
      </w:r>
      <w:r w:rsidR="00EF7B8D">
        <w:t># op te nemen.</w:t>
      </w:r>
      <w:r w:rsidRPr="0002791E">
        <w:t> </w:t>
      </w:r>
      <w:r w:rsidRPr="00016097" w:rsidR="00016097">
        <w:t>Het symbool # wordt gebruikt wanneer verschillende wijzigingen van dezelfde wet worden voorgesteld terwijl nog niet duidelijk is welke wijziging als eerste in werking zal treden. In dat geval is soms onbekend welke aanduiding een artikel, een lid of een onderdeel uiteindelijk zal krijgen. Om te voorkomen dat artikelen, artikelleden of onderdelen daarvan met dezelfde aanduiding ontstaan na inwerkingtreding van de verschillende wijzigingen, kan gebruik worden gemaakt van een hekje dat uiteindelijk in de drukproeffase van het Staatsblad wordt ingevuld. Ook tussen blokhaken geplaatste deel van de wijzigingsopdracht in het wetsvoorstel wordt dan geschrapt.</w:t>
      </w:r>
      <w:r w:rsidR="00016097">
        <w:t xml:space="preserve"> </w:t>
      </w:r>
      <w:r w:rsidRPr="0002791E">
        <w:t xml:space="preserve">Om die reden zal het voorgestelde artikel </w:t>
      </w:r>
      <w:r w:rsidRPr="0002791E" w:rsidR="001A7E36">
        <w:t>18.6</w:t>
      </w:r>
      <w:r w:rsidR="001A7E36">
        <w:t xml:space="preserve"># heten </w:t>
      </w:r>
      <w:r w:rsidR="00EF7B8D">
        <w:t>tot het moment van publicatie</w:t>
      </w:r>
      <w:r w:rsidR="001A7E36">
        <w:t xml:space="preserve"> in het Staatsblad</w:t>
      </w:r>
      <w:r>
        <w:t>.</w:t>
      </w:r>
      <w:r w:rsidRPr="008312AA" w:rsidR="008312AA">
        <w:t xml:space="preserve"> </w:t>
      </w:r>
    </w:p>
    <w:p w:rsidR="008312AA" w:rsidP="008312AA" w:rsidRDefault="008312AA" w14:paraId="0E8FB2BA" w14:textId="77777777"/>
    <w:p w:rsidRPr="00AA2990" w:rsidR="001D01D1" w:rsidP="008312AA" w:rsidRDefault="001D01D1" w14:paraId="18B4F931" w14:textId="2A3EF4CF">
      <w:pPr>
        <w:rPr>
          <w:b/>
          <w:bCs/>
        </w:rPr>
      </w:pPr>
      <w:r w:rsidRPr="00AA2990">
        <w:rPr>
          <w:b/>
          <w:bCs/>
        </w:rPr>
        <w:t xml:space="preserve">Onderdeel </w:t>
      </w:r>
      <w:r w:rsidR="001B3186">
        <w:rPr>
          <w:b/>
          <w:bCs/>
        </w:rPr>
        <w:t>C</w:t>
      </w:r>
      <w:r w:rsidRPr="00AA2990" w:rsidR="0011003D">
        <w:rPr>
          <w:b/>
          <w:bCs/>
        </w:rPr>
        <w:t xml:space="preserve"> (artikel 18.16</w:t>
      </w:r>
      <w:r w:rsidR="00EF7B8D">
        <w:rPr>
          <w:b/>
          <w:bCs/>
        </w:rPr>
        <w:t>#</w:t>
      </w:r>
      <w:r w:rsidRPr="00AA2990" w:rsidR="0011003D">
        <w:rPr>
          <w:b/>
          <w:bCs/>
        </w:rPr>
        <w:t>)</w:t>
      </w:r>
    </w:p>
    <w:p w:rsidR="00642086" w:rsidP="008312AA" w:rsidRDefault="00E76454" w14:paraId="72B1D24F" w14:textId="6EAFCC19">
      <w:r>
        <w:t>Dit onderdeel voorziet in het toevoegen van</w:t>
      </w:r>
      <w:r w:rsidR="00912E1F">
        <w:t xml:space="preserve"> enkele artikelen of artikelleden aan de handhavingsbepaling die gaat over de bestuurlijke boete. Zo wordt artikel </w:t>
      </w:r>
      <w:r w:rsidR="00193A6E">
        <w:t xml:space="preserve">9.10.1.3 toegevoegd om </w:t>
      </w:r>
      <w:r w:rsidR="008413B3">
        <w:t>de NEa de b</w:t>
      </w:r>
      <w:r w:rsidR="002223D2">
        <w:t>evoe</w:t>
      </w:r>
      <w:r w:rsidR="008413B3">
        <w:t xml:space="preserve">gdheid te geven een bestuurlijke boete op te leggen als een producent van waterstof, importeur van waterstof of leverancier van waterstof </w:t>
      </w:r>
      <w:r w:rsidR="00C96112">
        <w:t>geen of onjuiste gegevens verstrekken</w:t>
      </w:r>
      <w:r w:rsidR="002223D2">
        <w:t xml:space="preserve">. Daarnaast wordt </w:t>
      </w:r>
      <w:r>
        <w:t xml:space="preserve">artikel 9.10.2.4 </w:t>
      </w:r>
      <w:r w:rsidR="002223D2">
        <w:t>toegevoegd</w:t>
      </w:r>
      <w:r>
        <w:t xml:space="preserve"> waardoor de NEa ook kan handhaven indien een exploitant zich niet houdt aan het bepaalde bij of krachtens artikel 9.10.2.4 en onjuiste </w:t>
      </w:r>
      <w:r w:rsidR="002223D2">
        <w:t xml:space="preserve">hoeveelheden uitgezonderde waterstof </w:t>
      </w:r>
      <w:r>
        <w:t xml:space="preserve">zijn opgevoerd. </w:t>
      </w:r>
      <w:r w:rsidR="00927C51">
        <w:t xml:space="preserve">Vervolgens wordt artikel </w:t>
      </w:r>
      <w:r w:rsidR="00A442D3">
        <w:t xml:space="preserve">9.10.5.6 </w:t>
      </w:r>
      <w:r w:rsidR="00927C51">
        <w:lastRenderedPageBreak/>
        <w:t xml:space="preserve">toegevoegd zodat de NEa </w:t>
      </w:r>
      <w:r w:rsidR="0066388B">
        <w:t>een bestuurlijke boete kan opleggen als de prijs onjuist is opgegeven</w:t>
      </w:r>
      <w:r w:rsidR="00E269E9">
        <w:t xml:space="preserve"> of de prijsverificatie niet tijdig is uitgevoerd. </w:t>
      </w:r>
      <w:r w:rsidR="00642086">
        <w:t>Bovendien</w:t>
      </w:r>
      <w:r w:rsidR="00210570">
        <w:t xml:space="preserve"> kan </w:t>
      </w:r>
      <w:r w:rsidR="003E31C2">
        <w:t xml:space="preserve">de NEa </w:t>
      </w:r>
      <w:r w:rsidR="00210570">
        <w:t>d</w:t>
      </w:r>
      <w:r w:rsidR="008312AA">
        <w:t xml:space="preserve">oor het toevoegen van artikel 9.10.4.9, tweede, derde en vierde lid, </w:t>
      </w:r>
      <w:r w:rsidR="004858AA">
        <w:t xml:space="preserve">ook </w:t>
      </w:r>
      <w:r w:rsidR="003E31C2">
        <w:t xml:space="preserve">een bestuurlijke boete opleggen aan de inboekverificateur </w:t>
      </w:r>
      <w:r w:rsidR="004858AA">
        <w:t xml:space="preserve">indien </w:t>
      </w:r>
      <w:r w:rsidR="003E31C2">
        <w:t>deze</w:t>
      </w:r>
      <w:r w:rsidR="004858AA">
        <w:t xml:space="preserve"> zich niet houdt aan het bepaalde bij of krachtens artikel 9.10.4.9.</w:t>
      </w:r>
      <w:r w:rsidR="00AA2990">
        <w:t xml:space="preserve"> </w:t>
      </w:r>
    </w:p>
    <w:p w:rsidR="001A7E36" w:rsidP="008312AA" w:rsidRDefault="001A7E36" w14:paraId="3FAE3129" w14:textId="77777777"/>
    <w:p w:rsidR="001A7E36" w:rsidP="008312AA" w:rsidRDefault="001A7E36" w14:paraId="6DDF8402" w14:textId="08D8E052">
      <w:r>
        <w:t xml:space="preserve">Tot slot is </w:t>
      </w:r>
      <w:r w:rsidR="00016097">
        <w:t>net als in onderdeel B, ook in onderdeel C</w:t>
      </w:r>
      <w:r>
        <w:t xml:space="preserve"> het </w:t>
      </w:r>
      <w:r w:rsidRPr="0002791E">
        <w:t xml:space="preserve">opvolgnummer </w:t>
      </w:r>
      <w:r>
        <w:t xml:space="preserve">gewijzigd: door samenloop met de </w:t>
      </w:r>
      <w:r w:rsidRPr="00971845">
        <w:t>Wet bijmengverplichting groen gas</w:t>
      </w:r>
      <w:r>
        <w:t xml:space="preserve"> is nodig om hiervoor </w:t>
      </w:r>
      <w:r w:rsidR="00016097">
        <w:t xml:space="preserve">het symbool </w:t>
      </w:r>
      <w:r>
        <w:t># op te nemen.</w:t>
      </w:r>
      <w:r w:rsidRPr="0002791E">
        <w:t> Om die reden zal het voorgestelde artikel 18.</w:t>
      </w:r>
      <w:r>
        <w:t>1</w:t>
      </w:r>
      <w:r w:rsidRPr="0002791E">
        <w:t>6</w:t>
      </w:r>
      <w:r>
        <w:t># heten</w:t>
      </w:r>
      <w:r w:rsidRPr="001A7E36">
        <w:t xml:space="preserve"> </w:t>
      </w:r>
      <w:r>
        <w:t>tot het moment van publicatie</w:t>
      </w:r>
      <w:r w:rsidRPr="0002791E">
        <w:t xml:space="preserve"> </w:t>
      </w:r>
      <w:r>
        <w:t>in het Staatsblad.</w:t>
      </w:r>
    </w:p>
    <w:p w:rsidR="000813F4" w:rsidP="000E1B5D" w:rsidRDefault="000813F4" w14:paraId="73AA2A10" w14:textId="77777777"/>
    <w:p w:rsidRPr="001D1F78" w:rsidR="00D46A39" w:rsidP="000E1B5D" w:rsidRDefault="001D01D1" w14:paraId="53FE355A" w14:textId="7015E94F">
      <w:pPr>
        <w:rPr>
          <w:b/>
          <w:bCs/>
        </w:rPr>
      </w:pPr>
      <w:r w:rsidRPr="00E0584D">
        <w:rPr>
          <w:b/>
          <w:bCs/>
        </w:rPr>
        <w:t xml:space="preserve">Onderdeel </w:t>
      </w:r>
      <w:r w:rsidR="001B3186">
        <w:rPr>
          <w:b/>
          <w:bCs/>
        </w:rPr>
        <w:t>D</w:t>
      </w:r>
      <w:r w:rsidRPr="00E0584D" w:rsidR="00E0584D">
        <w:rPr>
          <w:b/>
          <w:bCs/>
          <w:color w:val="000000"/>
          <w:szCs w:val="18"/>
          <w:shd w:val="clear" w:color="auto" w:fill="FFFFFF"/>
        </w:rPr>
        <w:t xml:space="preserve"> </w:t>
      </w:r>
      <w:r w:rsidRPr="00E0584D" w:rsidR="00E0584D">
        <w:rPr>
          <w:b/>
          <w:bCs/>
        </w:rPr>
        <w:t>(artikel 1a, onder 1°)</w:t>
      </w:r>
    </w:p>
    <w:p w:rsidR="001D01D1" w:rsidP="000E1B5D" w:rsidRDefault="004F18F0" w14:paraId="71737908" w14:textId="36B8200D">
      <w:r w:rsidRPr="0002791E">
        <w:t>Dit onderdeel voorziet in </w:t>
      </w:r>
      <w:r>
        <w:t>het</w:t>
      </w:r>
      <w:r w:rsidRPr="0002791E">
        <w:t xml:space="preserve"> </w:t>
      </w:r>
      <w:r w:rsidRPr="008312AA">
        <w:t>toevoegen van</w:t>
      </w:r>
      <w:r>
        <w:t xml:space="preserve"> enkele artikelen of artikelleden aan de handhavingsbepaling </w:t>
      </w:r>
      <w:r w:rsidR="00885EC8">
        <w:t>in de</w:t>
      </w:r>
      <w:r w:rsidR="00EE7EC5">
        <w:t xml:space="preserve"> We</w:t>
      </w:r>
      <w:r w:rsidR="002555F1">
        <w:t>t</w:t>
      </w:r>
      <w:r w:rsidR="00EE7EC5">
        <w:t xml:space="preserve"> </w:t>
      </w:r>
      <w:r w:rsidR="00096911">
        <w:t xml:space="preserve">op de </w:t>
      </w:r>
      <w:r w:rsidR="00C57377">
        <w:t>economische delicte</w:t>
      </w:r>
      <w:r w:rsidR="004A0B50">
        <w:t>n</w:t>
      </w:r>
      <w:r>
        <w:t>.</w:t>
      </w:r>
      <w:r w:rsidR="006D44E7">
        <w:t xml:space="preserve"> Dit gaat om de</w:t>
      </w:r>
      <w:r w:rsidR="00F81542">
        <w:t>zelfde art</w:t>
      </w:r>
      <w:r w:rsidR="00A420DA">
        <w:t xml:space="preserve">ikelen als </w:t>
      </w:r>
      <w:r w:rsidR="005A65C8">
        <w:t xml:space="preserve">in </w:t>
      </w:r>
      <w:r w:rsidR="00C35B8C">
        <w:t>onder</w:t>
      </w:r>
      <w:r w:rsidR="007D32EF">
        <w:t xml:space="preserve">deel </w:t>
      </w:r>
      <w:r w:rsidR="008F654A">
        <w:t>C.</w:t>
      </w:r>
    </w:p>
    <w:p w:rsidR="00007022" w:rsidP="000E1B5D" w:rsidRDefault="00007022" w14:paraId="415C99E7" w14:textId="77777777"/>
    <w:p w:rsidRPr="00106EEA" w:rsidR="00106EEA" w:rsidP="000E1B5D" w:rsidRDefault="00106EEA" w14:paraId="273681B2" w14:textId="70F31687">
      <w:pPr>
        <w:rPr>
          <w:b/>
          <w:bCs/>
        </w:rPr>
      </w:pPr>
      <w:r w:rsidRPr="00106EEA">
        <w:rPr>
          <w:b/>
          <w:bCs/>
        </w:rPr>
        <w:t xml:space="preserve">Onderdeel </w:t>
      </w:r>
      <w:r w:rsidR="001B3186">
        <w:rPr>
          <w:b/>
          <w:bCs/>
        </w:rPr>
        <w:t>E</w:t>
      </w:r>
      <w:r w:rsidR="003E271A">
        <w:rPr>
          <w:b/>
          <w:bCs/>
        </w:rPr>
        <w:t xml:space="preserve"> </w:t>
      </w:r>
      <w:r w:rsidR="003B5E41">
        <w:rPr>
          <w:b/>
          <w:bCs/>
        </w:rPr>
        <w:t>(Artikel</w:t>
      </w:r>
      <w:r w:rsidR="00442022">
        <w:rPr>
          <w:b/>
          <w:bCs/>
        </w:rPr>
        <w:t>en IIA, IIB, IIC, IID</w:t>
      </w:r>
      <w:r w:rsidR="003B5E41">
        <w:rPr>
          <w:b/>
          <w:bCs/>
        </w:rPr>
        <w:t>)</w:t>
      </w:r>
    </w:p>
    <w:p w:rsidR="00106EEA" w:rsidP="000E1B5D" w:rsidRDefault="00FC38F8" w14:paraId="2AC5A0D3" w14:textId="71BD9901">
      <w:r>
        <w:t xml:space="preserve">Onderdeel E voegt </w:t>
      </w:r>
      <w:r w:rsidR="00442022">
        <w:t>artikelen</w:t>
      </w:r>
      <w:r>
        <w:t xml:space="preserve"> toe aan het wetsvoorstel en</w:t>
      </w:r>
      <w:r w:rsidR="00106EEA">
        <w:t xml:space="preserve"> regelt </w:t>
      </w:r>
      <w:r>
        <w:t xml:space="preserve">hiermee </w:t>
      </w:r>
      <w:r w:rsidR="00106EEA">
        <w:t xml:space="preserve">de samenloop met de </w:t>
      </w:r>
      <w:r w:rsidRPr="00971845" w:rsidR="00106EEA">
        <w:t>Wet bijmengverplichting groen gas</w:t>
      </w:r>
      <w:r>
        <w:t>. Als bepaalde artikelen van die</w:t>
      </w:r>
      <w:r w:rsidRPr="00C06D5A" w:rsidR="00106EEA">
        <w:t xml:space="preserve"> wet eerder in werking </w:t>
      </w:r>
      <w:r>
        <w:t>treden dan</w:t>
      </w:r>
      <w:r w:rsidR="00106EEA">
        <w:t xml:space="preserve"> deze wet</w:t>
      </w:r>
      <w:r>
        <w:t xml:space="preserve">, worden bepaalde artikelen van deze wet aangepast. </w:t>
      </w:r>
      <w:r w:rsidR="00B16449">
        <w:t>H</w:t>
      </w:r>
      <w:r w:rsidR="001620F7">
        <w:t>et gaat om</w:t>
      </w:r>
      <w:r w:rsidR="009B0FCB">
        <w:t xml:space="preserve"> de vol</w:t>
      </w:r>
      <w:r w:rsidR="00867F8A">
        <w:t xml:space="preserve">gende </w:t>
      </w:r>
      <w:r w:rsidR="00FE451B">
        <w:t>bepalingen</w:t>
      </w:r>
      <w:r w:rsidR="0091569E">
        <w:t>:</w:t>
      </w:r>
    </w:p>
    <w:p w:rsidR="00106EEA" w:rsidP="000E1B5D" w:rsidRDefault="00442022" w14:paraId="63BCBA89" w14:textId="44165887">
      <w:r>
        <w:t>Artikel IIA</w:t>
      </w:r>
      <w:r w:rsidR="00FC38F8">
        <w:t>:</w:t>
      </w:r>
      <w:r w:rsidR="00CA68D0">
        <w:t xml:space="preserve"> </w:t>
      </w:r>
      <w:r w:rsidRPr="00EA245F" w:rsidR="00CA68D0">
        <w:t>artikel 2.2, eerste lid,</w:t>
      </w:r>
      <w:r w:rsidR="00CA68D0">
        <w:t xml:space="preserve"> </w:t>
      </w:r>
      <w:r w:rsidR="00182582">
        <w:t xml:space="preserve">van de </w:t>
      </w:r>
      <w:r w:rsidR="00CA68D0">
        <w:t>Wm.</w:t>
      </w:r>
    </w:p>
    <w:p w:rsidR="00FC38F8" w:rsidP="000E1B5D" w:rsidRDefault="00442022" w14:paraId="35A67DBC" w14:textId="547E02EF">
      <w:r>
        <w:t>Artikel II</w:t>
      </w:r>
      <w:r w:rsidR="00FC38F8">
        <w:t>B:</w:t>
      </w:r>
      <w:r w:rsidR="00CA68D0">
        <w:t xml:space="preserve"> </w:t>
      </w:r>
      <w:r w:rsidR="00552554">
        <w:t>t</w:t>
      </w:r>
      <w:r w:rsidR="00183E29">
        <w:t>itel 9.10 zal worden geplaatst na titels 9.8 en 9.9.</w:t>
      </w:r>
    </w:p>
    <w:p w:rsidR="00FC38F8" w:rsidP="000E1B5D" w:rsidRDefault="00442022" w14:paraId="377FD617" w14:textId="7AD5A7BF">
      <w:r>
        <w:t>Artikel II</w:t>
      </w:r>
      <w:r w:rsidR="00FC38F8">
        <w:t>C:</w:t>
      </w:r>
      <w:r w:rsidRPr="00183E29" w:rsidR="00183E29">
        <w:t xml:space="preserve"> </w:t>
      </w:r>
      <w:r w:rsidRPr="00DC5662" w:rsidR="00183E29">
        <w:t>artikel 18.2f, tweede lid,</w:t>
      </w:r>
      <w:r w:rsidR="00183E29">
        <w:t xml:space="preserve"> </w:t>
      </w:r>
      <w:r w:rsidR="00182582">
        <w:t xml:space="preserve">van de </w:t>
      </w:r>
      <w:r w:rsidR="00183E29">
        <w:t>Wm.</w:t>
      </w:r>
    </w:p>
    <w:p w:rsidR="00FC38F8" w:rsidP="000E1B5D" w:rsidRDefault="00442022" w14:paraId="50ED3361" w14:textId="2FD2A10D">
      <w:r>
        <w:t>Artikel II</w:t>
      </w:r>
      <w:r w:rsidR="00FC38F8">
        <w:t xml:space="preserve">D: </w:t>
      </w:r>
      <w:r w:rsidRPr="00CA68D0" w:rsidR="00CA68D0">
        <w:t>artikel 1a, onder 1°, van de Wet op de economische delicten</w:t>
      </w:r>
      <w:r w:rsidR="00CA68D0">
        <w:t>.</w:t>
      </w:r>
    </w:p>
    <w:p w:rsidR="00CA68D0" w:rsidP="000E1B5D" w:rsidRDefault="00CA68D0" w14:paraId="6F4B306A" w14:textId="77777777"/>
    <w:p w:rsidRPr="000E1B5D" w:rsidR="009204BF" w:rsidP="000E1B5D" w:rsidRDefault="009204BF" w14:paraId="23666E49" w14:textId="6E823056">
      <w:r w:rsidRPr="009204BF">
        <w:t>De Minister van Klimaat en Groene Groei, </w:t>
      </w:r>
    </w:p>
    <w:sectPr w:rsidRPr="000E1B5D" w:rsidR="009204BF" w:rsidSect="007D1E2E">
      <w:headerReference w:type="default" r:id="rId7"/>
      <w:footerReference w:type="default" r:id="rId8"/>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9DA4" w14:textId="77777777" w:rsidR="0072154B" w:rsidRDefault="0072154B">
      <w:r>
        <w:separator/>
      </w:r>
    </w:p>
    <w:p w14:paraId="41B37E6F" w14:textId="77777777" w:rsidR="0072154B" w:rsidRDefault="0072154B"/>
  </w:endnote>
  <w:endnote w:type="continuationSeparator" w:id="0">
    <w:p w14:paraId="727287ED" w14:textId="77777777" w:rsidR="0072154B" w:rsidRDefault="0072154B">
      <w:r>
        <w:continuationSeparator/>
      </w:r>
    </w:p>
    <w:p w14:paraId="2ED57D2B" w14:textId="77777777" w:rsidR="0072154B" w:rsidRDefault="00721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EAA9" w14:textId="3ECB9B33" w:rsidR="0028188D" w:rsidRPr="00106E0E" w:rsidRDefault="0028188D" w:rsidP="00DC4AB6">
    <w:pPr>
      <w:pStyle w:val="Voettekst"/>
      <w:ind w:right="36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1DE8" w14:textId="77777777" w:rsidR="0072154B" w:rsidRDefault="0072154B">
      <w:r>
        <w:separator/>
      </w:r>
    </w:p>
    <w:p w14:paraId="328D0255" w14:textId="77777777" w:rsidR="0072154B" w:rsidRDefault="0072154B"/>
  </w:footnote>
  <w:footnote w:type="continuationSeparator" w:id="0">
    <w:p w14:paraId="069E0EE7" w14:textId="77777777" w:rsidR="0072154B" w:rsidRDefault="0072154B">
      <w:r>
        <w:continuationSeparator/>
      </w:r>
    </w:p>
    <w:p w14:paraId="78AE63A5" w14:textId="77777777" w:rsidR="0072154B" w:rsidRDefault="00721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FBC1" w14:textId="50EFABE1" w:rsidR="00860F6A" w:rsidRPr="005C5201" w:rsidRDefault="00860F6A" w:rsidP="009F7B76">
    <w:pPr>
      <w:pStyle w:val="Koptekst"/>
      <w:tabs>
        <w:tab w:val="clear" w:pos="9072"/>
        <w:tab w:val="left" w:pos="670"/>
        <w:tab w:val="right" w:pos="9070"/>
      </w:tabs>
      <w:jc w:val="both"/>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4140FF5"/>
    <w:multiLevelType w:val="hybridMultilevel"/>
    <w:tmpl w:val="194CD348"/>
    <w:lvl w:ilvl="0" w:tplc="84ECBB7C">
      <w:start w:val="1"/>
      <w:numFmt w:val="bullet"/>
      <w:lvlText w:val=""/>
      <w:lvlJc w:val="left"/>
      <w:pPr>
        <w:ind w:left="720" w:hanging="360"/>
      </w:pPr>
      <w:rPr>
        <w:rFonts w:ascii="Symbol" w:hAnsi="Symbol" w:hint="default"/>
      </w:rPr>
    </w:lvl>
    <w:lvl w:ilvl="1" w:tplc="F850D40C" w:tentative="1">
      <w:start w:val="1"/>
      <w:numFmt w:val="bullet"/>
      <w:lvlText w:val="o"/>
      <w:lvlJc w:val="left"/>
      <w:pPr>
        <w:ind w:left="1440" w:hanging="360"/>
      </w:pPr>
      <w:rPr>
        <w:rFonts w:ascii="Courier New" w:hAnsi="Courier New" w:cs="Courier New" w:hint="default"/>
      </w:rPr>
    </w:lvl>
    <w:lvl w:ilvl="2" w:tplc="56289B60" w:tentative="1">
      <w:start w:val="1"/>
      <w:numFmt w:val="bullet"/>
      <w:lvlText w:val=""/>
      <w:lvlJc w:val="left"/>
      <w:pPr>
        <w:ind w:left="2160" w:hanging="360"/>
      </w:pPr>
      <w:rPr>
        <w:rFonts w:ascii="Wingdings" w:hAnsi="Wingdings" w:hint="default"/>
      </w:rPr>
    </w:lvl>
    <w:lvl w:ilvl="3" w:tplc="26BC6ABC" w:tentative="1">
      <w:start w:val="1"/>
      <w:numFmt w:val="bullet"/>
      <w:lvlText w:val=""/>
      <w:lvlJc w:val="left"/>
      <w:pPr>
        <w:ind w:left="2880" w:hanging="360"/>
      </w:pPr>
      <w:rPr>
        <w:rFonts w:ascii="Symbol" w:hAnsi="Symbol" w:hint="default"/>
      </w:rPr>
    </w:lvl>
    <w:lvl w:ilvl="4" w:tplc="3B188CE0" w:tentative="1">
      <w:start w:val="1"/>
      <w:numFmt w:val="bullet"/>
      <w:lvlText w:val="o"/>
      <w:lvlJc w:val="left"/>
      <w:pPr>
        <w:ind w:left="3600" w:hanging="360"/>
      </w:pPr>
      <w:rPr>
        <w:rFonts w:ascii="Courier New" w:hAnsi="Courier New" w:cs="Courier New" w:hint="default"/>
      </w:rPr>
    </w:lvl>
    <w:lvl w:ilvl="5" w:tplc="ED7435BC" w:tentative="1">
      <w:start w:val="1"/>
      <w:numFmt w:val="bullet"/>
      <w:lvlText w:val=""/>
      <w:lvlJc w:val="left"/>
      <w:pPr>
        <w:ind w:left="4320" w:hanging="360"/>
      </w:pPr>
      <w:rPr>
        <w:rFonts w:ascii="Wingdings" w:hAnsi="Wingdings" w:hint="default"/>
      </w:rPr>
    </w:lvl>
    <w:lvl w:ilvl="6" w:tplc="C4965E50" w:tentative="1">
      <w:start w:val="1"/>
      <w:numFmt w:val="bullet"/>
      <w:lvlText w:val=""/>
      <w:lvlJc w:val="left"/>
      <w:pPr>
        <w:ind w:left="5040" w:hanging="360"/>
      </w:pPr>
      <w:rPr>
        <w:rFonts w:ascii="Symbol" w:hAnsi="Symbol" w:hint="default"/>
      </w:rPr>
    </w:lvl>
    <w:lvl w:ilvl="7" w:tplc="9A1C9554" w:tentative="1">
      <w:start w:val="1"/>
      <w:numFmt w:val="bullet"/>
      <w:lvlText w:val="o"/>
      <w:lvlJc w:val="left"/>
      <w:pPr>
        <w:ind w:left="5760" w:hanging="360"/>
      </w:pPr>
      <w:rPr>
        <w:rFonts w:ascii="Courier New" w:hAnsi="Courier New" w:cs="Courier New" w:hint="default"/>
      </w:rPr>
    </w:lvl>
    <w:lvl w:ilvl="8" w:tplc="2DB27520" w:tentative="1">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E0E415DC">
      <w:start w:val="1"/>
      <w:numFmt w:val="bullet"/>
      <w:pStyle w:val="Lijstopsomteken"/>
      <w:lvlText w:val="•"/>
      <w:lvlJc w:val="left"/>
      <w:pPr>
        <w:tabs>
          <w:tab w:val="num" w:pos="227"/>
        </w:tabs>
        <w:ind w:left="227" w:hanging="227"/>
      </w:pPr>
      <w:rPr>
        <w:rFonts w:ascii="Verdana" w:hAnsi="Verdana" w:hint="default"/>
        <w:sz w:val="18"/>
        <w:szCs w:val="18"/>
      </w:rPr>
    </w:lvl>
    <w:lvl w:ilvl="1" w:tplc="DE10C69A" w:tentative="1">
      <w:start w:val="1"/>
      <w:numFmt w:val="bullet"/>
      <w:lvlText w:val="o"/>
      <w:lvlJc w:val="left"/>
      <w:pPr>
        <w:tabs>
          <w:tab w:val="num" w:pos="1440"/>
        </w:tabs>
        <w:ind w:left="1440" w:hanging="360"/>
      </w:pPr>
      <w:rPr>
        <w:rFonts w:ascii="Courier New" w:hAnsi="Courier New" w:cs="Courier New" w:hint="default"/>
      </w:rPr>
    </w:lvl>
    <w:lvl w:ilvl="2" w:tplc="9E9C3FFC" w:tentative="1">
      <w:start w:val="1"/>
      <w:numFmt w:val="bullet"/>
      <w:lvlText w:val=""/>
      <w:lvlJc w:val="left"/>
      <w:pPr>
        <w:tabs>
          <w:tab w:val="num" w:pos="2160"/>
        </w:tabs>
        <w:ind w:left="2160" w:hanging="360"/>
      </w:pPr>
      <w:rPr>
        <w:rFonts w:ascii="Wingdings" w:hAnsi="Wingdings" w:hint="default"/>
      </w:rPr>
    </w:lvl>
    <w:lvl w:ilvl="3" w:tplc="3B58F170" w:tentative="1">
      <w:start w:val="1"/>
      <w:numFmt w:val="bullet"/>
      <w:lvlText w:val=""/>
      <w:lvlJc w:val="left"/>
      <w:pPr>
        <w:tabs>
          <w:tab w:val="num" w:pos="2880"/>
        </w:tabs>
        <w:ind w:left="2880" w:hanging="360"/>
      </w:pPr>
      <w:rPr>
        <w:rFonts w:ascii="Symbol" w:hAnsi="Symbol" w:hint="default"/>
      </w:rPr>
    </w:lvl>
    <w:lvl w:ilvl="4" w:tplc="204431AC" w:tentative="1">
      <w:start w:val="1"/>
      <w:numFmt w:val="bullet"/>
      <w:lvlText w:val="o"/>
      <w:lvlJc w:val="left"/>
      <w:pPr>
        <w:tabs>
          <w:tab w:val="num" w:pos="3600"/>
        </w:tabs>
        <w:ind w:left="3600" w:hanging="360"/>
      </w:pPr>
      <w:rPr>
        <w:rFonts w:ascii="Courier New" w:hAnsi="Courier New" w:cs="Courier New" w:hint="default"/>
      </w:rPr>
    </w:lvl>
    <w:lvl w:ilvl="5" w:tplc="F836B48E" w:tentative="1">
      <w:start w:val="1"/>
      <w:numFmt w:val="bullet"/>
      <w:lvlText w:val=""/>
      <w:lvlJc w:val="left"/>
      <w:pPr>
        <w:tabs>
          <w:tab w:val="num" w:pos="4320"/>
        </w:tabs>
        <w:ind w:left="4320" w:hanging="360"/>
      </w:pPr>
      <w:rPr>
        <w:rFonts w:ascii="Wingdings" w:hAnsi="Wingdings" w:hint="default"/>
      </w:rPr>
    </w:lvl>
    <w:lvl w:ilvl="6" w:tplc="19403650" w:tentative="1">
      <w:start w:val="1"/>
      <w:numFmt w:val="bullet"/>
      <w:lvlText w:val=""/>
      <w:lvlJc w:val="left"/>
      <w:pPr>
        <w:tabs>
          <w:tab w:val="num" w:pos="5040"/>
        </w:tabs>
        <w:ind w:left="5040" w:hanging="360"/>
      </w:pPr>
      <w:rPr>
        <w:rFonts w:ascii="Symbol" w:hAnsi="Symbol" w:hint="default"/>
      </w:rPr>
    </w:lvl>
    <w:lvl w:ilvl="7" w:tplc="06822D48" w:tentative="1">
      <w:start w:val="1"/>
      <w:numFmt w:val="bullet"/>
      <w:lvlText w:val="o"/>
      <w:lvlJc w:val="left"/>
      <w:pPr>
        <w:tabs>
          <w:tab w:val="num" w:pos="5760"/>
        </w:tabs>
        <w:ind w:left="5760" w:hanging="360"/>
      </w:pPr>
      <w:rPr>
        <w:rFonts w:ascii="Courier New" w:hAnsi="Courier New" w:cs="Courier New" w:hint="default"/>
      </w:rPr>
    </w:lvl>
    <w:lvl w:ilvl="8" w:tplc="93CEC40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AE3F81"/>
    <w:multiLevelType w:val="hybridMultilevel"/>
    <w:tmpl w:val="D9E8517C"/>
    <w:lvl w:ilvl="0" w:tplc="C03AFB52">
      <w:start w:val="1"/>
      <w:numFmt w:val="bullet"/>
      <w:lvlText w:val=""/>
      <w:lvlJc w:val="left"/>
      <w:pPr>
        <w:ind w:left="720" w:hanging="360"/>
      </w:pPr>
      <w:rPr>
        <w:rFonts w:ascii="Symbol" w:hAnsi="Symbol" w:hint="default"/>
      </w:rPr>
    </w:lvl>
    <w:lvl w:ilvl="1" w:tplc="0CFCA63E" w:tentative="1">
      <w:start w:val="1"/>
      <w:numFmt w:val="bullet"/>
      <w:lvlText w:val="o"/>
      <w:lvlJc w:val="left"/>
      <w:pPr>
        <w:ind w:left="1440" w:hanging="360"/>
      </w:pPr>
      <w:rPr>
        <w:rFonts w:ascii="Courier New" w:hAnsi="Courier New" w:cs="Courier New" w:hint="default"/>
      </w:rPr>
    </w:lvl>
    <w:lvl w:ilvl="2" w:tplc="0B041292" w:tentative="1">
      <w:start w:val="1"/>
      <w:numFmt w:val="bullet"/>
      <w:lvlText w:val=""/>
      <w:lvlJc w:val="left"/>
      <w:pPr>
        <w:ind w:left="2160" w:hanging="360"/>
      </w:pPr>
      <w:rPr>
        <w:rFonts w:ascii="Wingdings" w:hAnsi="Wingdings" w:hint="default"/>
      </w:rPr>
    </w:lvl>
    <w:lvl w:ilvl="3" w:tplc="DBBEB370" w:tentative="1">
      <w:start w:val="1"/>
      <w:numFmt w:val="bullet"/>
      <w:lvlText w:val=""/>
      <w:lvlJc w:val="left"/>
      <w:pPr>
        <w:ind w:left="2880" w:hanging="360"/>
      </w:pPr>
      <w:rPr>
        <w:rFonts w:ascii="Symbol" w:hAnsi="Symbol" w:hint="default"/>
      </w:rPr>
    </w:lvl>
    <w:lvl w:ilvl="4" w:tplc="84FAD71A" w:tentative="1">
      <w:start w:val="1"/>
      <w:numFmt w:val="bullet"/>
      <w:lvlText w:val="o"/>
      <w:lvlJc w:val="left"/>
      <w:pPr>
        <w:ind w:left="3600" w:hanging="360"/>
      </w:pPr>
      <w:rPr>
        <w:rFonts w:ascii="Courier New" w:hAnsi="Courier New" w:cs="Courier New" w:hint="default"/>
      </w:rPr>
    </w:lvl>
    <w:lvl w:ilvl="5" w:tplc="91DAFA2E" w:tentative="1">
      <w:start w:val="1"/>
      <w:numFmt w:val="bullet"/>
      <w:lvlText w:val=""/>
      <w:lvlJc w:val="left"/>
      <w:pPr>
        <w:ind w:left="4320" w:hanging="360"/>
      </w:pPr>
      <w:rPr>
        <w:rFonts w:ascii="Wingdings" w:hAnsi="Wingdings" w:hint="default"/>
      </w:rPr>
    </w:lvl>
    <w:lvl w:ilvl="6" w:tplc="4B183214" w:tentative="1">
      <w:start w:val="1"/>
      <w:numFmt w:val="bullet"/>
      <w:lvlText w:val=""/>
      <w:lvlJc w:val="left"/>
      <w:pPr>
        <w:ind w:left="5040" w:hanging="360"/>
      </w:pPr>
      <w:rPr>
        <w:rFonts w:ascii="Symbol" w:hAnsi="Symbol" w:hint="default"/>
      </w:rPr>
    </w:lvl>
    <w:lvl w:ilvl="7" w:tplc="7B0A964C" w:tentative="1">
      <w:start w:val="1"/>
      <w:numFmt w:val="bullet"/>
      <w:lvlText w:val="o"/>
      <w:lvlJc w:val="left"/>
      <w:pPr>
        <w:ind w:left="5760" w:hanging="360"/>
      </w:pPr>
      <w:rPr>
        <w:rFonts w:ascii="Courier New" w:hAnsi="Courier New" w:cs="Courier New" w:hint="default"/>
      </w:rPr>
    </w:lvl>
    <w:lvl w:ilvl="8" w:tplc="49629372" w:tentative="1">
      <w:start w:val="1"/>
      <w:numFmt w:val="bullet"/>
      <w:lvlText w:val=""/>
      <w:lvlJc w:val="left"/>
      <w:pPr>
        <w:ind w:left="6480" w:hanging="360"/>
      </w:pPr>
      <w:rPr>
        <w:rFonts w:ascii="Wingdings" w:hAnsi="Wingdings" w:hint="default"/>
      </w:rPr>
    </w:lvl>
  </w:abstractNum>
  <w:abstractNum w:abstractNumId="13" w15:restartNumberingAfterBreak="0">
    <w:nsid w:val="1795736B"/>
    <w:multiLevelType w:val="hybridMultilevel"/>
    <w:tmpl w:val="26E20548"/>
    <w:lvl w:ilvl="0" w:tplc="5D8AD528">
      <w:start w:val="1"/>
      <w:numFmt w:val="bullet"/>
      <w:lvlText w:val=""/>
      <w:lvlJc w:val="left"/>
      <w:pPr>
        <w:ind w:left="720" w:hanging="360"/>
      </w:pPr>
      <w:rPr>
        <w:rFonts w:ascii="Symbol" w:hAnsi="Symbol" w:hint="default"/>
      </w:rPr>
    </w:lvl>
    <w:lvl w:ilvl="1" w:tplc="DEF26356" w:tentative="1">
      <w:start w:val="1"/>
      <w:numFmt w:val="bullet"/>
      <w:lvlText w:val="o"/>
      <w:lvlJc w:val="left"/>
      <w:pPr>
        <w:ind w:left="1440" w:hanging="360"/>
      </w:pPr>
      <w:rPr>
        <w:rFonts w:ascii="Courier New" w:hAnsi="Courier New" w:cs="Courier New" w:hint="default"/>
      </w:rPr>
    </w:lvl>
    <w:lvl w:ilvl="2" w:tplc="489ABA9C" w:tentative="1">
      <w:start w:val="1"/>
      <w:numFmt w:val="bullet"/>
      <w:lvlText w:val=""/>
      <w:lvlJc w:val="left"/>
      <w:pPr>
        <w:ind w:left="2160" w:hanging="360"/>
      </w:pPr>
      <w:rPr>
        <w:rFonts w:ascii="Wingdings" w:hAnsi="Wingdings" w:hint="default"/>
      </w:rPr>
    </w:lvl>
    <w:lvl w:ilvl="3" w:tplc="7C403E44" w:tentative="1">
      <w:start w:val="1"/>
      <w:numFmt w:val="bullet"/>
      <w:lvlText w:val=""/>
      <w:lvlJc w:val="left"/>
      <w:pPr>
        <w:ind w:left="2880" w:hanging="360"/>
      </w:pPr>
      <w:rPr>
        <w:rFonts w:ascii="Symbol" w:hAnsi="Symbol" w:hint="default"/>
      </w:rPr>
    </w:lvl>
    <w:lvl w:ilvl="4" w:tplc="2CB0D4B8" w:tentative="1">
      <w:start w:val="1"/>
      <w:numFmt w:val="bullet"/>
      <w:lvlText w:val="o"/>
      <w:lvlJc w:val="left"/>
      <w:pPr>
        <w:ind w:left="3600" w:hanging="360"/>
      </w:pPr>
      <w:rPr>
        <w:rFonts w:ascii="Courier New" w:hAnsi="Courier New" w:cs="Courier New" w:hint="default"/>
      </w:rPr>
    </w:lvl>
    <w:lvl w:ilvl="5" w:tplc="251AAA0E" w:tentative="1">
      <w:start w:val="1"/>
      <w:numFmt w:val="bullet"/>
      <w:lvlText w:val=""/>
      <w:lvlJc w:val="left"/>
      <w:pPr>
        <w:ind w:left="4320" w:hanging="360"/>
      </w:pPr>
      <w:rPr>
        <w:rFonts w:ascii="Wingdings" w:hAnsi="Wingdings" w:hint="default"/>
      </w:rPr>
    </w:lvl>
    <w:lvl w:ilvl="6" w:tplc="631C8A48" w:tentative="1">
      <w:start w:val="1"/>
      <w:numFmt w:val="bullet"/>
      <w:lvlText w:val=""/>
      <w:lvlJc w:val="left"/>
      <w:pPr>
        <w:ind w:left="5040" w:hanging="360"/>
      </w:pPr>
      <w:rPr>
        <w:rFonts w:ascii="Symbol" w:hAnsi="Symbol" w:hint="default"/>
      </w:rPr>
    </w:lvl>
    <w:lvl w:ilvl="7" w:tplc="641C14AA" w:tentative="1">
      <w:start w:val="1"/>
      <w:numFmt w:val="bullet"/>
      <w:lvlText w:val="o"/>
      <w:lvlJc w:val="left"/>
      <w:pPr>
        <w:ind w:left="5760" w:hanging="360"/>
      </w:pPr>
      <w:rPr>
        <w:rFonts w:ascii="Courier New" w:hAnsi="Courier New" w:cs="Courier New" w:hint="default"/>
      </w:rPr>
    </w:lvl>
    <w:lvl w:ilvl="8" w:tplc="3D80ADD6" w:tentative="1">
      <w:start w:val="1"/>
      <w:numFmt w:val="bullet"/>
      <w:lvlText w:val=""/>
      <w:lvlJc w:val="left"/>
      <w:pPr>
        <w:ind w:left="6480" w:hanging="360"/>
      </w:pPr>
      <w:rPr>
        <w:rFonts w:ascii="Wingdings" w:hAnsi="Wingdings" w:hint="default"/>
      </w:rPr>
    </w:lvl>
  </w:abstractNum>
  <w:abstractNum w:abstractNumId="14" w15:restartNumberingAfterBreak="0">
    <w:nsid w:val="17CE5D44"/>
    <w:multiLevelType w:val="hybridMultilevel"/>
    <w:tmpl w:val="D2905C38"/>
    <w:lvl w:ilvl="0" w:tplc="FEC0D4B4">
      <w:start w:val="1"/>
      <w:numFmt w:val="bullet"/>
      <w:lvlText w:val=""/>
      <w:lvlJc w:val="left"/>
      <w:pPr>
        <w:ind w:left="1080" w:hanging="360"/>
      </w:pPr>
      <w:rPr>
        <w:rFonts w:ascii="Symbol" w:hAnsi="Symbol" w:hint="default"/>
      </w:rPr>
    </w:lvl>
    <w:lvl w:ilvl="1" w:tplc="9490EFDA" w:tentative="1">
      <w:start w:val="1"/>
      <w:numFmt w:val="bullet"/>
      <w:lvlText w:val="o"/>
      <w:lvlJc w:val="left"/>
      <w:pPr>
        <w:ind w:left="1800" w:hanging="360"/>
      </w:pPr>
      <w:rPr>
        <w:rFonts w:ascii="Courier New" w:hAnsi="Courier New" w:cs="Courier New" w:hint="default"/>
      </w:rPr>
    </w:lvl>
    <w:lvl w:ilvl="2" w:tplc="21EE100A" w:tentative="1">
      <w:start w:val="1"/>
      <w:numFmt w:val="bullet"/>
      <w:lvlText w:val=""/>
      <w:lvlJc w:val="left"/>
      <w:pPr>
        <w:ind w:left="2520" w:hanging="360"/>
      </w:pPr>
      <w:rPr>
        <w:rFonts w:ascii="Wingdings" w:hAnsi="Wingdings" w:hint="default"/>
      </w:rPr>
    </w:lvl>
    <w:lvl w:ilvl="3" w:tplc="C5D053C0" w:tentative="1">
      <w:start w:val="1"/>
      <w:numFmt w:val="bullet"/>
      <w:lvlText w:val=""/>
      <w:lvlJc w:val="left"/>
      <w:pPr>
        <w:ind w:left="3240" w:hanging="360"/>
      </w:pPr>
      <w:rPr>
        <w:rFonts w:ascii="Symbol" w:hAnsi="Symbol" w:hint="default"/>
      </w:rPr>
    </w:lvl>
    <w:lvl w:ilvl="4" w:tplc="7E28502C" w:tentative="1">
      <w:start w:val="1"/>
      <w:numFmt w:val="bullet"/>
      <w:lvlText w:val="o"/>
      <w:lvlJc w:val="left"/>
      <w:pPr>
        <w:ind w:left="3960" w:hanging="360"/>
      </w:pPr>
      <w:rPr>
        <w:rFonts w:ascii="Courier New" w:hAnsi="Courier New" w:cs="Courier New" w:hint="default"/>
      </w:rPr>
    </w:lvl>
    <w:lvl w:ilvl="5" w:tplc="32F43FD4" w:tentative="1">
      <w:start w:val="1"/>
      <w:numFmt w:val="bullet"/>
      <w:lvlText w:val=""/>
      <w:lvlJc w:val="left"/>
      <w:pPr>
        <w:ind w:left="4680" w:hanging="360"/>
      </w:pPr>
      <w:rPr>
        <w:rFonts w:ascii="Wingdings" w:hAnsi="Wingdings" w:hint="default"/>
      </w:rPr>
    </w:lvl>
    <w:lvl w:ilvl="6" w:tplc="3BD6CA52" w:tentative="1">
      <w:start w:val="1"/>
      <w:numFmt w:val="bullet"/>
      <w:lvlText w:val=""/>
      <w:lvlJc w:val="left"/>
      <w:pPr>
        <w:ind w:left="5400" w:hanging="360"/>
      </w:pPr>
      <w:rPr>
        <w:rFonts w:ascii="Symbol" w:hAnsi="Symbol" w:hint="default"/>
      </w:rPr>
    </w:lvl>
    <w:lvl w:ilvl="7" w:tplc="68E695D4" w:tentative="1">
      <w:start w:val="1"/>
      <w:numFmt w:val="bullet"/>
      <w:lvlText w:val="o"/>
      <w:lvlJc w:val="left"/>
      <w:pPr>
        <w:ind w:left="6120" w:hanging="360"/>
      </w:pPr>
      <w:rPr>
        <w:rFonts w:ascii="Courier New" w:hAnsi="Courier New" w:cs="Courier New" w:hint="default"/>
      </w:rPr>
    </w:lvl>
    <w:lvl w:ilvl="8" w:tplc="82D6DA52" w:tentative="1">
      <w:start w:val="1"/>
      <w:numFmt w:val="bullet"/>
      <w:lvlText w:val=""/>
      <w:lvlJc w:val="left"/>
      <w:pPr>
        <w:ind w:left="6840" w:hanging="360"/>
      </w:pPr>
      <w:rPr>
        <w:rFonts w:ascii="Wingdings" w:hAnsi="Wingdings" w:hint="default"/>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555FEF"/>
    <w:multiLevelType w:val="hybridMultilevel"/>
    <w:tmpl w:val="50F0923E"/>
    <w:lvl w:ilvl="0" w:tplc="3C1416E8">
      <w:start w:val="1"/>
      <w:numFmt w:val="bullet"/>
      <w:pStyle w:val="Lijstopsomteken2"/>
      <w:lvlText w:val="–"/>
      <w:lvlJc w:val="left"/>
      <w:pPr>
        <w:tabs>
          <w:tab w:val="num" w:pos="227"/>
        </w:tabs>
        <w:ind w:left="227" w:firstLine="0"/>
      </w:pPr>
      <w:rPr>
        <w:rFonts w:ascii="Verdana" w:hAnsi="Verdana" w:hint="default"/>
      </w:rPr>
    </w:lvl>
    <w:lvl w:ilvl="1" w:tplc="1E1EC6B6" w:tentative="1">
      <w:start w:val="1"/>
      <w:numFmt w:val="bullet"/>
      <w:lvlText w:val="o"/>
      <w:lvlJc w:val="left"/>
      <w:pPr>
        <w:tabs>
          <w:tab w:val="num" w:pos="1440"/>
        </w:tabs>
        <w:ind w:left="1440" w:hanging="360"/>
      </w:pPr>
      <w:rPr>
        <w:rFonts w:ascii="Courier New" w:hAnsi="Courier New" w:cs="Courier New" w:hint="default"/>
      </w:rPr>
    </w:lvl>
    <w:lvl w:ilvl="2" w:tplc="E2D21B52" w:tentative="1">
      <w:start w:val="1"/>
      <w:numFmt w:val="bullet"/>
      <w:lvlText w:val=""/>
      <w:lvlJc w:val="left"/>
      <w:pPr>
        <w:tabs>
          <w:tab w:val="num" w:pos="2160"/>
        </w:tabs>
        <w:ind w:left="2160" w:hanging="360"/>
      </w:pPr>
      <w:rPr>
        <w:rFonts w:ascii="Wingdings" w:hAnsi="Wingdings" w:hint="default"/>
      </w:rPr>
    </w:lvl>
    <w:lvl w:ilvl="3" w:tplc="8CD8A2BA" w:tentative="1">
      <w:start w:val="1"/>
      <w:numFmt w:val="bullet"/>
      <w:lvlText w:val=""/>
      <w:lvlJc w:val="left"/>
      <w:pPr>
        <w:tabs>
          <w:tab w:val="num" w:pos="2880"/>
        </w:tabs>
        <w:ind w:left="2880" w:hanging="360"/>
      </w:pPr>
      <w:rPr>
        <w:rFonts w:ascii="Symbol" w:hAnsi="Symbol" w:hint="default"/>
      </w:rPr>
    </w:lvl>
    <w:lvl w:ilvl="4" w:tplc="56988A88" w:tentative="1">
      <w:start w:val="1"/>
      <w:numFmt w:val="bullet"/>
      <w:lvlText w:val="o"/>
      <w:lvlJc w:val="left"/>
      <w:pPr>
        <w:tabs>
          <w:tab w:val="num" w:pos="3600"/>
        </w:tabs>
        <w:ind w:left="3600" w:hanging="360"/>
      </w:pPr>
      <w:rPr>
        <w:rFonts w:ascii="Courier New" w:hAnsi="Courier New" w:cs="Courier New" w:hint="default"/>
      </w:rPr>
    </w:lvl>
    <w:lvl w:ilvl="5" w:tplc="1EAAD6BC" w:tentative="1">
      <w:start w:val="1"/>
      <w:numFmt w:val="bullet"/>
      <w:lvlText w:val=""/>
      <w:lvlJc w:val="left"/>
      <w:pPr>
        <w:tabs>
          <w:tab w:val="num" w:pos="4320"/>
        </w:tabs>
        <w:ind w:left="4320" w:hanging="360"/>
      </w:pPr>
      <w:rPr>
        <w:rFonts w:ascii="Wingdings" w:hAnsi="Wingdings" w:hint="default"/>
      </w:rPr>
    </w:lvl>
    <w:lvl w:ilvl="6" w:tplc="90DCF460" w:tentative="1">
      <w:start w:val="1"/>
      <w:numFmt w:val="bullet"/>
      <w:lvlText w:val=""/>
      <w:lvlJc w:val="left"/>
      <w:pPr>
        <w:tabs>
          <w:tab w:val="num" w:pos="5040"/>
        </w:tabs>
        <w:ind w:left="5040" w:hanging="360"/>
      </w:pPr>
      <w:rPr>
        <w:rFonts w:ascii="Symbol" w:hAnsi="Symbol" w:hint="default"/>
      </w:rPr>
    </w:lvl>
    <w:lvl w:ilvl="7" w:tplc="AFE6C11C" w:tentative="1">
      <w:start w:val="1"/>
      <w:numFmt w:val="bullet"/>
      <w:lvlText w:val="o"/>
      <w:lvlJc w:val="left"/>
      <w:pPr>
        <w:tabs>
          <w:tab w:val="num" w:pos="5760"/>
        </w:tabs>
        <w:ind w:left="5760" w:hanging="360"/>
      </w:pPr>
      <w:rPr>
        <w:rFonts w:ascii="Courier New" w:hAnsi="Courier New" w:cs="Courier New" w:hint="default"/>
      </w:rPr>
    </w:lvl>
    <w:lvl w:ilvl="8" w:tplc="083C36E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847295"/>
    <w:multiLevelType w:val="hybridMultilevel"/>
    <w:tmpl w:val="1FF0B140"/>
    <w:lvl w:ilvl="0" w:tplc="90D0255A">
      <w:start w:val="1"/>
      <w:numFmt w:val="bullet"/>
      <w:lvlText w:val=""/>
      <w:lvlJc w:val="left"/>
      <w:pPr>
        <w:ind w:left="720" w:hanging="360"/>
      </w:pPr>
      <w:rPr>
        <w:rFonts w:ascii="Symbol" w:hAnsi="Symbol" w:hint="default"/>
      </w:rPr>
    </w:lvl>
    <w:lvl w:ilvl="1" w:tplc="49A0ECB4" w:tentative="1">
      <w:start w:val="1"/>
      <w:numFmt w:val="bullet"/>
      <w:lvlText w:val="o"/>
      <w:lvlJc w:val="left"/>
      <w:pPr>
        <w:ind w:left="1440" w:hanging="360"/>
      </w:pPr>
      <w:rPr>
        <w:rFonts w:ascii="Courier New" w:hAnsi="Courier New" w:cs="Courier New" w:hint="default"/>
      </w:rPr>
    </w:lvl>
    <w:lvl w:ilvl="2" w:tplc="4920AA4C" w:tentative="1">
      <w:start w:val="1"/>
      <w:numFmt w:val="bullet"/>
      <w:lvlText w:val=""/>
      <w:lvlJc w:val="left"/>
      <w:pPr>
        <w:ind w:left="2160" w:hanging="360"/>
      </w:pPr>
      <w:rPr>
        <w:rFonts w:ascii="Wingdings" w:hAnsi="Wingdings" w:hint="default"/>
      </w:rPr>
    </w:lvl>
    <w:lvl w:ilvl="3" w:tplc="D90AF148" w:tentative="1">
      <w:start w:val="1"/>
      <w:numFmt w:val="bullet"/>
      <w:lvlText w:val=""/>
      <w:lvlJc w:val="left"/>
      <w:pPr>
        <w:ind w:left="2880" w:hanging="360"/>
      </w:pPr>
      <w:rPr>
        <w:rFonts w:ascii="Symbol" w:hAnsi="Symbol" w:hint="default"/>
      </w:rPr>
    </w:lvl>
    <w:lvl w:ilvl="4" w:tplc="016A8F5A" w:tentative="1">
      <w:start w:val="1"/>
      <w:numFmt w:val="bullet"/>
      <w:lvlText w:val="o"/>
      <w:lvlJc w:val="left"/>
      <w:pPr>
        <w:ind w:left="3600" w:hanging="360"/>
      </w:pPr>
      <w:rPr>
        <w:rFonts w:ascii="Courier New" w:hAnsi="Courier New" w:cs="Courier New" w:hint="default"/>
      </w:rPr>
    </w:lvl>
    <w:lvl w:ilvl="5" w:tplc="00C25502" w:tentative="1">
      <w:start w:val="1"/>
      <w:numFmt w:val="bullet"/>
      <w:lvlText w:val=""/>
      <w:lvlJc w:val="left"/>
      <w:pPr>
        <w:ind w:left="4320" w:hanging="360"/>
      </w:pPr>
      <w:rPr>
        <w:rFonts w:ascii="Wingdings" w:hAnsi="Wingdings" w:hint="default"/>
      </w:rPr>
    </w:lvl>
    <w:lvl w:ilvl="6" w:tplc="AFBC531E" w:tentative="1">
      <w:start w:val="1"/>
      <w:numFmt w:val="bullet"/>
      <w:lvlText w:val=""/>
      <w:lvlJc w:val="left"/>
      <w:pPr>
        <w:ind w:left="5040" w:hanging="360"/>
      </w:pPr>
      <w:rPr>
        <w:rFonts w:ascii="Symbol" w:hAnsi="Symbol" w:hint="default"/>
      </w:rPr>
    </w:lvl>
    <w:lvl w:ilvl="7" w:tplc="3EFCA3CE" w:tentative="1">
      <w:start w:val="1"/>
      <w:numFmt w:val="bullet"/>
      <w:lvlText w:val="o"/>
      <w:lvlJc w:val="left"/>
      <w:pPr>
        <w:ind w:left="5760" w:hanging="360"/>
      </w:pPr>
      <w:rPr>
        <w:rFonts w:ascii="Courier New" w:hAnsi="Courier New" w:cs="Courier New" w:hint="default"/>
      </w:rPr>
    </w:lvl>
    <w:lvl w:ilvl="8" w:tplc="80C6CCE2" w:tentative="1">
      <w:start w:val="1"/>
      <w:numFmt w:val="bullet"/>
      <w:lvlText w:val=""/>
      <w:lvlJc w:val="left"/>
      <w:pPr>
        <w:ind w:left="6480" w:hanging="360"/>
      </w:pPr>
      <w:rPr>
        <w:rFonts w:ascii="Wingdings" w:hAnsi="Wingdings" w:hint="default"/>
      </w:rPr>
    </w:lvl>
  </w:abstractNum>
  <w:abstractNum w:abstractNumId="18" w15:restartNumberingAfterBreak="0">
    <w:nsid w:val="3CAB2E4B"/>
    <w:multiLevelType w:val="hybridMultilevel"/>
    <w:tmpl w:val="6F8CC948"/>
    <w:lvl w:ilvl="0" w:tplc="077C6C36">
      <w:start w:val="1"/>
      <w:numFmt w:val="bullet"/>
      <w:lvlText w:val=""/>
      <w:lvlJc w:val="left"/>
      <w:pPr>
        <w:ind w:left="720" w:hanging="360"/>
      </w:pPr>
      <w:rPr>
        <w:rFonts w:ascii="Symbol" w:hAnsi="Symbol" w:hint="default"/>
      </w:rPr>
    </w:lvl>
    <w:lvl w:ilvl="1" w:tplc="F570846A" w:tentative="1">
      <w:start w:val="1"/>
      <w:numFmt w:val="bullet"/>
      <w:lvlText w:val="o"/>
      <w:lvlJc w:val="left"/>
      <w:pPr>
        <w:ind w:left="1440" w:hanging="360"/>
      </w:pPr>
      <w:rPr>
        <w:rFonts w:ascii="Courier New" w:hAnsi="Courier New" w:cs="Courier New" w:hint="default"/>
      </w:rPr>
    </w:lvl>
    <w:lvl w:ilvl="2" w:tplc="57DC0FE6" w:tentative="1">
      <w:start w:val="1"/>
      <w:numFmt w:val="bullet"/>
      <w:lvlText w:val=""/>
      <w:lvlJc w:val="left"/>
      <w:pPr>
        <w:ind w:left="2160" w:hanging="360"/>
      </w:pPr>
      <w:rPr>
        <w:rFonts w:ascii="Wingdings" w:hAnsi="Wingdings" w:hint="default"/>
      </w:rPr>
    </w:lvl>
    <w:lvl w:ilvl="3" w:tplc="326CBE06" w:tentative="1">
      <w:start w:val="1"/>
      <w:numFmt w:val="bullet"/>
      <w:lvlText w:val=""/>
      <w:lvlJc w:val="left"/>
      <w:pPr>
        <w:ind w:left="2880" w:hanging="360"/>
      </w:pPr>
      <w:rPr>
        <w:rFonts w:ascii="Symbol" w:hAnsi="Symbol" w:hint="default"/>
      </w:rPr>
    </w:lvl>
    <w:lvl w:ilvl="4" w:tplc="8D9E6B26" w:tentative="1">
      <w:start w:val="1"/>
      <w:numFmt w:val="bullet"/>
      <w:lvlText w:val="o"/>
      <w:lvlJc w:val="left"/>
      <w:pPr>
        <w:ind w:left="3600" w:hanging="360"/>
      </w:pPr>
      <w:rPr>
        <w:rFonts w:ascii="Courier New" w:hAnsi="Courier New" w:cs="Courier New" w:hint="default"/>
      </w:rPr>
    </w:lvl>
    <w:lvl w:ilvl="5" w:tplc="0B7CF832" w:tentative="1">
      <w:start w:val="1"/>
      <w:numFmt w:val="bullet"/>
      <w:lvlText w:val=""/>
      <w:lvlJc w:val="left"/>
      <w:pPr>
        <w:ind w:left="4320" w:hanging="360"/>
      </w:pPr>
      <w:rPr>
        <w:rFonts w:ascii="Wingdings" w:hAnsi="Wingdings" w:hint="default"/>
      </w:rPr>
    </w:lvl>
    <w:lvl w:ilvl="6" w:tplc="1C0EAF16" w:tentative="1">
      <w:start w:val="1"/>
      <w:numFmt w:val="bullet"/>
      <w:lvlText w:val=""/>
      <w:lvlJc w:val="left"/>
      <w:pPr>
        <w:ind w:left="5040" w:hanging="360"/>
      </w:pPr>
      <w:rPr>
        <w:rFonts w:ascii="Symbol" w:hAnsi="Symbol" w:hint="default"/>
      </w:rPr>
    </w:lvl>
    <w:lvl w:ilvl="7" w:tplc="56B84820" w:tentative="1">
      <w:start w:val="1"/>
      <w:numFmt w:val="bullet"/>
      <w:lvlText w:val="o"/>
      <w:lvlJc w:val="left"/>
      <w:pPr>
        <w:ind w:left="5760" w:hanging="360"/>
      </w:pPr>
      <w:rPr>
        <w:rFonts w:ascii="Courier New" w:hAnsi="Courier New" w:cs="Courier New" w:hint="default"/>
      </w:rPr>
    </w:lvl>
    <w:lvl w:ilvl="8" w:tplc="6F9A01B2" w:tentative="1">
      <w:start w:val="1"/>
      <w:numFmt w:val="bullet"/>
      <w:lvlText w:val=""/>
      <w:lvlJc w:val="left"/>
      <w:pPr>
        <w:ind w:left="6480" w:hanging="360"/>
      </w:pPr>
      <w:rPr>
        <w:rFonts w:ascii="Wingdings" w:hAnsi="Wingdings" w:hint="default"/>
      </w:rPr>
    </w:lvl>
  </w:abstractNum>
  <w:abstractNum w:abstractNumId="19" w15:restartNumberingAfterBreak="0">
    <w:nsid w:val="3FB720A9"/>
    <w:multiLevelType w:val="hybridMultilevel"/>
    <w:tmpl w:val="6E5ADBAC"/>
    <w:lvl w:ilvl="0" w:tplc="B3C887BC">
      <w:start w:val="1"/>
      <w:numFmt w:val="bullet"/>
      <w:lvlText w:val=""/>
      <w:lvlJc w:val="left"/>
      <w:pPr>
        <w:ind w:left="720" w:hanging="360"/>
      </w:pPr>
      <w:rPr>
        <w:rFonts w:ascii="Symbol" w:hAnsi="Symbol" w:hint="default"/>
      </w:rPr>
    </w:lvl>
    <w:lvl w:ilvl="1" w:tplc="97AE877C" w:tentative="1">
      <w:start w:val="1"/>
      <w:numFmt w:val="bullet"/>
      <w:lvlText w:val="o"/>
      <w:lvlJc w:val="left"/>
      <w:pPr>
        <w:ind w:left="1440" w:hanging="360"/>
      </w:pPr>
      <w:rPr>
        <w:rFonts w:ascii="Courier New" w:hAnsi="Courier New" w:cs="Courier New" w:hint="default"/>
      </w:rPr>
    </w:lvl>
    <w:lvl w:ilvl="2" w:tplc="431AA2AC" w:tentative="1">
      <w:start w:val="1"/>
      <w:numFmt w:val="bullet"/>
      <w:lvlText w:val=""/>
      <w:lvlJc w:val="left"/>
      <w:pPr>
        <w:ind w:left="2160" w:hanging="360"/>
      </w:pPr>
      <w:rPr>
        <w:rFonts w:ascii="Wingdings" w:hAnsi="Wingdings" w:hint="default"/>
      </w:rPr>
    </w:lvl>
    <w:lvl w:ilvl="3" w:tplc="0A56D3B2" w:tentative="1">
      <w:start w:val="1"/>
      <w:numFmt w:val="bullet"/>
      <w:lvlText w:val=""/>
      <w:lvlJc w:val="left"/>
      <w:pPr>
        <w:ind w:left="2880" w:hanging="360"/>
      </w:pPr>
      <w:rPr>
        <w:rFonts w:ascii="Symbol" w:hAnsi="Symbol" w:hint="default"/>
      </w:rPr>
    </w:lvl>
    <w:lvl w:ilvl="4" w:tplc="0BF4EC9E" w:tentative="1">
      <w:start w:val="1"/>
      <w:numFmt w:val="bullet"/>
      <w:lvlText w:val="o"/>
      <w:lvlJc w:val="left"/>
      <w:pPr>
        <w:ind w:left="3600" w:hanging="360"/>
      </w:pPr>
      <w:rPr>
        <w:rFonts w:ascii="Courier New" w:hAnsi="Courier New" w:cs="Courier New" w:hint="default"/>
      </w:rPr>
    </w:lvl>
    <w:lvl w:ilvl="5" w:tplc="F5FA29CC" w:tentative="1">
      <w:start w:val="1"/>
      <w:numFmt w:val="bullet"/>
      <w:lvlText w:val=""/>
      <w:lvlJc w:val="left"/>
      <w:pPr>
        <w:ind w:left="4320" w:hanging="360"/>
      </w:pPr>
      <w:rPr>
        <w:rFonts w:ascii="Wingdings" w:hAnsi="Wingdings" w:hint="default"/>
      </w:rPr>
    </w:lvl>
    <w:lvl w:ilvl="6" w:tplc="F2FC6320" w:tentative="1">
      <w:start w:val="1"/>
      <w:numFmt w:val="bullet"/>
      <w:lvlText w:val=""/>
      <w:lvlJc w:val="left"/>
      <w:pPr>
        <w:ind w:left="5040" w:hanging="360"/>
      </w:pPr>
      <w:rPr>
        <w:rFonts w:ascii="Symbol" w:hAnsi="Symbol" w:hint="default"/>
      </w:rPr>
    </w:lvl>
    <w:lvl w:ilvl="7" w:tplc="62AAACCC" w:tentative="1">
      <w:start w:val="1"/>
      <w:numFmt w:val="bullet"/>
      <w:lvlText w:val="o"/>
      <w:lvlJc w:val="left"/>
      <w:pPr>
        <w:ind w:left="5760" w:hanging="360"/>
      </w:pPr>
      <w:rPr>
        <w:rFonts w:ascii="Courier New" w:hAnsi="Courier New" w:cs="Courier New" w:hint="default"/>
      </w:rPr>
    </w:lvl>
    <w:lvl w:ilvl="8" w:tplc="888A81A2" w:tentative="1">
      <w:start w:val="1"/>
      <w:numFmt w:val="bullet"/>
      <w:lvlText w:val=""/>
      <w:lvlJc w:val="left"/>
      <w:pPr>
        <w:ind w:left="6480" w:hanging="360"/>
      </w:pPr>
      <w:rPr>
        <w:rFonts w:ascii="Wingdings" w:hAnsi="Wingdings" w:hint="default"/>
      </w:rPr>
    </w:lvl>
  </w:abstractNum>
  <w:abstractNum w:abstractNumId="20" w15:restartNumberingAfterBreak="0">
    <w:nsid w:val="440C400C"/>
    <w:multiLevelType w:val="hybridMultilevel"/>
    <w:tmpl w:val="ACFA6332"/>
    <w:lvl w:ilvl="0" w:tplc="F68AA0B2">
      <w:start w:val="1"/>
      <w:numFmt w:val="bullet"/>
      <w:lvlText w:val=""/>
      <w:lvlJc w:val="left"/>
      <w:pPr>
        <w:ind w:left="720" w:hanging="360"/>
      </w:pPr>
      <w:rPr>
        <w:rFonts w:ascii="Symbol" w:hAnsi="Symbol" w:hint="default"/>
      </w:rPr>
    </w:lvl>
    <w:lvl w:ilvl="1" w:tplc="4CAA7754" w:tentative="1">
      <w:start w:val="1"/>
      <w:numFmt w:val="bullet"/>
      <w:lvlText w:val="o"/>
      <w:lvlJc w:val="left"/>
      <w:pPr>
        <w:ind w:left="1440" w:hanging="360"/>
      </w:pPr>
      <w:rPr>
        <w:rFonts w:ascii="Courier New" w:hAnsi="Courier New" w:cs="Courier New" w:hint="default"/>
      </w:rPr>
    </w:lvl>
    <w:lvl w:ilvl="2" w:tplc="502291BE" w:tentative="1">
      <w:start w:val="1"/>
      <w:numFmt w:val="bullet"/>
      <w:lvlText w:val=""/>
      <w:lvlJc w:val="left"/>
      <w:pPr>
        <w:ind w:left="2160" w:hanging="360"/>
      </w:pPr>
      <w:rPr>
        <w:rFonts w:ascii="Wingdings" w:hAnsi="Wingdings" w:hint="default"/>
      </w:rPr>
    </w:lvl>
    <w:lvl w:ilvl="3" w:tplc="AA680624" w:tentative="1">
      <w:start w:val="1"/>
      <w:numFmt w:val="bullet"/>
      <w:lvlText w:val=""/>
      <w:lvlJc w:val="left"/>
      <w:pPr>
        <w:ind w:left="2880" w:hanging="360"/>
      </w:pPr>
      <w:rPr>
        <w:rFonts w:ascii="Symbol" w:hAnsi="Symbol" w:hint="default"/>
      </w:rPr>
    </w:lvl>
    <w:lvl w:ilvl="4" w:tplc="EA8212A0" w:tentative="1">
      <w:start w:val="1"/>
      <w:numFmt w:val="bullet"/>
      <w:lvlText w:val="o"/>
      <w:lvlJc w:val="left"/>
      <w:pPr>
        <w:ind w:left="3600" w:hanging="360"/>
      </w:pPr>
      <w:rPr>
        <w:rFonts w:ascii="Courier New" w:hAnsi="Courier New" w:cs="Courier New" w:hint="default"/>
      </w:rPr>
    </w:lvl>
    <w:lvl w:ilvl="5" w:tplc="C3AAE0FA" w:tentative="1">
      <w:start w:val="1"/>
      <w:numFmt w:val="bullet"/>
      <w:lvlText w:val=""/>
      <w:lvlJc w:val="left"/>
      <w:pPr>
        <w:ind w:left="4320" w:hanging="360"/>
      </w:pPr>
      <w:rPr>
        <w:rFonts w:ascii="Wingdings" w:hAnsi="Wingdings" w:hint="default"/>
      </w:rPr>
    </w:lvl>
    <w:lvl w:ilvl="6" w:tplc="86609F2C" w:tentative="1">
      <w:start w:val="1"/>
      <w:numFmt w:val="bullet"/>
      <w:lvlText w:val=""/>
      <w:lvlJc w:val="left"/>
      <w:pPr>
        <w:ind w:left="5040" w:hanging="360"/>
      </w:pPr>
      <w:rPr>
        <w:rFonts w:ascii="Symbol" w:hAnsi="Symbol" w:hint="default"/>
      </w:rPr>
    </w:lvl>
    <w:lvl w:ilvl="7" w:tplc="E216FE40" w:tentative="1">
      <w:start w:val="1"/>
      <w:numFmt w:val="bullet"/>
      <w:lvlText w:val="o"/>
      <w:lvlJc w:val="left"/>
      <w:pPr>
        <w:ind w:left="5760" w:hanging="360"/>
      </w:pPr>
      <w:rPr>
        <w:rFonts w:ascii="Courier New" w:hAnsi="Courier New" w:cs="Courier New" w:hint="default"/>
      </w:rPr>
    </w:lvl>
    <w:lvl w:ilvl="8" w:tplc="6C5C9804" w:tentative="1">
      <w:start w:val="1"/>
      <w:numFmt w:val="bullet"/>
      <w:lvlText w:val=""/>
      <w:lvlJc w:val="left"/>
      <w:pPr>
        <w:ind w:left="6480" w:hanging="360"/>
      </w:pPr>
      <w:rPr>
        <w:rFonts w:ascii="Wingdings" w:hAnsi="Wingdings" w:hint="default"/>
      </w:rPr>
    </w:lvl>
  </w:abstractNum>
  <w:abstractNum w:abstractNumId="21" w15:restartNumberingAfterBreak="0">
    <w:nsid w:val="4C994300"/>
    <w:multiLevelType w:val="hybridMultilevel"/>
    <w:tmpl w:val="4B08C770"/>
    <w:lvl w:ilvl="0" w:tplc="FDECF4FE">
      <w:start w:val="1"/>
      <w:numFmt w:val="bullet"/>
      <w:lvlText w:val=""/>
      <w:lvlJc w:val="left"/>
      <w:pPr>
        <w:ind w:left="720" w:hanging="360"/>
      </w:pPr>
      <w:rPr>
        <w:rFonts w:ascii="Symbol" w:hAnsi="Symbol" w:hint="default"/>
      </w:rPr>
    </w:lvl>
    <w:lvl w:ilvl="1" w:tplc="736EC3A0" w:tentative="1">
      <w:start w:val="1"/>
      <w:numFmt w:val="bullet"/>
      <w:lvlText w:val="o"/>
      <w:lvlJc w:val="left"/>
      <w:pPr>
        <w:ind w:left="1440" w:hanging="360"/>
      </w:pPr>
      <w:rPr>
        <w:rFonts w:ascii="Courier New" w:hAnsi="Courier New" w:cs="Courier New" w:hint="default"/>
      </w:rPr>
    </w:lvl>
    <w:lvl w:ilvl="2" w:tplc="7E202A9A" w:tentative="1">
      <w:start w:val="1"/>
      <w:numFmt w:val="bullet"/>
      <w:lvlText w:val=""/>
      <w:lvlJc w:val="left"/>
      <w:pPr>
        <w:ind w:left="2160" w:hanging="360"/>
      </w:pPr>
      <w:rPr>
        <w:rFonts w:ascii="Wingdings" w:hAnsi="Wingdings" w:hint="default"/>
      </w:rPr>
    </w:lvl>
    <w:lvl w:ilvl="3" w:tplc="A63241C6" w:tentative="1">
      <w:start w:val="1"/>
      <w:numFmt w:val="bullet"/>
      <w:lvlText w:val=""/>
      <w:lvlJc w:val="left"/>
      <w:pPr>
        <w:ind w:left="2880" w:hanging="360"/>
      </w:pPr>
      <w:rPr>
        <w:rFonts w:ascii="Symbol" w:hAnsi="Symbol" w:hint="default"/>
      </w:rPr>
    </w:lvl>
    <w:lvl w:ilvl="4" w:tplc="C44ADC30" w:tentative="1">
      <w:start w:val="1"/>
      <w:numFmt w:val="bullet"/>
      <w:lvlText w:val="o"/>
      <w:lvlJc w:val="left"/>
      <w:pPr>
        <w:ind w:left="3600" w:hanging="360"/>
      </w:pPr>
      <w:rPr>
        <w:rFonts w:ascii="Courier New" w:hAnsi="Courier New" w:cs="Courier New" w:hint="default"/>
      </w:rPr>
    </w:lvl>
    <w:lvl w:ilvl="5" w:tplc="9F4E00D4" w:tentative="1">
      <w:start w:val="1"/>
      <w:numFmt w:val="bullet"/>
      <w:lvlText w:val=""/>
      <w:lvlJc w:val="left"/>
      <w:pPr>
        <w:ind w:left="4320" w:hanging="360"/>
      </w:pPr>
      <w:rPr>
        <w:rFonts w:ascii="Wingdings" w:hAnsi="Wingdings" w:hint="default"/>
      </w:rPr>
    </w:lvl>
    <w:lvl w:ilvl="6" w:tplc="007CF226" w:tentative="1">
      <w:start w:val="1"/>
      <w:numFmt w:val="bullet"/>
      <w:lvlText w:val=""/>
      <w:lvlJc w:val="left"/>
      <w:pPr>
        <w:ind w:left="5040" w:hanging="360"/>
      </w:pPr>
      <w:rPr>
        <w:rFonts w:ascii="Symbol" w:hAnsi="Symbol" w:hint="default"/>
      </w:rPr>
    </w:lvl>
    <w:lvl w:ilvl="7" w:tplc="4CC8EF32" w:tentative="1">
      <w:start w:val="1"/>
      <w:numFmt w:val="bullet"/>
      <w:lvlText w:val="o"/>
      <w:lvlJc w:val="left"/>
      <w:pPr>
        <w:ind w:left="5760" w:hanging="360"/>
      </w:pPr>
      <w:rPr>
        <w:rFonts w:ascii="Courier New" w:hAnsi="Courier New" w:cs="Courier New" w:hint="default"/>
      </w:rPr>
    </w:lvl>
    <w:lvl w:ilvl="8" w:tplc="CFFC9AB8" w:tentative="1">
      <w:start w:val="1"/>
      <w:numFmt w:val="bullet"/>
      <w:lvlText w:val=""/>
      <w:lvlJc w:val="left"/>
      <w:pPr>
        <w:ind w:left="6480" w:hanging="360"/>
      </w:pPr>
      <w:rPr>
        <w:rFonts w:ascii="Wingdings" w:hAnsi="Wingdings" w:hint="default"/>
      </w:rPr>
    </w:lvl>
  </w:abstractNum>
  <w:abstractNum w:abstractNumId="22"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FB65BD"/>
    <w:multiLevelType w:val="hybridMultilevel"/>
    <w:tmpl w:val="904076DA"/>
    <w:lvl w:ilvl="0" w:tplc="0CD6D584">
      <w:start w:val="1"/>
      <w:numFmt w:val="bullet"/>
      <w:lvlText w:val=""/>
      <w:lvlJc w:val="left"/>
      <w:pPr>
        <w:ind w:left="720" w:hanging="360"/>
      </w:pPr>
      <w:rPr>
        <w:rFonts w:ascii="Symbol" w:hAnsi="Symbol" w:hint="default"/>
      </w:rPr>
    </w:lvl>
    <w:lvl w:ilvl="1" w:tplc="BE463D4C" w:tentative="1">
      <w:start w:val="1"/>
      <w:numFmt w:val="bullet"/>
      <w:lvlText w:val="o"/>
      <w:lvlJc w:val="left"/>
      <w:pPr>
        <w:ind w:left="1440" w:hanging="360"/>
      </w:pPr>
      <w:rPr>
        <w:rFonts w:ascii="Courier New" w:hAnsi="Courier New" w:cs="Courier New" w:hint="default"/>
      </w:rPr>
    </w:lvl>
    <w:lvl w:ilvl="2" w:tplc="E698DB60" w:tentative="1">
      <w:start w:val="1"/>
      <w:numFmt w:val="bullet"/>
      <w:lvlText w:val=""/>
      <w:lvlJc w:val="left"/>
      <w:pPr>
        <w:ind w:left="2160" w:hanging="360"/>
      </w:pPr>
      <w:rPr>
        <w:rFonts w:ascii="Wingdings" w:hAnsi="Wingdings" w:hint="default"/>
      </w:rPr>
    </w:lvl>
    <w:lvl w:ilvl="3" w:tplc="8CE47230" w:tentative="1">
      <w:start w:val="1"/>
      <w:numFmt w:val="bullet"/>
      <w:lvlText w:val=""/>
      <w:lvlJc w:val="left"/>
      <w:pPr>
        <w:ind w:left="2880" w:hanging="360"/>
      </w:pPr>
      <w:rPr>
        <w:rFonts w:ascii="Symbol" w:hAnsi="Symbol" w:hint="default"/>
      </w:rPr>
    </w:lvl>
    <w:lvl w:ilvl="4" w:tplc="302C5AC6" w:tentative="1">
      <w:start w:val="1"/>
      <w:numFmt w:val="bullet"/>
      <w:lvlText w:val="o"/>
      <w:lvlJc w:val="left"/>
      <w:pPr>
        <w:ind w:left="3600" w:hanging="360"/>
      </w:pPr>
      <w:rPr>
        <w:rFonts w:ascii="Courier New" w:hAnsi="Courier New" w:cs="Courier New" w:hint="default"/>
      </w:rPr>
    </w:lvl>
    <w:lvl w:ilvl="5" w:tplc="C2EA309A" w:tentative="1">
      <w:start w:val="1"/>
      <w:numFmt w:val="bullet"/>
      <w:lvlText w:val=""/>
      <w:lvlJc w:val="left"/>
      <w:pPr>
        <w:ind w:left="4320" w:hanging="360"/>
      </w:pPr>
      <w:rPr>
        <w:rFonts w:ascii="Wingdings" w:hAnsi="Wingdings" w:hint="default"/>
      </w:rPr>
    </w:lvl>
    <w:lvl w:ilvl="6" w:tplc="F606CD78" w:tentative="1">
      <w:start w:val="1"/>
      <w:numFmt w:val="bullet"/>
      <w:lvlText w:val=""/>
      <w:lvlJc w:val="left"/>
      <w:pPr>
        <w:ind w:left="5040" w:hanging="360"/>
      </w:pPr>
      <w:rPr>
        <w:rFonts w:ascii="Symbol" w:hAnsi="Symbol" w:hint="default"/>
      </w:rPr>
    </w:lvl>
    <w:lvl w:ilvl="7" w:tplc="16205026" w:tentative="1">
      <w:start w:val="1"/>
      <w:numFmt w:val="bullet"/>
      <w:lvlText w:val="o"/>
      <w:lvlJc w:val="left"/>
      <w:pPr>
        <w:ind w:left="5760" w:hanging="360"/>
      </w:pPr>
      <w:rPr>
        <w:rFonts w:ascii="Courier New" w:hAnsi="Courier New" w:cs="Courier New" w:hint="default"/>
      </w:rPr>
    </w:lvl>
    <w:lvl w:ilvl="8" w:tplc="15FCE0DE" w:tentative="1">
      <w:start w:val="1"/>
      <w:numFmt w:val="bullet"/>
      <w:lvlText w:val=""/>
      <w:lvlJc w:val="left"/>
      <w:pPr>
        <w:ind w:left="6480" w:hanging="360"/>
      </w:pPr>
      <w:rPr>
        <w:rFonts w:ascii="Wingdings" w:hAnsi="Wingdings" w:hint="default"/>
      </w:rPr>
    </w:lvl>
  </w:abstractNum>
  <w:abstractNum w:abstractNumId="24" w15:restartNumberingAfterBreak="0">
    <w:nsid w:val="5AB80585"/>
    <w:multiLevelType w:val="hybridMultilevel"/>
    <w:tmpl w:val="B922BB38"/>
    <w:lvl w:ilvl="0" w:tplc="3F285BAC">
      <w:start w:val="1"/>
      <w:numFmt w:val="bullet"/>
      <w:lvlText w:val=""/>
      <w:lvlJc w:val="left"/>
      <w:pPr>
        <w:ind w:left="720" w:hanging="360"/>
      </w:pPr>
      <w:rPr>
        <w:rFonts w:ascii="Symbol" w:hAnsi="Symbol" w:hint="default"/>
      </w:rPr>
    </w:lvl>
    <w:lvl w:ilvl="1" w:tplc="6A9421EA" w:tentative="1">
      <w:start w:val="1"/>
      <w:numFmt w:val="bullet"/>
      <w:lvlText w:val="o"/>
      <w:lvlJc w:val="left"/>
      <w:pPr>
        <w:ind w:left="1440" w:hanging="360"/>
      </w:pPr>
      <w:rPr>
        <w:rFonts w:ascii="Courier New" w:hAnsi="Courier New" w:cs="Courier New" w:hint="default"/>
      </w:rPr>
    </w:lvl>
    <w:lvl w:ilvl="2" w:tplc="6B3C37EE" w:tentative="1">
      <w:start w:val="1"/>
      <w:numFmt w:val="bullet"/>
      <w:lvlText w:val=""/>
      <w:lvlJc w:val="left"/>
      <w:pPr>
        <w:ind w:left="2160" w:hanging="360"/>
      </w:pPr>
      <w:rPr>
        <w:rFonts w:ascii="Wingdings" w:hAnsi="Wingdings" w:hint="default"/>
      </w:rPr>
    </w:lvl>
    <w:lvl w:ilvl="3" w:tplc="F7F62ED6" w:tentative="1">
      <w:start w:val="1"/>
      <w:numFmt w:val="bullet"/>
      <w:lvlText w:val=""/>
      <w:lvlJc w:val="left"/>
      <w:pPr>
        <w:ind w:left="2880" w:hanging="360"/>
      </w:pPr>
      <w:rPr>
        <w:rFonts w:ascii="Symbol" w:hAnsi="Symbol" w:hint="default"/>
      </w:rPr>
    </w:lvl>
    <w:lvl w:ilvl="4" w:tplc="2A1CE120" w:tentative="1">
      <w:start w:val="1"/>
      <w:numFmt w:val="bullet"/>
      <w:lvlText w:val="o"/>
      <w:lvlJc w:val="left"/>
      <w:pPr>
        <w:ind w:left="3600" w:hanging="360"/>
      </w:pPr>
      <w:rPr>
        <w:rFonts w:ascii="Courier New" w:hAnsi="Courier New" w:cs="Courier New" w:hint="default"/>
      </w:rPr>
    </w:lvl>
    <w:lvl w:ilvl="5" w:tplc="3C7E2C6A" w:tentative="1">
      <w:start w:val="1"/>
      <w:numFmt w:val="bullet"/>
      <w:lvlText w:val=""/>
      <w:lvlJc w:val="left"/>
      <w:pPr>
        <w:ind w:left="4320" w:hanging="360"/>
      </w:pPr>
      <w:rPr>
        <w:rFonts w:ascii="Wingdings" w:hAnsi="Wingdings" w:hint="default"/>
      </w:rPr>
    </w:lvl>
    <w:lvl w:ilvl="6" w:tplc="33F6EA54" w:tentative="1">
      <w:start w:val="1"/>
      <w:numFmt w:val="bullet"/>
      <w:lvlText w:val=""/>
      <w:lvlJc w:val="left"/>
      <w:pPr>
        <w:ind w:left="5040" w:hanging="360"/>
      </w:pPr>
      <w:rPr>
        <w:rFonts w:ascii="Symbol" w:hAnsi="Symbol" w:hint="default"/>
      </w:rPr>
    </w:lvl>
    <w:lvl w:ilvl="7" w:tplc="1D08166E" w:tentative="1">
      <w:start w:val="1"/>
      <w:numFmt w:val="bullet"/>
      <w:lvlText w:val="o"/>
      <w:lvlJc w:val="left"/>
      <w:pPr>
        <w:ind w:left="5760" w:hanging="360"/>
      </w:pPr>
      <w:rPr>
        <w:rFonts w:ascii="Courier New" w:hAnsi="Courier New" w:cs="Courier New" w:hint="default"/>
      </w:rPr>
    </w:lvl>
    <w:lvl w:ilvl="8" w:tplc="CB2E1FD4" w:tentative="1">
      <w:start w:val="1"/>
      <w:numFmt w:val="bullet"/>
      <w:lvlText w:val=""/>
      <w:lvlJc w:val="left"/>
      <w:pPr>
        <w:ind w:left="6480" w:hanging="360"/>
      </w:pPr>
      <w:rPr>
        <w:rFonts w:ascii="Wingdings" w:hAnsi="Wingdings" w:hint="default"/>
      </w:rPr>
    </w:lvl>
  </w:abstractNum>
  <w:abstractNum w:abstractNumId="25" w15:restartNumberingAfterBreak="0">
    <w:nsid w:val="5B8834AC"/>
    <w:multiLevelType w:val="hybridMultilevel"/>
    <w:tmpl w:val="CF7AF682"/>
    <w:lvl w:ilvl="0" w:tplc="C4C4400C">
      <w:start w:val="1"/>
      <w:numFmt w:val="bullet"/>
      <w:lvlText w:val=""/>
      <w:lvlJc w:val="left"/>
      <w:pPr>
        <w:ind w:left="720" w:hanging="360"/>
      </w:pPr>
      <w:rPr>
        <w:rFonts w:ascii="Symbol" w:hAnsi="Symbol" w:hint="default"/>
      </w:rPr>
    </w:lvl>
    <w:lvl w:ilvl="1" w:tplc="6BD2C932" w:tentative="1">
      <w:start w:val="1"/>
      <w:numFmt w:val="bullet"/>
      <w:lvlText w:val="o"/>
      <w:lvlJc w:val="left"/>
      <w:pPr>
        <w:ind w:left="1440" w:hanging="360"/>
      </w:pPr>
      <w:rPr>
        <w:rFonts w:ascii="Courier New" w:hAnsi="Courier New" w:cs="Courier New" w:hint="default"/>
      </w:rPr>
    </w:lvl>
    <w:lvl w:ilvl="2" w:tplc="03EE2C6C" w:tentative="1">
      <w:start w:val="1"/>
      <w:numFmt w:val="bullet"/>
      <w:lvlText w:val=""/>
      <w:lvlJc w:val="left"/>
      <w:pPr>
        <w:ind w:left="2160" w:hanging="360"/>
      </w:pPr>
      <w:rPr>
        <w:rFonts w:ascii="Wingdings" w:hAnsi="Wingdings" w:hint="default"/>
      </w:rPr>
    </w:lvl>
    <w:lvl w:ilvl="3" w:tplc="AB183082" w:tentative="1">
      <w:start w:val="1"/>
      <w:numFmt w:val="bullet"/>
      <w:lvlText w:val=""/>
      <w:lvlJc w:val="left"/>
      <w:pPr>
        <w:ind w:left="2880" w:hanging="360"/>
      </w:pPr>
      <w:rPr>
        <w:rFonts w:ascii="Symbol" w:hAnsi="Symbol" w:hint="default"/>
      </w:rPr>
    </w:lvl>
    <w:lvl w:ilvl="4" w:tplc="57780064" w:tentative="1">
      <w:start w:val="1"/>
      <w:numFmt w:val="bullet"/>
      <w:lvlText w:val="o"/>
      <w:lvlJc w:val="left"/>
      <w:pPr>
        <w:ind w:left="3600" w:hanging="360"/>
      </w:pPr>
      <w:rPr>
        <w:rFonts w:ascii="Courier New" w:hAnsi="Courier New" w:cs="Courier New" w:hint="default"/>
      </w:rPr>
    </w:lvl>
    <w:lvl w:ilvl="5" w:tplc="6FFC6E90" w:tentative="1">
      <w:start w:val="1"/>
      <w:numFmt w:val="bullet"/>
      <w:lvlText w:val=""/>
      <w:lvlJc w:val="left"/>
      <w:pPr>
        <w:ind w:left="4320" w:hanging="360"/>
      </w:pPr>
      <w:rPr>
        <w:rFonts w:ascii="Wingdings" w:hAnsi="Wingdings" w:hint="default"/>
      </w:rPr>
    </w:lvl>
    <w:lvl w:ilvl="6" w:tplc="0BD077DA" w:tentative="1">
      <w:start w:val="1"/>
      <w:numFmt w:val="bullet"/>
      <w:lvlText w:val=""/>
      <w:lvlJc w:val="left"/>
      <w:pPr>
        <w:ind w:left="5040" w:hanging="360"/>
      </w:pPr>
      <w:rPr>
        <w:rFonts w:ascii="Symbol" w:hAnsi="Symbol" w:hint="default"/>
      </w:rPr>
    </w:lvl>
    <w:lvl w:ilvl="7" w:tplc="43741D7E" w:tentative="1">
      <w:start w:val="1"/>
      <w:numFmt w:val="bullet"/>
      <w:lvlText w:val="o"/>
      <w:lvlJc w:val="left"/>
      <w:pPr>
        <w:ind w:left="5760" w:hanging="360"/>
      </w:pPr>
      <w:rPr>
        <w:rFonts w:ascii="Courier New" w:hAnsi="Courier New" w:cs="Courier New" w:hint="default"/>
      </w:rPr>
    </w:lvl>
    <w:lvl w:ilvl="8" w:tplc="D1809E72" w:tentative="1">
      <w:start w:val="1"/>
      <w:numFmt w:val="bullet"/>
      <w:lvlText w:val=""/>
      <w:lvlJc w:val="left"/>
      <w:pPr>
        <w:ind w:left="6480" w:hanging="360"/>
      </w:pPr>
      <w:rPr>
        <w:rFonts w:ascii="Wingdings" w:hAnsi="Wingdings" w:hint="default"/>
      </w:rPr>
    </w:lvl>
  </w:abstractNum>
  <w:abstractNum w:abstractNumId="26" w15:restartNumberingAfterBreak="0">
    <w:nsid w:val="5D8E6C98"/>
    <w:multiLevelType w:val="hybridMultilevel"/>
    <w:tmpl w:val="9196B3C8"/>
    <w:lvl w:ilvl="0" w:tplc="F56E2720">
      <w:start w:val="1"/>
      <w:numFmt w:val="bullet"/>
      <w:lvlText w:val=""/>
      <w:lvlJc w:val="left"/>
      <w:pPr>
        <w:ind w:left="720" w:hanging="360"/>
      </w:pPr>
      <w:rPr>
        <w:rFonts w:ascii="Symbol" w:hAnsi="Symbol" w:hint="default"/>
      </w:rPr>
    </w:lvl>
    <w:lvl w:ilvl="1" w:tplc="8100493C" w:tentative="1">
      <w:start w:val="1"/>
      <w:numFmt w:val="bullet"/>
      <w:lvlText w:val="o"/>
      <w:lvlJc w:val="left"/>
      <w:pPr>
        <w:ind w:left="1440" w:hanging="360"/>
      </w:pPr>
      <w:rPr>
        <w:rFonts w:ascii="Courier New" w:hAnsi="Courier New" w:cs="Courier New" w:hint="default"/>
      </w:rPr>
    </w:lvl>
    <w:lvl w:ilvl="2" w:tplc="E5AA454C" w:tentative="1">
      <w:start w:val="1"/>
      <w:numFmt w:val="bullet"/>
      <w:lvlText w:val=""/>
      <w:lvlJc w:val="left"/>
      <w:pPr>
        <w:ind w:left="2160" w:hanging="360"/>
      </w:pPr>
      <w:rPr>
        <w:rFonts w:ascii="Wingdings" w:hAnsi="Wingdings" w:hint="default"/>
      </w:rPr>
    </w:lvl>
    <w:lvl w:ilvl="3" w:tplc="DC9833BA" w:tentative="1">
      <w:start w:val="1"/>
      <w:numFmt w:val="bullet"/>
      <w:lvlText w:val=""/>
      <w:lvlJc w:val="left"/>
      <w:pPr>
        <w:ind w:left="2880" w:hanging="360"/>
      </w:pPr>
      <w:rPr>
        <w:rFonts w:ascii="Symbol" w:hAnsi="Symbol" w:hint="default"/>
      </w:rPr>
    </w:lvl>
    <w:lvl w:ilvl="4" w:tplc="BFE07C56" w:tentative="1">
      <w:start w:val="1"/>
      <w:numFmt w:val="bullet"/>
      <w:lvlText w:val="o"/>
      <w:lvlJc w:val="left"/>
      <w:pPr>
        <w:ind w:left="3600" w:hanging="360"/>
      </w:pPr>
      <w:rPr>
        <w:rFonts w:ascii="Courier New" w:hAnsi="Courier New" w:cs="Courier New" w:hint="default"/>
      </w:rPr>
    </w:lvl>
    <w:lvl w:ilvl="5" w:tplc="6D2E0B7E" w:tentative="1">
      <w:start w:val="1"/>
      <w:numFmt w:val="bullet"/>
      <w:lvlText w:val=""/>
      <w:lvlJc w:val="left"/>
      <w:pPr>
        <w:ind w:left="4320" w:hanging="360"/>
      </w:pPr>
      <w:rPr>
        <w:rFonts w:ascii="Wingdings" w:hAnsi="Wingdings" w:hint="default"/>
      </w:rPr>
    </w:lvl>
    <w:lvl w:ilvl="6" w:tplc="32C2C074" w:tentative="1">
      <w:start w:val="1"/>
      <w:numFmt w:val="bullet"/>
      <w:lvlText w:val=""/>
      <w:lvlJc w:val="left"/>
      <w:pPr>
        <w:ind w:left="5040" w:hanging="360"/>
      </w:pPr>
      <w:rPr>
        <w:rFonts w:ascii="Symbol" w:hAnsi="Symbol" w:hint="default"/>
      </w:rPr>
    </w:lvl>
    <w:lvl w:ilvl="7" w:tplc="945C1CD4" w:tentative="1">
      <w:start w:val="1"/>
      <w:numFmt w:val="bullet"/>
      <w:lvlText w:val="o"/>
      <w:lvlJc w:val="left"/>
      <w:pPr>
        <w:ind w:left="5760" w:hanging="360"/>
      </w:pPr>
      <w:rPr>
        <w:rFonts w:ascii="Courier New" w:hAnsi="Courier New" w:cs="Courier New" w:hint="default"/>
      </w:rPr>
    </w:lvl>
    <w:lvl w:ilvl="8" w:tplc="660414D2" w:tentative="1">
      <w:start w:val="1"/>
      <w:numFmt w:val="bullet"/>
      <w:lvlText w:val=""/>
      <w:lvlJc w:val="left"/>
      <w:pPr>
        <w:ind w:left="6480" w:hanging="360"/>
      </w:pPr>
      <w:rPr>
        <w:rFonts w:ascii="Wingdings" w:hAnsi="Wingdings" w:hint="default"/>
      </w:rPr>
    </w:lvl>
  </w:abstractNum>
  <w:abstractNum w:abstractNumId="27" w15:restartNumberingAfterBreak="0">
    <w:nsid w:val="63C54C34"/>
    <w:multiLevelType w:val="hybridMultilevel"/>
    <w:tmpl w:val="F4201D98"/>
    <w:lvl w:ilvl="0" w:tplc="16C62B7E">
      <w:start w:val="1"/>
      <w:numFmt w:val="bullet"/>
      <w:lvlText w:val=""/>
      <w:lvlJc w:val="left"/>
      <w:pPr>
        <w:ind w:left="795" w:hanging="360"/>
      </w:pPr>
      <w:rPr>
        <w:rFonts w:ascii="Symbol" w:hAnsi="Symbol" w:hint="default"/>
      </w:rPr>
    </w:lvl>
    <w:lvl w:ilvl="1" w:tplc="0C9C1C9E" w:tentative="1">
      <w:start w:val="1"/>
      <w:numFmt w:val="bullet"/>
      <w:lvlText w:val="o"/>
      <w:lvlJc w:val="left"/>
      <w:pPr>
        <w:ind w:left="1515" w:hanging="360"/>
      </w:pPr>
      <w:rPr>
        <w:rFonts w:ascii="Courier New" w:hAnsi="Courier New" w:cs="Courier New" w:hint="default"/>
      </w:rPr>
    </w:lvl>
    <w:lvl w:ilvl="2" w:tplc="33DCD0F2" w:tentative="1">
      <w:start w:val="1"/>
      <w:numFmt w:val="bullet"/>
      <w:lvlText w:val=""/>
      <w:lvlJc w:val="left"/>
      <w:pPr>
        <w:ind w:left="2235" w:hanging="360"/>
      </w:pPr>
      <w:rPr>
        <w:rFonts w:ascii="Wingdings" w:hAnsi="Wingdings" w:hint="default"/>
      </w:rPr>
    </w:lvl>
    <w:lvl w:ilvl="3" w:tplc="497EFB0C" w:tentative="1">
      <w:start w:val="1"/>
      <w:numFmt w:val="bullet"/>
      <w:lvlText w:val=""/>
      <w:lvlJc w:val="left"/>
      <w:pPr>
        <w:ind w:left="2955" w:hanging="360"/>
      </w:pPr>
      <w:rPr>
        <w:rFonts w:ascii="Symbol" w:hAnsi="Symbol" w:hint="default"/>
      </w:rPr>
    </w:lvl>
    <w:lvl w:ilvl="4" w:tplc="8A40399A" w:tentative="1">
      <w:start w:val="1"/>
      <w:numFmt w:val="bullet"/>
      <w:lvlText w:val="o"/>
      <w:lvlJc w:val="left"/>
      <w:pPr>
        <w:ind w:left="3675" w:hanging="360"/>
      </w:pPr>
      <w:rPr>
        <w:rFonts w:ascii="Courier New" w:hAnsi="Courier New" w:cs="Courier New" w:hint="default"/>
      </w:rPr>
    </w:lvl>
    <w:lvl w:ilvl="5" w:tplc="55D6664A" w:tentative="1">
      <w:start w:val="1"/>
      <w:numFmt w:val="bullet"/>
      <w:lvlText w:val=""/>
      <w:lvlJc w:val="left"/>
      <w:pPr>
        <w:ind w:left="4395" w:hanging="360"/>
      </w:pPr>
      <w:rPr>
        <w:rFonts w:ascii="Wingdings" w:hAnsi="Wingdings" w:hint="default"/>
      </w:rPr>
    </w:lvl>
    <w:lvl w:ilvl="6" w:tplc="96549D0E" w:tentative="1">
      <w:start w:val="1"/>
      <w:numFmt w:val="bullet"/>
      <w:lvlText w:val=""/>
      <w:lvlJc w:val="left"/>
      <w:pPr>
        <w:ind w:left="5115" w:hanging="360"/>
      </w:pPr>
      <w:rPr>
        <w:rFonts w:ascii="Symbol" w:hAnsi="Symbol" w:hint="default"/>
      </w:rPr>
    </w:lvl>
    <w:lvl w:ilvl="7" w:tplc="C92E626E" w:tentative="1">
      <w:start w:val="1"/>
      <w:numFmt w:val="bullet"/>
      <w:lvlText w:val="o"/>
      <w:lvlJc w:val="left"/>
      <w:pPr>
        <w:ind w:left="5835" w:hanging="360"/>
      </w:pPr>
      <w:rPr>
        <w:rFonts w:ascii="Courier New" w:hAnsi="Courier New" w:cs="Courier New" w:hint="default"/>
      </w:rPr>
    </w:lvl>
    <w:lvl w:ilvl="8" w:tplc="A5BCB5DC" w:tentative="1">
      <w:start w:val="1"/>
      <w:numFmt w:val="bullet"/>
      <w:lvlText w:val=""/>
      <w:lvlJc w:val="left"/>
      <w:pPr>
        <w:ind w:left="6555" w:hanging="360"/>
      </w:pPr>
      <w:rPr>
        <w:rFonts w:ascii="Wingdings" w:hAnsi="Wingdings" w:hint="default"/>
      </w:rPr>
    </w:lvl>
  </w:abstractNum>
  <w:abstractNum w:abstractNumId="28" w15:restartNumberingAfterBreak="0">
    <w:nsid w:val="66A34F46"/>
    <w:multiLevelType w:val="hybridMultilevel"/>
    <w:tmpl w:val="0D3E6202"/>
    <w:lvl w:ilvl="0" w:tplc="57BE6B70">
      <w:start w:val="1"/>
      <w:numFmt w:val="bullet"/>
      <w:lvlText w:val=""/>
      <w:lvlJc w:val="left"/>
      <w:pPr>
        <w:ind w:left="720" w:hanging="360"/>
      </w:pPr>
      <w:rPr>
        <w:rFonts w:ascii="Symbol" w:hAnsi="Symbol" w:hint="default"/>
      </w:rPr>
    </w:lvl>
    <w:lvl w:ilvl="1" w:tplc="1A5819C8" w:tentative="1">
      <w:start w:val="1"/>
      <w:numFmt w:val="bullet"/>
      <w:lvlText w:val="o"/>
      <w:lvlJc w:val="left"/>
      <w:pPr>
        <w:ind w:left="1440" w:hanging="360"/>
      </w:pPr>
      <w:rPr>
        <w:rFonts w:ascii="Courier New" w:hAnsi="Courier New" w:cs="Courier New" w:hint="default"/>
      </w:rPr>
    </w:lvl>
    <w:lvl w:ilvl="2" w:tplc="82A8DE6E" w:tentative="1">
      <w:start w:val="1"/>
      <w:numFmt w:val="bullet"/>
      <w:lvlText w:val=""/>
      <w:lvlJc w:val="left"/>
      <w:pPr>
        <w:ind w:left="2160" w:hanging="360"/>
      </w:pPr>
      <w:rPr>
        <w:rFonts w:ascii="Wingdings" w:hAnsi="Wingdings" w:hint="default"/>
      </w:rPr>
    </w:lvl>
    <w:lvl w:ilvl="3" w:tplc="E0A8302A" w:tentative="1">
      <w:start w:val="1"/>
      <w:numFmt w:val="bullet"/>
      <w:lvlText w:val=""/>
      <w:lvlJc w:val="left"/>
      <w:pPr>
        <w:ind w:left="2880" w:hanging="360"/>
      </w:pPr>
      <w:rPr>
        <w:rFonts w:ascii="Symbol" w:hAnsi="Symbol" w:hint="default"/>
      </w:rPr>
    </w:lvl>
    <w:lvl w:ilvl="4" w:tplc="033C8228" w:tentative="1">
      <w:start w:val="1"/>
      <w:numFmt w:val="bullet"/>
      <w:lvlText w:val="o"/>
      <w:lvlJc w:val="left"/>
      <w:pPr>
        <w:ind w:left="3600" w:hanging="360"/>
      </w:pPr>
      <w:rPr>
        <w:rFonts w:ascii="Courier New" w:hAnsi="Courier New" w:cs="Courier New" w:hint="default"/>
      </w:rPr>
    </w:lvl>
    <w:lvl w:ilvl="5" w:tplc="D1C86BBC" w:tentative="1">
      <w:start w:val="1"/>
      <w:numFmt w:val="bullet"/>
      <w:lvlText w:val=""/>
      <w:lvlJc w:val="left"/>
      <w:pPr>
        <w:ind w:left="4320" w:hanging="360"/>
      </w:pPr>
      <w:rPr>
        <w:rFonts w:ascii="Wingdings" w:hAnsi="Wingdings" w:hint="default"/>
      </w:rPr>
    </w:lvl>
    <w:lvl w:ilvl="6" w:tplc="8E4205FC" w:tentative="1">
      <w:start w:val="1"/>
      <w:numFmt w:val="bullet"/>
      <w:lvlText w:val=""/>
      <w:lvlJc w:val="left"/>
      <w:pPr>
        <w:ind w:left="5040" w:hanging="360"/>
      </w:pPr>
      <w:rPr>
        <w:rFonts w:ascii="Symbol" w:hAnsi="Symbol" w:hint="default"/>
      </w:rPr>
    </w:lvl>
    <w:lvl w:ilvl="7" w:tplc="DB04BA9E" w:tentative="1">
      <w:start w:val="1"/>
      <w:numFmt w:val="bullet"/>
      <w:lvlText w:val="o"/>
      <w:lvlJc w:val="left"/>
      <w:pPr>
        <w:ind w:left="5760" w:hanging="360"/>
      </w:pPr>
      <w:rPr>
        <w:rFonts w:ascii="Courier New" w:hAnsi="Courier New" w:cs="Courier New" w:hint="default"/>
      </w:rPr>
    </w:lvl>
    <w:lvl w:ilvl="8" w:tplc="D210452A" w:tentative="1">
      <w:start w:val="1"/>
      <w:numFmt w:val="bullet"/>
      <w:lvlText w:val=""/>
      <w:lvlJc w:val="left"/>
      <w:pPr>
        <w:ind w:left="6480" w:hanging="360"/>
      </w:pPr>
      <w:rPr>
        <w:rFonts w:ascii="Wingdings" w:hAnsi="Wingdings" w:hint="default"/>
      </w:rPr>
    </w:lvl>
  </w:abstractNum>
  <w:abstractNum w:abstractNumId="29" w15:restartNumberingAfterBreak="0">
    <w:nsid w:val="69E83D70"/>
    <w:multiLevelType w:val="hybridMultilevel"/>
    <w:tmpl w:val="616832A2"/>
    <w:lvl w:ilvl="0" w:tplc="DDB876E0">
      <w:start w:val="1"/>
      <w:numFmt w:val="bullet"/>
      <w:lvlText w:val=""/>
      <w:lvlJc w:val="left"/>
      <w:pPr>
        <w:ind w:left="720" w:hanging="360"/>
      </w:pPr>
      <w:rPr>
        <w:rFonts w:ascii="Symbol" w:hAnsi="Symbol" w:hint="default"/>
      </w:rPr>
    </w:lvl>
    <w:lvl w:ilvl="1" w:tplc="ED521E3C" w:tentative="1">
      <w:start w:val="1"/>
      <w:numFmt w:val="bullet"/>
      <w:lvlText w:val="o"/>
      <w:lvlJc w:val="left"/>
      <w:pPr>
        <w:ind w:left="1440" w:hanging="360"/>
      </w:pPr>
      <w:rPr>
        <w:rFonts w:ascii="Courier New" w:hAnsi="Courier New" w:cs="Courier New" w:hint="default"/>
      </w:rPr>
    </w:lvl>
    <w:lvl w:ilvl="2" w:tplc="358A3E70" w:tentative="1">
      <w:start w:val="1"/>
      <w:numFmt w:val="bullet"/>
      <w:lvlText w:val=""/>
      <w:lvlJc w:val="left"/>
      <w:pPr>
        <w:ind w:left="2160" w:hanging="360"/>
      </w:pPr>
      <w:rPr>
        <w:rFonts w:ascii="Wingdings" w:hAnsi="Wingdings" w:hint="default"/>
      </w:rPr>
    </w:lvl>
    <w:lvl w:ilvl="3" w:tplc="CF8A6398" w:tentative="1">
      <w:start w:val="1"/>
      <w:numFmt w:val="bullet"/>
      <w:lvlText w:val=""/>
      <w:lvlJc w:val="left"/>
      <w:pPr>
        <w:ind w:left="2880" w:hanging="360"/>
      </w:pPr>
      <w:rPr>
        <w:rFonts w:ascii="Symbol" w:hAnsi="Symbol" w:hint="default"/>
      </w:rPr>
    </w:lvl>
    <w:lvl w:ilvl="4" w:tplc="335E2EA4" w:tentative="1">
      <w:start w:val="1"/>
      <w:numFmt w:val="bullet"/>
      <w:lvlText w:val="o"/>
      <w:lvlJc w:val="left"/>
      <w:pPr>
        <w:ind w:left="3600" w:hanging="360"/>
      </w:pPr>
      <w:rPr>
        <w:rFonts w:ascii="Courier New" w:hAnsi="Courier New" w:cs="Courier New" w:hint="default"/>
      </w:rPr>
    </w:lvl>
    <w:lvl w:ilvl="5" w:tplc="BB1CB3EA" w:tentative="1">
      <w:start w:val="1"/>
      <w:numFmt w:val="bullet"/>
      <w:lvlText w:val=""/>
      <w:lvlJc w:val="left"/>
      <w:pPr>
        <w:ind w:left="4320" w:hanging="360"/>
      </w:pPr>
      <w:rPr>
        <w:rFonts w:ascii="Wingdings" w:hAnsi="Wingdings" w:hint="default"/>
      </w:rPr>
    </w:lvl>
    <w:lvl w:ilvl="6" w:tplc="CB563D7A" w:tentative="1">
      <w:start w:val="1"/>
      <w:numFmt w:val="bullet"/>
      <w:lvlText w:val=""/>
      <w:lvlJc w:val="left"/>
      <w:pPr>
        <w:ind w:left="5040" w:hanging="360"/>
      </w:pPr>
      <w:rPr>
        <w:rFonts w:ascii="Symbol" w:hAnsi="Symbol" w:hint="default"/>
      </w:rPr>
    </w:lvl>
    <w:lvl w:ilvl="7" w:tplc="E94EEB0C" w:tentative="1">
      <w:start w:val="1"/>
      <w:numFmt w:val="bullet"/>
      <w:lvlText w:val="o"/>
      <w:lvlJc w:val="left"/>
      <w:pPr>
        <w:ind w:left="5760" w:hanging="360"/>
      </w:pPr>
      <w:rPr>
        <w:rFonts w:ascii="Courier New" w:hAnsi="Courier New" w:cs="Courier New" w:hint="default"/>
      </w:rPr>
    </w:lvl>
    <w:lvl w:ilvl="8" w:tplc="CC5C8344" w:tentative="1">
      <w:start w:val="1"/>
      <w:numFmt w:val="bullet"/>
      <w:lvlText w:val=""/>
      <w:lvlJc w:val="left"/>
      <w:pPr>
        <w:ind w:left="6480" w:hanging="360"/>
      </w:pPr>
      <w:rPr>
        <w:rFonts w:ascii="Wingdings" w:hAnsi="Wingdings" w:hint="default"/>
      </w:rPr>
    </w:lvl>
  </w:abstractNum>
  <w:abstractNum w:abstractNumId="30" w15:restartNumberingAfterBreak="0">
    <w:nsid w:val="7546574C"/>
    <w:multiLevelType w:val="hybridMultilevel"/>
    <w:tmpl w:val="8DCC40AC"/>
    <w:lvl w:ilvl="0" w:tplc="26F26C42">
      <w:start w:val="1"/>
      <w:numFmt w:val="bullet"/>
      <w:lvlText w:val=""/>
      <w:lvlJc w:val="left"/>
      <w:pPr>
        <w:ind w:left="720" w:hanging="360"/>
      </w:pPr>
      <w:rPr>
        <w:rFonts w:ascii="Symbol" w:hAnsi="Symbol" w:hint="default"/>
      </w:rPr>
    </w:lvl>
    <w:lvl w:ilvl="1" w:tplc="8A4052D8" w:tentative="1">
      <w:start w:val="1"/>
      <w:numFmt w:val="bullet"/>
      <w:lvlText w:val="o"/>
      <w:lvlJc w:val="left"/>
      <w:pPr>
        <w:ind w:left="1440" w:hanging="360"/>
      </w:pPr>
      <w:rPr>
        <w:rFonts w:ascii="Courier New" w:hAnsi="Courier New" w:cs="Courier New" w:hint="default"/>
      </w:rPr>
    </w:lvl>
    <w:lvl w:ilvl="2" w:tplc="88FEDD06" w:tentative="1">
      <w:start w:val="1"/>
      <w:numFmt w:val="bullet"/>
      <w:lvlText w:val=""/>
      <w:lvlJc w:val="left"/>
      <w:pPr>
        <w:ind w:left="2160" w:hanging="360"/>
      </w:pPr>
      <w:rPr>
        <w:rFonts w:ascii="Wingdings" w:hAnsi="Wingdings" w:hint="default"/>
      </w:rPr>
    </w:lvl>
    <w:lvl w:ilvl="3" w:tplc="DAF20F94" w:tentative="1">
      <w:start w:val="1"/>
      <w:numFmt w:val="bullet"/>
      <w:lvlText w:val=""/>
      <w:lvlJc w:val="left"/>
      <w:pPr>
        <w:ind w:left="2880" w:hanging="360"/>
      </w:pPr>
      <w:rPr>
        <w:rFonts w:ascii="Symbol" w:hAnsi="Symbol" w:hint="default"/>
      </w:rPr>
    </w:lvl>
    <w:lvl w:ilvl="4" w:tplc="26168960" w:tentative="1">
      <w:start w:val="1"/>
      <w:numFmt w:val="bullet"/>
      <w:lvlText w:val="o"/>
      <w:lvlJc w:val="left"/>
      <w:pPr>
        <w:ind w:left="3600" w:hanging="360"/>
      </w:pPr>
      <w:rPr>
        <w:rFonts w:ascii="Courier New" w:hAnsi="Courier New" w:cs="Courier New" w:hint="default"/>
      </w:rPr>
    </w:lvl>
    <w:lvl w:ilvl="5" w:tplc="BC76ACD6" w:tentative="1">
      <w:start w:val="1"/>
      <w:numFmt w:val="bullet"/>
      <w:lvlText w:val=""/>
      <w:lvlJc w:val="left"/>
      <w:pPr>
        <w:ind w:left="4320" w:hanging="360"/>
      </w:pPr>
      <w:rPr>
        <w:rFonts w:ascii="Wingdings" w:hAnsi="Wingdings" w:hint="default"/>
      </w:rPr>
    </w:lvl>
    <w:lvl w:ilvl="6" w:tplc="080C0150" w:tentative="1">
      <w:start w:val="1"/>
      <w:numFmt w:val="bullet"/>
      <w:lvlText w:val=""/>
      <w:lvlJc w:val="left"/>
      <w:pPr>
        <w:ind w:left="5040" w:hanging="360"/>
      </w:pPr>
      <w:rPr>
        <w:rFonts w:ascii="Symbol" w:hAnsi="Symbol" w:hint="default"/>
      </w:rPr>
    </w:lvl>
    <w:lvl w:ilvl="7" w:tplc="9C68E548" w:tentative="1">
      <w:start w:val="1"/>
      <w:numFmt w:val="bullet"/>
      <w:lvlText w:val="o"/>
      <w:lvlJc w:val="left"/>
      <w:pPr>
        <w:ind w:left="5760" w:hanging="360"/>
      </w:pPr>
      <w:rPr>
        <w:rFonts w:ascii="Courier New" w:hAnsi="Courier New" w:cs="Courier New" w:hint="default"/>
      </w:rPr>
    </w:lvl>
    <w:lvl w:ilvl="8" w:tplc="927873F4" w:tentative="1">
      <w:start w:val="1"/>
      <w:numFmt w:val="bullet"/>
      <w:lvlText w:val=""/>
      <w:lvlJc w:val="left"/>
      <w:pPr>
        <w:ind w:left="6480" w:hanging="360"/>
      </w:pPr>
      <w:rPr>
        <w:rFonts w:ascii="Wingdings" w:hAnsi="Wingdings" w:hint="default"/>
      </w:rPr>
    </w:lvl>
  </w:abstractNum>
  <w:num w:numId="1" w16cid:durableId="1008405639">
    <w:abstractNumId w:val="11"/>
  </w:num>
  <w:num w:numId="2" w16cid:durableId="1009483247">
    <w:abstractNumId w:val="6"/>
  </w:num>
  <w:num w:numId="3" w16cid:durableId="1125201922">
    <w:abstractNumId w:val="21"/>
  </w:num>
  <w:num w:numId="4" w16cid:durableId="1229224687">
    <w:abstractNumId w:val="10"/>
  </w:num>
  <w:num w:numId="5" w16cid:durableId="128137831">
    <w:abstractNumId w:val="23"/>
  </w:num>
  <w:num w:numId="6" w16cid:durableId="1313176304">
    <w:abstractNumId w:val="15"/>
  </w:num>
  <w:num w:numId="7" w16cid:durableId="1324163838">
    <w:abstractNumId w:val="26"/>
  </w:num>
  <w:num w:numId="8" w16cid:durableId="1333029294">
    <w:abstractNumId w:val="20"/>
  </w:num>
  <w:num w:numId="9" w16cid:durableId="1454783205">
    <w:abstractNumId w:val="0"/>
  </w:num>
  <w:num w:numId="10" w16cid:durableId="1483766032">
    <w:abstractNumId w:val="16"/>
  </w:num>
  <w:num w:numId="11" w16cid:durableId="1607613211">
    <w:abstractNumId w:val="17"/>
  </w:num>
  <w:num w:numId="12" w16cid:durableId="1669164534">
    <w:abstractNumId w:val="13"/>
  </w:num>
  <w:num w:numId="13" w16cid:durableId="1684822507">
    <w:abstractNumId w:val="2"/>
  </w:num>
  <w:num w:numId="14" w16cid:durableId="171919777">
    <w:abstractNumId w:val="9"/>
  </w:num>
  <w:num w:numId="15" w16cid:durableId="1813253957">
    <w:abstractNumId w:val="22"/>
  </w:num>
  <w:num w:numId="16" w16cid:durableId="181748035">
    <w:abstractNumId w:val="30"/>
  </w:num>
  <w:num w:numId="17" w16cid:durableId="1841851395">
    <w:abstractNumId w:val="4"/>
  </w:num>
  <w:num w:numId="18" w16cid:durableId="1863783952">
    <w:abstractNumId w:val="24"/>
  </w:num>
  <w:num w:numId="19" w16cid:durableId="1902665929">
    <w:abstractNumId w:val="19"/>
  </w:num>
  <w:num w:numId="20" w16cid:durableId="1913811679">
    <w:abstractNumId w:val="25"/>
  </w:num>
  <w:num w:numId="21" w16cid:durableId="1966228076">
    <w:abstractNumId w:val="14"/>
  </w:num>
  <w:num w:numId="22" w16cid:durableId="2133327946">
    <w:abstractNumId w:val="7"/>
  </w:num>
  <w:num w:numId="23" w16cid:durableId="36273383">
    <w:abstractNumId w:val="27"/>
  </w:num>
  <w:num w:numId="24" w16cid:durableId="497888980">
    <w:abstractNumId w:val="8"/>
  </w:num>
  <w:num w:numId="25" w16cid:durableId="505679384">
    <w:abstractNumId w:val="29"/>
  </w:num>
  <w:num w:numId="26" w16cid:durableId="524446590">
    <w:abstractNumId w:val="5"/>
  </w:num>
  <w:num w:numId="27" w16cid:durableId="560560298">
    <w:abstractNumId w:val="3"/>
  </w:num>
  <w:num w:numId="28" w16cid:durableId="62266197">
    <w:abstractNumId w:val="28"/>
  </w:num>
  <w:num w:numId="29" w16cid:durableId="670253815">
    <w:abstractNumId w:val="12"/>
  </w:num>
  <w:num w:numId="30" w16cid:durableId="690952327">
    <w:abstractNumId w:val="1"/>
  </w:num>
  <w:num w:numId="31" w16cid:durableId="909846290">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11"/>
    <w:rsid w:val="0000258C"/>
    <w:rsid w:val="00006722"/>
    <w:rsid w:val="00007022"/>
    <w:rsid w:val="000107EE"/>
    <w:rsid w:val="00012AA6"/>
    <w:rsid w:val="00013862"/>
    <w:rsid w:val="00016012"/>
    <w:rsid w:val="00016097"/>
    <w:rsid w:val="00017FC0"/>
    <w:rsid w:val="00020189"/>
    <w:rsid w:val="00020EE4"/>
    <w:rsid w:val="00023E9A"/>
    <w:rsid w:val="0002411B"/>
    <w:rsid w:val="00024D02"/>
    <w:rsid w:val="00025D98"/>
    <w:rsid w:val="0002791E"/>
    <w:rsid w:val="00033CDD"/>
    <w:rsid w:val="00034A84"/>
    <w:rsid w:val="00035E67"/>
    <w:rsid w:val="000366F3"/>
    <w:rsid w:val="00037CAD"/>
    <w:rsid w:val="00040768"/>
    <w:rsid w:val="00042EDA"/>
    <w:rsid w:val="00051D6E"/>
    <w:rsid w:val="00057180"/>
    <w:rsid w:val="0006024D"/>
    <w:rsid w:val="0006132E"/>
    <w:rsid w:val="0006608F"/>
    <w:rsid w:val="000712F5"/>
    <w:rsid w:val="00071F28"/>
    <w:rsid w:val="00074079"/>
    <w:rsid w:val="000813F4"/>
    <w:rsid w:val="00090127"/>
    <w:rsid w:val="00092799"/>
    <w:rsid w:val="00092C5F"/>
    <w:rsid w:val="00096680"/>
    <w:rsid w:val="00096911"/>
    <w:rsid w:val="00097AE2"/>
    <w:rsid w:val="000A0F36"/>
    <w:rsid w:val="000A174A"/>
    <w:rsid w:val="000A3E0A"/>
    <w:rsid w:val="000A65AC"/>
    <w:rsid w:val="000B1822"/>
    <w:rsid w:val="000B51F2"/>
    <w:rsid w:val="000B7281"/>
    <w:rsid w:val="000B7FAB"/>
    <w:rsid w:val="000C0C16"/>
    <w:rsid w:val="000C1BA1"/>
    <w:rsid w:val="000C3C28"/>
    <w:rsid w:val="000C3EA9"/>
    <w:rsid w:val="000D0225"/>
    <w:rsid w:val="000E1B5D"/>
    <w:rsid w:val="000E7307"/>
    <w:rsid w:val="000E7430"/>
    <w:rsid w:val="000E7895"/>
    <w:rsid w:val="000F161D"/>
    <w:rsid w:val="000F5FC7"/>
    <w:rsid w:val="00100307"/>
    <w:rsid w:val="00101055"/>
    <w:rsid w:val="00102A2B"/>
    <w:rsid w:val="00103C4D"/>
    <w:rsid w:val="00106E0E"/>
    <w:rsid w:val="00106EEA"/>
    <w:rsid w:val="0011003D"/>
    <w:rsid w:val="00115820"/>
    <w:rsid w:val="00120CA7"/>
    <w:rsid w:val="00123704"/>
    <w:rsid w:val="001270C7"/>
    <w:rsid w:val="001279E4"/>
    <w:rsid w:val="00131049"/>
    <w:rsid w:val="00131D06"/>
    <w:rsid w:val="00132540"/>
    <w:rsid w:val="001365F9"/>
    <w:rsid w:val="001404BC"/>
    <w:rsid w:val="001439A5"/>
    <w:rsid w:val="0014786A"/>
    <w:rsid w:val="00150632"/>
    <w:rsid w:val="001516A4"/>
    <w:rsid w:val="00151E5F"/>
    <w:rsid w:val="001569AB"/>
    <w:rsid w:val="001620F7"/>
    <w:rsid w:val="001660D9"/>
    <w:rsid w:val="0016725C"/>
    <w:rsid w:val="0017207B"/>
    <w:rsid w:val="001726F3"/>
    <w:rsid w:val="00173C51"/>
    <w:rsid w:val="00174CC2"/>
    <w:rsid w:val="00176CC6"/>
    <w:rsid w:val="001777B2"/>
    <w:rsid w:val="00181BE4"/>
    <w:rsid w:val="00182582"/>
    <w:rsid w:val="001834F1"/>
    <w:rsid w:val="00183E29"/>
    <w:rsid w:val="00185576"/>
    <w:rsid w:val="00185951"/>
    <w:rsid w:val="00193A6E"/>
    <w:rsid w:val="00196B8B"/>
    <w:rsid w:val="001A2BEA"/>
    <w:rsid w:val="001A6D93"/>
    <w:rsid w:val="001A7E36"/>
    <w:rsid w:val="001B3186"/>
    <w:rsid w:val="001B496D"/>
    <w:rsid w:val="001C10CC"/>
    <w:rsid w:val="001C32EC"/>
    <w:rsid w:val="001C38BD"/>
    <w:rsid w:val="001C4D5A"/>
    <w:rsid w:val="001D01D1"/>
    <w:rsid w:val="001D1F78"/>
    <w:rsid w:val="001E34C6"/>
    <w:rsid w:val="001E3EF7"/>
    <w:rsid w:val="001E5581"/>
    <w:rsid w:val="001F051F"/>
    <w:rsid w:val="001F3C70"/>
    <w:rsid w:val="00200D88"/>
    <w:rsid w:val="00201F68"/>
    <w:rsid w:val="00210570"/>
    <w:rsid w:val="0021242C"/>
    <w:rsid w:val="00212F2A"/>
    <w:rsid w:val="00214F2B"/>
    <w:rsid w:val="00216567"/>
    <w:rsid w:val="002223D2"/>
    <w:rsid w:val="0022241D"/>
    <w:rsid w:val="00222D66"/>
    <w:rsid w:val="00224A8A"/>
    <w:rsid w:val="00224D63"/>
    <w:rsid w:val="00226A9B"/>
    <w:rsid w:val="002309A8"/>
    <w:rsid w:val="00236CFE"/>
    <w:rsid w:val="002428E3"/>
    <w:rsid w:val="00251CF7"/>
    <w:rsid w:val="00252B35"/>
    <w:rsid w:val="00252ECA"/>
    <w:rsid w:val="002555F1"/>
    <w:rsid w:val="002608D1"/>
    <w:rsid w:val="00260BAF"/>
    <w:rsid w:val="002650F7"/>
    <w:rsid w:val="00266E91"/>
    <w:rsid w:val="00271C1E"/>
    <w:rsid w:val="00272D5B"/>
    <w:rsid w:val="00273F3B"/>
    <w:rsid w:val="00274DB7"/>
    <w:rsid w:val="00275984"/>
    <w:rsid w:val="00280F74"/>
    <w:rsid w:val="0028188D"/>
    <w:rsid w:val="00285564"/>
    <w:rsid w:val="00286998"/>
    <w:rsid w:val="00291AB7"/>
    <w:rsid w:val="0029338D"/>
    <w:rsid w:val="0029422B"/>
    <w:rsid w:val="00297D56"/>
    <w:rsid w:val="002A053B"/>
    <w:rsid w:val="002B153C"/>
    <w:rsid w:val="002B4440"/>
    <w:rsid w:val="002B52FC"/>
    <w:rsid w:val="002C2830"/>
    <w:rsid w:val="002D001A"/>
    <w:rsid w:val="002D1505"/>
    <w:rsid w:val="002D28E2"/>
    <w:rsid w:val="002D317B"/>
    <w:rsid w:val="002D3587"/>
    <w:rsid w:val="002D502D"/>
    <w:rsid w:val="002E01BD"/>
    <w:rsid w:val="002E0F69"/>
    <w:rsid w:val="002E53A3"/>
    <w:rsid w:val="002E5FA9"/>
    <w:rsid w:val="002E6F33"/>
    <w:rsid w:val="002E7D83"/>
    <w:rsid w:val="002F3255"/>
    <w:rsid w:val="002F5147"/>
    <w:rsid w:val="002F7ABD"/>
    <w:rsid w:val="00300754"/>
    <w:rsid w:val="00300E95"/>
    <w:rsid w:val="00307035"/>
    <w:rsid w:val="00312597"/>
    <w:rsid w:val="00315884"/>
    <w:rsid w:val="0031732D"/>
    <w:rsid w:val="00325DBF"/>
    <w:rsid w:val="00327C34"/>
    <w:rsid w:val="00332013"/>
    <w:rsid w:val="00334154"/>
    <w:rsid w:val="003372C4"/>
    <w:rsid w:val="00341ECC"/>
    <w:rsid w:val="00341FA0"/>
    <w:rsid w:val="00343654"/>
    <w:rsid w:val="00343769"/>
    <w:rsid w:val="00344D32"/>
    <w:rsid w:val="00344F3D"/>
    <w:rsid w:val="00345299"/>
    <w:rsid w:val="00351A8D"/>
    <w:rsid w:val="003526BB"/>
    <w:rsid w:val="00352BCF"/>
    <w:rsid w:val="00353932"/>
    <w:rsid w:val="0035464B"/>
    <w:rsid w:val="003566A4"/>
    <w:rsid w:val="003606FB"/>
    <w:rsid w:val="00360FD1"/>
    <w:rsid w:val="0036224D"/>
    <w:rsid w:val="0036252A"/>
    <w:rsid w:val="00364D9D"/>
    <w:rsid w:val="00371048"/>
    <w:rsid w:val="00372989"/>
    <w:rsid w:val="003729C9"/>
    <w:rsid w:val="0037396C"/>
    <w:rsid w:val="0037421D"/>
    <w:rsid w:val="00374D0E"/>
    <w:rsid w:val="00376093"/>
    <w:rsid w:val="003832FF"/>
    <w:rsid w:val="00383DA1"/>
    <w:rsid w:val="00385F30"/>
    <w:rsid w:val="00393696"/>
    <w:rsid w:val="00393963"/>
    <w:rsid w:val="00395575"/>
    <w:rsid w:val="00395672"/>
    <w:rsid w:val="003A02CA"/>
    <w:rsid w:val="003A06C8"/>
    <w:rsid w:val="003A0CB0"/>
    <w:rsid w:val="003A0D7C"/>
    <w:rsid w:val="003A2562"/>
    <w:rsid w:val="003A3B27"/>
    <w:rsid w:val="003A48DC"/>
    <w:rsid w:val="003A4DD0"/>
    <w:rsid w:val="003A75A4"/>
    <w:rsid w:val="003B0155"/>
    <w:rsid w:val="003B1051"/>
    <w:rsid w:val="003B4435"/>
    <w:rsid w:val="003B5E41"/>
    <w:rsid w:val="003B7EE7"/>
    <w:rsid w:val="003C1CE3"/>
    <w:rsid w:val="003C2CCB"/>
    <w:rsid w:val="003C3A3E"/>
    <w:rsid w:val="003C69F6"/>
    <w:rsid w:val="003D2D83"/>
    <w:rsid w:val="003D39EC"/>
    <w:rsid w:val="003E271A"/>
    <w:rsid w:val="003E31C2"/>
    <w:rsid w:val="003E3DD5"/>
    <w:rsid w:val="003F07C6"/>
    <w:rsid w:val="003F1F6B"/>
    <w:rsid w:val="003F3757"/>
    <w:rsid w:val="003F44B7"/>
    <w:rsid w:val="003F5785"/>
    <w:rsid w:val="004008E9"/>
    <w:rsid w:val="00406C88"/>
    <w:rsid w:val="00407CDA"/>
    <w:rsid w:val="004132CE"/>
    <w:rsid w:val="00413D48"/>
    <w:rsid w:val="004249A8"/>
    <w:rsid w:val="00427C26"/>
    <w:rsid w:val="004312E4"/>
    <w:rsid w:val="00441030"/>
    <w:rsid w:val="00441AC2"/>
    <w:rsid w:val="00442022"/>
    <w:rsid w:val="0044249B"/>
    <w:rsid w:val="00443F48"/>
    <w:rsid w:val="00445465"/>
    <w:rsid w:val="0045023C"/>
    <w:rsid w:val="00451479"/>
    <w:rsid w:val="00451A5B"/>
    <w:rsid w:val="00452BCD"/>
    <w:rsid w:val="00452CEA"/>
    <w:rsid w:val="00453893"/>
    <w:rsid w:val="00461C49"/>
    <w:rsid w:val="00463D07"/>
    <w:rsid w:val="00465B52"/>
    <w:rsid w:val="00466D3D"/>
    <w:rsid w:val="0046708E"/>
    <w:rsid w:val="004702B8"/>
    <w:rsid w:val="004714D6"/>
    <w:rsid w:val="00472A65"/>
    <w:rsid w:val="00474463"/>
    <w:rsid w:val="00474B75"/>
    <w:rsid w:val="00477252"/>
    <w:rsid w:val="00483F0B"/>
    <w:rsid w:val="004858AA"/>
    <w:rsid w:val="00486BEE"/>
    <w:rsid w:val="00486C9C"/>
    <w:rsid w:val="00492F9A"/>
    <w:rsid w:val="00493C1A"/>
    <w:rsid w:val="00496319"/>
    <w:rsid w:val="00497279"/>
    <w:rsid w:val="004A0B50"/>
    <w:rsid w:val="004B2F7E"/>
    <w:rsid w:val="004B403E"/>
    <w:rsid w:val="004B421D"/>
    <w:rsid w:val="004B5465"/>
    <w:rsid w:val="004B70F0"/>
    <w:rsid w:val="004D295B"/>
    <w:rsid w:val="004D505E"/>
    <w:rsid w:val="004D5E78"/>
    <w:rsid w:val="004D72CA"/>
    <w:rsid w:val="004D7BDB"/>
    <w:rsid w:val="004E0370"/>
    <w:rsid w:val="004E1162"/>
    <w:rsid w:val="004E2242"/>
    <w:rsid w:val="004F0D3E"/>
    <w:rsid w:val="004F18F0"/>
    <w:rsid w:val="004F4174"/>
    <w:rsid w:val="004F42FF"/>
    <w:rsid w:val="004F44C2"/>
    <w:rsid w:val="00504FFF"/>
    <w:rsid w:val="0050515B"/>
    <w:rsid w:val="00505262"/>
    <w:rsid w:val="00506DA2"/>
    <w:rsid w:val="0051085B"/>
    <w:rsid w:val="00516022"/>
    <w:rsid w:val="005176A9"/>
    <w:rsid w:val="00521CEE"/>
    <w:rsid w:val="00525FC7"/>
    <w:rsid w:val="00530B0D"/>
    <w:rsid w:val="005312F6"/>
    <w:rsid w:val="00537F96"/>
    <w:rsid w:val="005403C8"/>
    <w:rsid w:val="00542173"/>
    <w:rsid w:val="005429DC"/>
    <w:rsid w:val="00551F17"/>
    <w:rsid w:val="00552554"/>
    <w:rsid w:val="00554CAE"/>
    <w:rsid w:val="005556C2"/>
    <w:rsid w:val="005565F9"/>
    <w:rsid w:val="00565EE3"/>
    <w:rsid w:val="00572382"/>
    <w:rsid w:val="00572744"/>
    <w:rsid w:val="00573041"/>
    <w:rsid w:val="005755FF"/>
    <w:rsid w:val="00575B80"/>
    <w:rsid w:val="005819CE"/>
    <w:rsid w:val="0058298D"/>
    <w:rsid w:val="005917F4"/>
    <w:rsid w:val="00593C2B"/>
    <w:rsid w:val="00595231"/>
    <w:rsid w:val="00596166"/>
    <w:rsid w:val="00597F64"/>
    <w:rsid w:val="005A207F"/>
    <w:rsid w:val="005A2F35"/>
    <w:rsid w:val="005A65C8"/>
    <w:rsid w:val="005B463E"/>
    <w:rsid w:val="005B4B33"/>
    <w:rsid w:val="005B50C0"/>
    <w:rsid w:val="005B7557"/>
    <w:rsid w:val="005C16FE"/>
    <w:rsid w:val="005C2DB9"/>
    <w:rsid w:val="005C34E1"/>
    <w:rsid w:val="005C3FE0"/>
    <w:rsid w:val="005C5201"/>
    <w:rsid w:val="005C740C"/>
    <w:rsid w:val="005D084C"/>
    <w:rsid w:val="005D6213"/>
    <w:rsid w:val="005D625B"/>
    <w:rsid w:val="005E140C"/>
    <w:rsid w:val="005E2A46"/>
    <w:rsid w:val="005E5428"/>
    <w:rsid w:val="005F39B2"/>
    <w:rsid w:val="005F62D3"/>
    <w:rsid w:val="005F6D11"/>
    <w:rsid w:val="00600CF0"/>
    <w:rsid w:val="006048F4"/>
    <w:rsid w:val="006050DC"/>
    <w:rsid w:val="0060660A"/>
    <w:rsid w:val="00613B1D"/>
    <w:rsid w:val="00614011"/>
    <w:rsid w:val="006159E5"/>
    <w:rsid w:val="00617A44"/>
    <w:rsid w:val="006202B6"/>
    <w:rsid w:val="00625CD0"/>
    <w:rsid w:val="0062627D"/>
    <w:rsid w:val="00627432"/>
    <w:rsid w:val="00641B01"/>
    <w:rsid w:val="00642086"/>
    <w:rsid w:val="006448E4"/>
    <w:rsid w:val="00645414"/>
    <w:rsid w:val="00645A24"/>
    <w:rsid w:val="0064739D"/>
    <w:rsid w:val="00647A0E"/>
    <w:rsid w:val="00653606"/>
    <w:rsid w:val="00657844"/>
    <w:rsid w:val="00660788"/>
    <w:rsid w:val="00661591"/>
    <w:rsid w:val="0066388B"/>
    <w:rsid w:val="0066632F"/>
    <w:rsid w:val="0067054E"/>
    <w:rsid w:val="00671B31"/>
    <w:rsid w:val="00674A89"/>
    <w:rsid w:val="00674F3D"/>
    <w:rsid w:val="00675CBF"/>
    <w:rsid w:val="00681AE6"/>
    <w:rsid w:val="0068276D"/>
    <w:rsid w:val="00683725"/>
    <w:rsid w:val="00685545"/>
    <w:rsid w:val="006864B3"/>
    <w:rsid w:val="00686A31"/>
    <w:rsid w:val="00686DBE"/>
    <w:rsid w:val="006920E6"/>
    <w:rsid w:val="00692D64"/>
    <w:rsid w:val="006943ED"/>
    <w:rsid w:val="006A01E6"/>
    <w:rsid w:val="006A0B62"/>
    <w:rsid w:val="006A10F8"/>
    <w:rsid w:val="006A1822"/>
    <w:rsid w:val="006A2100"/>
    <w:rsid w:val="006A34B6"/>
    <w:rsid w:val="006A5344"/>
    <w:rsid w:val="006A78D1"/>
    <w:rsid w:val="006B0BF3"/>
    <w:rsid w:val="006B217F"/>
    <w:rsid w:val="006B46C5"/>
    <w:rsid w:val="006B775E"/>
    <w:rsid w:val="006B7BC7"/>
    <w:rsid w:val="006C2535"/>
    <w:rsid w:val="006C441E"/>
    <w:rsid w:val="006C4B90"/>
    <w:rsid w:val="006C5E46"/>
    <w:rsid w:val="006C7C5F"/>
    <w:rsid w:val="006D1016"/>
    <w:rsid w:val="006D17F2"/>
    <w:rsid w:val="006D44E7"/>
    <w:rsid w:val="006D604B"/>
    <w:rsid w:val="006D61AB"/>
    <w:rsid w:val="006E03C7"/>
    <w:rsid w:val="006E3546"/>
    <w:rsid w:val="006E3FA9"/>
    <w:rsid w:val="006E7C26"/>
    <w:rsid w:val="006E7D82"/>
    <w:rsid w:val="006F038F"/>
    <w:rsid w:val="006F0F93"/>
    <w:rsid w:val="006F31F2"/>
    <w:rsid w:val="00706A67"/>
    <w:rsid w:val="0071131B"/>
    <w:rsid w:val="00714DC5"/>
    <w:rsid w:val="00715237"/>
    <w:rsid w:val="0071562C"/>
    <w:rsid w:val="00717A2D"/>
    <w:rsid w:val="00720904"/>
    <w:rsid w:val="00721225"/>
    <w:rsid w:val="0072154B"/>
    <w:rsid w:val="007254A5"/>
    <w:rsid w:val="00725748"/>
    <w:rsid w:val="00726057"/>
    <w:rsid w:val="00735D88"/>
    <w:rsid w:val="0073720D"/>
    <w:rsid w:val="00737507"/>
    <w:rsid w:val="00740712"/>
    <w:rsid w:val="0074278C"/>
    <w:rsid w:val="00742AB9"/>
    <w:rsid w:val="00744935"/>
    <w:rsid w:val="00751166"/>
    <w:rsid w:val="00751A6A"/>
    <w:rsid w:val="00754FBF"/>
    <w:rsid w:val="00760BA7"/>
    <w:rsid w:val="00767234"/>
    <w:rsid w:val="007709EF"/>
    <w:rsid w:val="00772101"/>
    <w:rsid w:val="00773EC9"/>
    <w:rsid w:val="007767ED"/>
    <w:rsid w:val="00776DA7"/>
    <w:rsid w:val="007774D1"/>
    <w:rsid w:val="007819CA"/>
    <w:rsid w:val="00783559"/>
    <w:rsid w:val="00792213"/>
    <w:rsid w:val="00795AE2"/>
    <w:rsid w:val="00796B12"/>
    <w:rsid w:val="00797AA5"/>
    <w:rsid w:val="007A01D8"/>
    <w:rsid w:val="007A26BD"/>
    <w:rsid w:val="007A4105"/>
    <w:rsid w:val="007A4B0C"/>
    <w:rsid w:val="007A59B5"/>
    <w:rsid w:val="007B319E"/>
    <w:rsid w:val="007B3DE6"/>
    <w:rsid w:val="007B4503"/>
    <w:rsid w:val="007B508D"/>
    <w:rsid w:val="007B66D0"/>
    <w:rsid w:val="007C0384"/>
    <w:rsid w:val="007C406E"/>
    <w:rsid w:val="007C5183"/>
    <w:rsid w:val="007C6EA3"/>
    <w:rsid w:val="007C7573"/>
    <w:rsid w:val="007D0EA8"/>
    <w:rsid w:val="007D1E2E"/>
    <w:rsid w:val="007D32EF"/>
    <w:rsid w:val="007D6248"/>
    <w:rsid w:val="007E0C38"/>
    <w:rsid w:val="007E2B20"/>
    <w:rsid w:val="007F1CC8"/>
    <w:rsid w:val="007F2DE4"/>
    <w:rsid w:val="007F3B9A"/>
    <w:rsid w:val="007F5331"/>
    <w:rsid w:val="007F65EA"/>
    <w:rsid w:val="007F6CFF"/>
    <w:rsid w:val="00800CCA"/>
    <w:rsid w:val="00805E03"/>
    <w:rsid w:val="00806120"/>
    <w:rsid w:val="00806C34"/>
    <w:rsid w:val="00810BCD"/>
    <w:rsid w:val="00810C93"/>
    <w:rsid w:val="008112AE"/>
    <w:rsid w:val="00812028"/>
    <w:rsid w:val="00812DD8"/>
    <w:rsid w:val="00813082"/>
    <w:rsid w:val="00814D03"/>
    <w:rsid w:val="00821FC1"/>
    <w:rsid w:val="00822003"/>
    <w:rsid w:val="00822A58"/>
    <w:rsid w:val="008312AA"/>
    <w:rsid w:val="0083178B"/>
    <w:rsid w:val="0083274A"/>
    <w:rsid w:val="00833695"/>
    <w:rsid w:val="008336B7"/>
    <w:rsid w:val="00833A8E"/>
    <w:rsid w:val="00837CAD"/>
    <w:rsid w:val="008413B3"/>
    <w:rsid w:val="00842231"/>
    <w:rsid w:val="00842CD8"/>
    <w:rsid w:val="008431FA"/>
    <w:rsid w:val="008447A0"/>
    <w:rsid w:val="008453BF"/>
    <w:rsid w:val="00852ECA"/>
    <w:rsid w:val="008547BA"/>
    <w:rsid w:val="008553C7"/>
    <w:rsid w:val="00857FEB"/>
    <w:rsid w:val="008601AF"/>
    <w:rsid w:val="00860F6A"/>
    <w:rsid w:val="00867F8A"/>
    <w:rsid w:val="00872271"/>
    <w:rsid w:val="008734C5"/>
    <w:rsid w:val="00875BBB"/>
    <w:rsid w:val="008760F5"/>
    <w:rsid w:val="008809EB"/>
    <w:rsid w:val="00882479"/>
    <w:rsid w:val="00883137"/>
    <w:rsid w:val="00885EC8"/>
    <w:rsid w:val="0088760E"/>
    <w:rsid w:val="00893030"/>
    <w:rsid w:val="008A1F5D"/>
    <w:rsid w:val="008A28F5"/>
    <w:rsid w:val="008B1198"/>
    <w:rsid w:val="008B3471"/>
    <w:rsid w:val="008B3929"/>
    <w:rsid w:val="008B4125"/>
    <w:rsid w:val="008B4CB3"/>
    <w:rsid w:val="008B7B24"/>
    <w:rsid w:val="008C01A5"/>
    <w:rsid w:val="008C356D"/>
    <w:rsid w:val="008C7A94"/>
    <w:rsid w:val="008D34A8"/>
    <w:rsid w:val="008D563F"/>
    <w:rsid w:val="008E0B3F"/>
    <w:rsid w:val="008E29A0"/>
    <w:rsid w:val="008E49AD"/>
    <w:rsid w:val="008E623C"/>
    <w:rsid w:val="008E698E"/>
    <w:rsid w:val="008F2584"/>
    <w:rsid w:val="008F3246"/>
    <w:rsid w:val="008F3852"/>
    <w:rsid w:val="008F3C1B"/>
    <w:rsid w:val="008F508C"/>
    <w:rsid w:val="008F51BA"/>
    <w:rsid w:val="008F621A"/>
    <w:rsid w:val="008F654A"/>
    <w:rsid w:val="0090271B"/>
    <w:rsid w:val="009048C2"/>
    <w:rsid w:val="00905552"/>
    <w:rsid w:val="00905A9E"/>
    <w:rsid w:val="00906D76"/>
    <w:rsid w:val="009073F9"/>
    <w:rsid w:val="00910642"/>
    <w:rsid w:val="00910DDF"/>
    <w:rsid w:val="00912E1F"/>
    <w:rsid w:val="0091569E"/>
    <w:rsid w:val="009204BF"/>
    <w:rsid w:val="00922717"/>
    <w:rsid w:val="00923DCE"/>
    <w:rsid w:val="0092432A"/>
    <w:rsid w:val="00927C51"/>
    <w:rsid w:val="00930B13"/>
    <w:rsid w:val="009311C8"/>
    <w:rsid w:val="00933376"/>
    <w:rsid w:val="00933836"/>
    <w:rsid w:val="00933A2F"/>
    <w:rsid w:val="0093682C"/>
    <w:rsid w:val="00941C0A"/>
    <w:rsid w:val="00942F97"/>
    <w:rsid w:val="00950E45"/>
    <w:rsid w:val="00953713"/>
    <w:rsid w:val="00966676"/>
    <w:rsid w:val="009716D8"/>
    <w:rsid w:val="00971845"/>
    <w:rsid w:val="009718F9"/>
    <w:rsid w:val="00972FB9"/>
    <w:rsid w:val="009735EE"/>
    <w:rsid w:val="00975112"/>
    <w:rsid w:val="00981768"/>
    <w:rsid w:val="00983E8F"/>
    <w:rsid w:val="0098771B"/>
    <w:rsid w:val="00987887"/>
    <w:rsid w:val="009947BF"/>
    <w:rsid w:val="00994FDA"/>
    <w:rsid w:val="009A19AD"/>
    <w:rsid w:val="009A31BF"/>
    <w:rsid w:val="009A3B71"/>
    <w:rsid w:val="009A61BC"/>
    <w:rsid w:val="009B0138"/>
    <w:rsid w:val="009B0FCB"/>
    <w:rsid w:val="009B0FE9"/>
    <w:rsid w:val="009B173A"/>
    <w:rsid w:val="009C0336"/>
    <w:rsid w:val="009C3F20"/>
    <w:rsid w:val="009C57E9"/>
    <w:rsid w:val="009C7CA1"/>
    <w:rsid w:val="009D043D"/>
    <w:rsid w:val="009E06DF"/>
    <w:rsid w:val="009F3259"/>
    <w:rsid w:val="009F452B"/>
    <w:rsid w:val="009F7B76"/>
    <w:rsid w:val="00A03087"/>
    <w:rsid w:val="00A056DE"/>
    <w:rsid w:val="00A12440"/>
    <w:rsid w:val="00A128AD"/>
    <w:rsid w:val="00A160A7"/>
    <w:rsid w:val="00A21E76"/>
    <w:rsid w:val="00A23BC8"/>
    <w:rsid w:val="00A25359"/>
    <w:rsid w:val="00A258B4"/>
    <w:rsid w:val="00A30E68"/>
    <w:rsid w:val="00A31933"/>
    <w:rsid w:val="00A31DBA"/>
    <w:rsid w:val="00A34AA0"/>
    <w:rsid w:val="00A41FE2"/>
    <w:rsid w:val="00A420DA"/>
    <w:rsid w:val="00A43163"/>
    <w:rsid w:val="00A442D3"/>
    <w:rsid w:val="00A46504"/>
    <w:rsid w:val="00A46FEF"/>
    <w:rsid w:val="00A47948"/>
    <w:rsid w:val="00A50CF6"/>
    <w:rsid w:val="00A56946"/>
    <w:rsid w:val="00A569BD"/>
    <w:rsid w:val="00A6170E"/>
    <w:rsid w:val="00A63241"/>
    <w:rsid w:val="00A63B8C"/>
    <w:rsid w:val="00A67B54"/>
    <w:rsid w:val="00A715F8"/>
    <w:rsid w:val="00A72C38"/>
    <w:rsid w:val="00A74A6D"/>
    <w:rsid w:val="00A77F6F"/>
    <w:rsid w:val="00A831FD"/>
    <w:rsid w:val="00A83352"/>
    <w:rsid w:val="00A850A2"/>
    <w:rsid w:val="00A85BC1"/>
    <w:rsid w:val="00A91FA3"/>
    <w:rsid w:val="00A927D3"/>
    <w:rsid w:val="00AA01C4"/>
    <w:rsid w:val="00AA2990"/>
    <w:rsid w:val="00AA3701"/>
    <w:rsid w:val="00AA7FC9"/>
    <w:rsid w:val="00AB237D"/>
    <w:rsid w:val="00AB5933"/>
    <w:rsid w:val="00AB7075"/>
    <w:rsid w:val="00AC33DC"/>
    <w:rsid w:val="00AC4C9D"/>
    <w:rsid w:val="00AD017A"/>
    <w:rsid w:val="00AD0822"/>
    <w:rsid w:val="00AD1687"/>
    <w:rsid w:val="00AD1D4B"/>
    <w:rsid w:val="00AD51EB"/>
    <w:rsid w:val="00AE013D"/>
    <w:rsid w:val="00AE11B7"/>
    <w:rsid w:val="00AE1F48"/>
    <w:rsid w:val="00AE72F1"/>
    <w:rsid w:val="00AE7F68"/>
    <w:rsid w:val="00AF2321"/>
    <w:rsid w:val="00AF52F6"/>
    <w:rsid w:val="00AF7237"/>
    <w:rsid w:val="00AF773E"/>
    <w:rsid w:val="00B0043A"/>
    <w:rsid w:val="00B00D75"/>
    <w:rsid w:val="00B00F3F"/>
    <w:rsid w:val="00B0216B"/>
    <w:rsid w:val="00B070CB"/>
    <w:rsid w:val="00B10BB0"/>
    <w:rsid w:val="00B12456"/>
    <w:rsid w:val="00B16449"/>
    <w:rsid w:val="00B259C8"/>
    <w:rsid w:val="00B26CCF"/>
    <w:rsid w:val="00B27BDE"/>
    <w:rsid w:val="00B30A2A"/>
    <w:rsid w:val="00B30FC2"/>
    <w:rsid w:val="00B331A2"/>
    <w:rsid w:val="00B34D0C"/>
    <w:rsid w:val="00B34F7D"/>
    <w:rsid w:val="00B425F0"/>
    <w:rsid w:val="00B42DFA"/>
    <w:rsid w:val="00B47199"/>
    <w:rsid w:val="00B505FF"/>
    <w:rsid w:val="00B531DD"/>
    <w:rsid w:val="00B55014"/>
    <w:rsid w:val="00B560FE"/>
    <w:rsid w:val="00B564F8"/>
    <w:rsid w:val="00B62232"/>
    <w:rsid w:val="00B67F36"/>
    <w:rsid w:val="00B70BF3"/>
    <w:rsid w:val="00B71DC2"/>
    <w:rsid w:val="00B75296"/>
    <w:rsid w:val="00B83690"/>
    <w:rsid w:val="00B91CFC"/>
    <w:rsid w:val="00B93893"/>
    <w:rsid w:val="00BA7E0A"/>
    <w:rsid w:val="00BB11F7"/>
    <w:rsid w:val="00BB2216"/>
    <w:rsid w:val="00BB4365"/>
    <w:rsid w:val="00BC3B53"/>
    <w:rsid w:val="00BC3B96"/>
    <w:rsid w:val="00BC4AE3"/>
    <w:rsid w:val="00BC5B28"/>
    <w:rsid w:val="00BD5CDE"/>
    <w:rsid w:val="00BE1593"/>
    <w:rsid w:val="00BE2D5B"/>
    <w:rsid w:val="00BE3F88"/>
    <w:rsid w:val="00BE4756"/>
    <w:rsid w:val="00BE5ED9"/>
    <w:rsid w:val="00BE7B41"/>
    <w:rsid w:val="00C02480"/>
    <w:rsid w:val="00C02A28"/>
    <w:rsid w:val="00C06D5A"/>
    <w:rsid w:val="00C12D8C"/>
    <w:rsid w:val="00C1582A"/>
    <w:rsid w:val="00C15A91"/>
    <w:rsid w:val="00C206F1"/>
    <w:rsid w:val="00C217E1"/>
    <w:rsid w:val="00C219B1"/>
    <w:rsid w:val="00C22DCD"/>
    <w:rsid w:val="00C25695"/>
    <w:rsid w:val="00C34470"/>
    <w:rsid w:val="00C35B8C"/>
    <w:rsid w:val="00C4015B"/>
    <w:rsid w:val="00C405BD"/>
    <w:rsid w:val="00C40C60"/>
    <w:rsid w:val="00C43902"/>
    <w:rsid w:val="00C475CA"/>
    <w:rsid w:val="00C5258E"/>
    <w:rsid w:val="00C5274C"/>
    <w:rsid w:val="00C57377"/>
    <w:rsid w:val="00C619A7"/>
    <w:rsid w:val="00C63688"/>
    <w:rsid w:val="00C73D5F"/>
    <w:rsid w:val="00C75E2C"/>
    <w:rsid w:val="00C808B8"/>
    <w:rsid w:val="00C863AE"/>
    <w:rsid w:val="00C87FF2"/>
    <w:rsid w:val="00C917D7"/>
    <w:rsid w:val="00C92958"/>
    <w:rsid w:val="00C96112"/>
    <w:rsid w:val="00C97C80"/>
    <w:rsid w:val="00CA0BF1"/>
    <w:rsid w:val="00CA2832"/>
    <w:rsid w:val="00CA47D3"/>
    <w:rsid w:val="00CA6533"/>
    <w:rsid w:val="00CA68D0"/>
    <w:rsid w:val="00CA6A25"/>
    <w:rsid w:val="00CA6A3F"/>
    <w:rsid w:val="00CA7C99"/>
    <w:rsid w:val="00CB35A7"/>
    <w:rsid w:val="00CC1F06"/>
    <w:rsid w:val="00CC6290"/>
    <w:rsid w:val="00CC684E"/>
    <w:rsid w:val="00CD233D"/>
    <w:rsid w:val="00CD362D"/>
    <w:rsid w:val="00CD552D"/>
    <w:rsid w:val="00CE101D"/>
    <w:rsid w:val="00CE1C84"/>
    <w:rsid w:val="00CE34BD"/>
    <w:rsid w:val="00CE3888"/>
    <w:rsid w:val="00CE5055"/>
    <w:rsid w:val="00CE5A4A"/>
    <w:rsid w:val="00CE68AC"/>
    <w:rsid w:val="00CF01E9"/>
    <w:rsid w:val="00CF053F"/>
    <w:rsid w:val="00CF1A17"/>
    <w:rsid w:val="00CF2470"/>
    <w:rsid w:val="00CF588B"/>
    <w:rsid w:val="00D0609E"/>
    <w:rsid w:val="00D078E1"/>
    <w:rsid w:val="00D100E9"/>
    <w:rsid w:val="00D14C4B"/>
    <w:rsid w:val="00D21E4B"/>
    <w:rsid w:val="00D23522"/>
    <w:rsid w:val="00D235F1"/>
    <w:rsid w:val="00D25090"/>
    <w:rsid w:val="00D264D6"/>
    <w:rsid w:val="00D31870"/>
    <w:rsid w:val="00D33BF0"/>
    <w:rsid w:val="00D37862"/>
    <w:rsid w:val="00D449BD"/>
    <w:rsid w:val="00D46A39"/>
    <w:rsid w:val="00D516BE"/>
    <w:rsid w:val="00D5423B"/>
    <w:rsid w:val="00D54F4E"/>
    <w:rsid w:val="00D60BA4"/>
    <w:rsid w:val="00D62419"/>
    <w:rsid w:val="00D65F24"/>
    <w:rsid w:val="00D71F52"/>
    <w:rsid w:val="00D729DC"/>
    <w:rsid w:val="00D77870"/>
    <w:rsid w:val="00D80977"/>
    <w:rsid w:val="00D80CCE"/>
    <w:rsid w:val="00D8561F"/>
    <w:rsid w:val="00D87D03"/>
    <w:rsid w:val="00D9055C"/>
    <w:rsid w:val="00D95C88"/>
    <w:rsid w:val="00D96C69"/>
    <w:rsid w:val="00D97B2E"/>
    <w:rsid w:val="00DB21C2"/>
    <w:rsid w:val="00DB36FE"/>
    <w:rsid w:val="00DB533A"/>
    <w:rsid w:val="00DB6307"/>
    <w:rsid w:val="00DB6CC5"/>
    <w:rsid w:val="00DB71D3"/>
    <w:rsid w:val="00DC4375"/>
    <w:rsid w:val="00DC48C3"/>
    <w:rsid w:val="00DC4AB6"/>
    <w:rsid w:val="00DC5662"/>
    <w:rsid w:val="00DC701F"/>
    <w:rsid w:val="00DD1219"/>
    <w:rsid w:val="00DD1DCD"/>
    <w:rsid w:val="00DD31A3"/>
    <w:rsid w:val="00DD338F"/>
    <w:rsid w:val="00DD45D8"/>
    <w:rsid w:val="00DD4A3A"/>
    <w:rsid w:val="00DD66F2"/>
    <w:rsid w:val="00DE3FE0"/>
    <w:rsid w:val="00DE4772"/>
    <w:rsid w:val="00DE578A"/>
    <w:rsid w:val="00DF2583"/>
    <w:rsid w:val="00DF54D9"/>
    <w:rsid w:val="00DF7283"/>
    <w:rsid w:val="00E01A59"/>
    <w:rsid w:val="00E0584D"/>
    <w:rsid w:val="00E06DEC"/>
    <w:rsid w:val="00E07569"/>
    <w:rsid w:val="00E10DC6"/>
    <w:rsid w:val="00E11F8E"/>
    <w:rsid w:val="00E12D50"/>
    <w:rsid w:val="00E157BA"/>
    <w:rsid w:val="00E15881"/>
    <w:rsid w:val="00E16A8F"/>
    <w:rsid w:val="00E21C1A"/>
    <w:rsid w:val="00E21DE3"/>
    <w:rsid w:val="00E269E9"/>
    <w:rsid w:val="00E307D1"/>
    <w:rsid w:val="00E31322"/>
    <w:rsid w:val="00E31D0B"/>
    <w:rsid w:val="00E32376"/>
    <w:rsid w:val="00E3494D"/>
    <w:rsid w:val="00E3731D"/>
    <w:rsid w:val="00E50414"/>
    <w:rsid w:val="00E51469"/>
    <w:rsid w:val="00E60E24"/>
    <w:rsid w:val="00E634E3"/>
    <w:rsid w:val="00E70C8A"/>
    <w:rsid w:val="00E717C4"/>
    <w:rsid w:val="00E71C67"/>
    <w:rsid w:val="00E72E49"/>
    <w:rsid w:val="00E73016"/>
    <w:rsid w:val="00E73C4D"/>
    <w:rsid w:val="00E76454"/>
    <w:rsid w:val="00E7758C"/>
    <w:rsid w:val="00E77F89"/>
    <w:rsid w:val="00E80E71"/>
    <w:rsid w:val="00E812D9"/>
    <w:rsid w:val="00E850D3"/>
    <w:rsid w:val="00E853D6"/>
    <w:rsid w:val="00E876B9"/>
    <w:rsid w:val="00E9062A"/>
    <w:rsid w:val="00E92AD2"/>
    <w:rsid w:val="00EA1A8B"/>
    <w:rsid w:val="00EA245F"/>
    <w:rsid w:val="00EB1878"/>
    <w:rsid w:val="00EC0DFF"/>
    <w:rsid w:val="00EC19C1"/>
    <w:rsid w:val="00EC237D"/>
    <w:rsid w:val="00EC4D0E"/>
    <w:rsid w:val="00EC4E2B"/>
    <w:rsid w:val="00ED04A6"/>
    <w:rsid w:val="00ED072A"/>
    <w:rsid w:val="00ED2CCC"/>
    <w:rsid w:val="00ED539E"/>
    <w:rsid w:val="00ED6DCB"/>
    <w:rsid w:val="00EE4A1F"/>
    <w:rsid w:val="00EE4C2D"/>
    <w:rsid w:val="00EE6287"/>
    <w:rsid w:val="00EE7EC5"/>
    <w:rsid w:val="00EF1B5A"/>
    <w:rsid w:val="00EF24FB"/>
    <w:rsid w:val="00EF2707"/>
    <w:rsid w:val="00EF2CCA"/>
    <w:rsid w:val="00EF3BE8"/>
    <w:rsid w:val="00EF60DC"/>
    <w:rsid w:val="00EF7B8D"/>
    <w:rsid w:val="00F00F54"/>
    <w:rsid w:val="00F03390"/>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31E"/>
    <w:rsid w:val="00F62B67"/>
    <w:rsid w:val="00F64C71"/>
    <w:rsid w:val="00F66F13"/>
    <w:rsid w:val="00F6742D"/>
    <w:rsid w:val="00F679BC"/>
    <w:rsid w:val="00F735CC"/>
    <w:rsid w:val="00F74073"/>
    <w:rsid w:val="00F75603"/>
    <w:rsid w:val="00F81542"/>
    <w:rsid w:val="00F845B4"/>
    <w:rsid w:val="00F865CD"/>
    <w:rsid w:val="00F8713B"/>
    <w:rsid w:val="00F871DD"/>
    <w:rsid w:val="00F93F9E"/>
    <w:rsid w:val="00FA2CD7"/>
    <w:rsid w:val="00FB06ED"/>
    <w:rsid w:val="00FB2ED7"/>
    <w:rsid w:val="00FB3DD8"/>
    <w:rsid w:val="00FB433C"/>
    <w:rsid w:val="00FC3165"/>
    <w:rsid w:val="00FC36AB"/>
    <w:rsid w:val="00FC38F8"/>
    <w:rsid w:val="00FC4300"/>
    <w:rsid w:val="00FC7F66"/>
    <w:rsid w:val="00FD5776"/>
    <w:rsid w:val="00FE1CB6"/>
    <w:rsid w:val="00FE451B"/>
    <w:rsid w:val="00FE486B"/>
    <w:rsid w:val="00FE4CAF"/>
    <w:rsid w:val="00FE4F08"/>
    <w:rsid w:val="00FE6898"/>
    <w:rsid w:val="00FE755B"/>
    <w:rsid w:val="09C7E70E"/>
    <w:rsid w:val="0D3C564C"/>
    <w:rsid w:val="19BF8F98"/>
    <w:rsid w:val="3F7CB1F2"/>
    <w:rsid w:val="59A50C99"/>
    <w:rsid w:val="6C5374E1"/>
    <w:rsid w:val="6CDADE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C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0"/>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 w:type="paragraph" w:styleId="Lijstalinea">
    <w:name w:val="List Paragraph"/>
    <w:basedOn w:val="Standaard"/>
    <w:uiPriority w:val="34"/>
    <w:qFormat/>
    <w:rsid w:val="00B27BDE"/>
    <w:pPr>
      <w:spacing w:line="280" w:lineRule="atLeast"/>
      <w:ind w:left="720"/>
      <w:contextualSpacing/>
    </w:pPr>
    <w:rPr>
      <w:b/>
      <w:szCs w:val="20"/>
      <w:lang w:eastAsia="en-US"/>
    </w:rPr>
  </w:style>
  <w:style w:type="paragraph" w:customStyle="1" w:styleId="StijlLijstalinea10pt">
    <w:name w:val="Stijl Lijstalinea + 10 pt"/>
    <w:basedOn w:val="Lijstalinea"/>
    <w:rsid w:val="00300754"/>
    <w:rPr>
      <w:sz w:val="20"/>
    </w:rPr>
  </w:style>
  <w:style w:type="character" w:styleId="Tekstvantijdelijkeaanduiding">
    <w:name w:val="Placeholder Text"/>
    <w:basedOn w:val="Standaardalinea-lettertype"/>
    <w:uiPriority w:val="99"/>
    <w:semiHidden/>
    <w:rsid w:val="00D928BA"/>
    <w:rPr>
      <w:color w:val="808080"/>
    </w:rPr>
  </w:style>
  <w:style w:type="character" w:customStyle="1" w:styleId="KoptekstChar">
    <w:name w:val="Koptekst Char"/>
    <w:basedOn w:val="Standaardalinea-lettertype"/>
    <w:link w:val="Koptekst"/>
    <w:rsid w:val="003A0CB0"/>
    <w:rPr>
      <w:rFonts w:ascii="Verdana" w:hAnsi="Verdana"/>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erwijzingopmerking">
    <w:name w:val="annotation reference"/>
    <w:basedOn w:val="Standaardalinea-lettertype"/>
    <w:semiHidden/>
    <w:unhideWhenUsed/>
    <w:rsid w:val="00EC19C1"/>
    <w:rPr>
      <w:sz w:val="16"/>
      <w:szCs w:val="16"/>
    </w:rPr>
  </w:style>
  <w:style w:type="paragraph" w:styleId="Tekstopmerking">
    <w:name w:val="annotation text"/>
    <w:basedOn w:val="Standaard"/>
    <w:link w:val="TekstopmerkingChar"/>
    <w:unhideWhenUsed/>
    <w:rsid w:val="00EC19C1"/>
    <w:pPr>
      <w:spacing w:line="240" w:lineRule="auto"/>
    </w:pPr>
    <w:rPr>
      <w:sz w:val="20"/>
      <w:szCs w:val="20"/>
    </w:rPr>
  </w:style>
  <w:style w:type="character" w:customStyle="1" w:styleId="TekstopmerkingChar">
    <w:name w:val="Tekst opmerking Char"/>
    <w:basedOn w:val="Standaardalinea-lettertype"/>
    <w:link w:val="Tekstopmerking"/>
    <w:rsid w:val="00EC19C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C19C1"/>
    <w:rPr>
      <w:b/>
      <w:bCs/>
    </w:rPr>
  </w:style>
  <w:style w:type="character" w:customStyle="1" w:styleId="OnderwerpvanopmerkingChar">
    <w:name w:val="Onderwerp van opmerking Char"/>
    <w:basedOn w:val="TekstopmerkingChar"/>
    <w:link w:val="Onderwerpvanopmerking"/>
    <w:semiHidden/>
    <w:rsid w:val="00EC19C1"/>
    <w:rPr>
      <w:rFonts w:ascii="Verdana" w:hAnsi="Verdana"/>
      <w:b/>
      <w:bCs/>
      <w:lang w:val="nl-NL" w:eastAsia="nl-NL"/>
    </w:rPr>
  </w:style>
  <w:style w:type="paragraph" w:styleId="Revisie">
    <w:name w:val="Revision"/>
    <w:hidden/>
    <w:uiPriority w:val="99"/>
    <w:semiHidden/>
    <w:rsid w:val="00037CA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1742</ap:Words>
  <ap:Characters>9582</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2026-09-01T15:28:00.0000000Z</dcterms:created>
  <dcterms:modified xsi:type="dcterms:W3CDTF">2026-09-01T15:28:00.0000000Z</dcterms:modified>
  <dc:description>------------------------</dc:description>
  <version/>
  <category/>
</coreProperties>
</file>