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1BB9" w:rsidP="008864B4" w:rsidRDefault="00241BB9" w14:paraId="0D927CA0" w14:textId="60754A19"/>
    <w:p w:rsidR="00CD5856" w:rsidRDefault="00CD5856" w14:paraId="47C3B0FC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8864B4" w:rsidP="008864B4" w:rsidRDefault="008864B4" w14:paraId="680F72FA" w14:textId="77777777">
      <w:pPr>
        <w:pStyle w:val="Huisstijl-Aanhef"/>
        <w:contextualSpacing/>
      </w:pPr>
    </w:p>
    <w:p w:rsidR="008864B4" w:rsidP="008864B4" w:rsidRDefault="00000000" w14:paraId="6191DA0D" w14:textId="3950B3D3">
      <w:pPr>
        <w:pStyle w:val="Huisstijl-Aanhef"/>
        <w:contextualSpacing/>
      </w:pPr>
      <w:r>
        <w:t>Geachte voorzitter,</w:t>
      </w:r>
    </w:p>
    <w:p w:rsidR="008864B4" w:rsidP="008864B4" w:rsidRDefault="008864B4" w14:paraId="57BBD5EC" w14:textId="77777777">
      <w:pPr>
        <w:pStyle w:val="Huisstijl-Aanhef"/>
        <w:contextualSpacing/>
      </w:pPr>
    </w:p>
    <w:p w:rsidR="007D4FBC" w:rsidP="008864B4" w:rsidRDefault="00000000" w14:paraId="20CC675D" w14:textId="1DD38C58">
      <w:pPr>
        <w:pStyle w:val="Huisstijl-Aanhef"/>
        <w:contextualSpacing/>
      </w:pPr>
      <w:r>
        <w:t>Op 23 maart 2026 is</w:t>
      </w:r>
      <w:r w:rsidR="000509BB">
        <w:t xml:space="preserve"> de website</w:t>
      </w:r>
      <w:r>
        <w:t xml:space="preserve"> thuisabortus.nl gelanceerd</w:t>
      </w:r>
      <w:r w:rsidR="0066138A">
        <w:t xml:space="preserve">, waar vrouwen </w:t>
      </w:r>
      <w:r w:rsidR="000509BB">
        <w:t xml:space="preserve">via een online formulier een recept voor abortusmedicatie </w:t>
      </w:r>
      <w:r w:rsidR="0066138A">
        <w:t xml:space="preserve">kunnen </w:t>
      </w:r>
      <w:r w:rsidR="000509BB">
        <w:t xml:space="preserve">verkrijgen. </w:t>
      </w:r>
      <w:r w:rsidR="0066138A">
        <w:t>De</w:t>
      </w:r>
      <w:r w:rsidR="000509BB">
        <w:t xml:space="preserve"> </w:t>
      </w:r>
      <w:r>
        <w:t xml:space="preserve">werkwijze van thuisabortus.nl heeft veel vragen opgeroepen over de zorgvuldigheid van zorg en de naleving van wet- en regelgeving. De Inspectie Gezondheidszorg en Jeugd (IGJ) heeft naar aanleiding van verschillende signalen onderzoek gedaan naar thuisabortus.nl. </w:t>
      </w:r>
      <w:r w:rsidR="0066138A">
        <w:t>Het</w:t>
      </w:r>
      <w:r>
        <w:t xml:space="preserve"> inspectieonderzoek is vandaag</w:t>
      </w:r>
      <w:r w:rsidR="00EE3224">
        <w:t>, op 2 september 2026,</w:t>
      </w:r>
      <w:r>
        <w:t xml:space="preserve"> </w:t>
      </w:r>
      <w:r w:rsidRPr="00E45103">
        <w:t>gepubliceerd</w:t>
      </w:r>
      <w:r w:rsidRPr="00E45103" w:rsidR="00E45103">
        <w:t xml:space="preserve"> en is vindbaar via </w:t>
      </w:r>
      <w:hyperlink w:history="1" r:id="rId11">
        <w:r w:rsidR="008864B4">
          <w:rPr>
            <w:rStyle w:val="Hyperlink"/>
          </w:rPr>
          <w:t>https://toezichtdocumenten.igj.nl/link/publicatie?publ=12d1957e-bfe2-451d-a49d-cfebe3a4978b</w:t>
        </w:r>
      </w:hyperlink>
      <w:r w:rsidR="008864B4">
        <w:t xml:space="preserve">. </w:t>
      </w:r>
      <w:r w:rsidR="000509BB">
        <w:t>Met</w:t>
      </w:r>
      <w:r>
        <w:t xml:space="preserve"> deze brief geeft het kabinet een reactie op het onderzoek</w:t>
      </w:r>
      <w:r w:rsidR="00E45103">
        <w:t xml:space="preserve">. Ook </w:t>
      </w:r>
      <w:r w:rsidR="000509BB">
        <w:t>wordt</w:t>
      </w:r>
      <w:r w:rsidR="00E45103">
        <w:t xml:space="preserve"> hiermee</w:t>
      </w:r>
      <w:r w:rsidR="000509BB">
        <w:t xml:space="preserve"> </w:t>
      </w:r>
      <w:r>
        <w:t>de toezegging af</w:t>
      </w:r>
      <w:r w:rsidR="000509BB">
        <w:t>gedaan</w:t>
      </w:r>
      <w:r>
        <w:t xml:space="preserve"> om de Kamer over </w:t>
      </w:r>
      <w:r w:rsidR="00E45103">
        <w:t>het</w:t>
      </w:r>
      <w:r>
        <w:t xml:space="preserve"> onderzoek te informeren. </w:t>
      </w:r>
    </w:p>
    <w:p w:rsidRPr="000509BB" w:rsidR="000509BB" w:rsidP="008D59C5" w:rsidRDefault="00000000" w14:paraId="6CCB0BFD" w14:textId="77777777">
      <w:pPr>
        <w:rPr>
          <w:b/>
          <w:bCs/>
        </w:rPr>
      </w:pPr>
      <w:r>
        <w:rPr>
          <w:b/>
          <w:bCs/>
        </w:rPr>
        <w:t>Bevindingen van de IGJ</w:t>
      </w:r>
    </w:p>
    <w:p w:rsidR="00637006" w:rsidP="00EE3224" w:rsidRDefault="00000000" w14:paraId="4497D256" w14:textId="77777777">
      <w:r>
        <w:t xml:space="preserve">In de periode </w:t>
      </w:r>
      <w:r w:rsidR="00EE3224">
        <w:t xml:space="preserve">van </w:t>
      </w:r>
      <w:r w:rsidRPr="00EE3224" w:rsidR="00EE3224">
        <w:t>maart</w:t>
      </w:r>
      <w:r w:rsidR="00EE3224">
        <w:t xml:space="preserve"> 2026</w:t>
      </w:r>
      <w:r w:rsidRPr="00EE3224" w:rsidR="00EE3224">
        <w:t xml:space="preserve"> tot en met juni 2026 </w:t>
      </w:r>
      <w:r w:rsidR="00EE3224">
        <w:t xml:space="preserve">voerde </w:t>
      </w:r>
      <w:r>
        <w:t xml:space="preserve">de </w:t>
      </w:r>
      <w:r w:rsidR="006D12E5">
        <w:t>IGJ</w:t>
      </w:r>
      <w:r w:rsidR="001A09C6">
        <w:t xml:space="preserve"> </w:t>
      </w:r>
      <w:r w:rsidR="000307E4">
        <w:t xml:space="preserve">een </w:t>
      </w:r>
      <w:r w:rsidR="006D12E5">
        <w:t>onderzoek</w:t>
      </w:r>
      <w:r>
        <w:t xml:space="preserve"> uit naar thuisabortus.nl. </w:t>
      </w:r>
      <w:r w:rsidR="00EE3224">
        <w:t>De IGJ heeft</w:t>
      </w:r>
      <w:r w:rsidRPr="00EE3224" w:rsidR="00EE3224">
        <w:t xml:space="preserve"> onderzocht of de werkwijze van </w:t>
      </w:r>
      <w:r w:rsidR="006D12E5">
        <w:t>thuisabortus.nl</w:t>
      </w:r>
      <w:r w:rsidRPr="00EE3224" w:rsidR="00EE3224">
        <w:t xml:space="preserve"> voldoet aan de eisen van goede, veilige, cliëntgerichte en tijdige zorg, en of de zorgverlening plaatsvindt binnen de geldende wettelijke kaders.</w:t>
      </w:r>
      <w:r w:rsidR="00B737D4">
        <w:t xml:space="preserve"> </w:t>
      </w:r>
      <w:r w:rsidRPr="00EE3224" w:rsidR="00EE3224">
        <w:t xml:space="preserve">De conclusie van de </w:t>
      </w:r>
      <w:r w:rsidR="00EE3224">
        <w:t>IGJ</w:t>
      </w:r>
      <w:r w:rsidRPr="00EE3224" w:rsidR="00EE3224">
        <w:t xml:space="preserve"> is </w:t>
      </w:r>
      <w:r w:rsidR="00E45103">
        <w:t xml:space="preserve">dat </w:t>
      </w:r>
      <w:r w:rsidRPr="00EE3224" w:rsidR="00EE3224">
        <w:t xml:space="preserve">bij een deel van de getoetste thema’s niet </w:t>
      </w:r>
      <w:r w:rsidR="006D12E5">
        <w:t>wordt voldaan</w:t>
      </w:r>
      <w:r w:rsidRPr="00EE3224" w:rsidR="00EE3224">
        <w:t xml:space="preserve"> aan de geldende wet- en regelgeving en de professionele standaard.</w:t>
      </w:r>
      <w:r w:rsidR="00E67F39">
        <w:t xml:space="preserve"> In het rapport beschrijft de IGJ verschillende tekortkomingen.</w:t>
      </w:r>
      <w:r>
        <w:rPr>
          <w:rStyle w:val="Voetnootmarkering"/>
        </w:rPr>
        <w:footnoteReference w:id="1"/>
      </w:r>
      <w:r w:rsidR="00EE3224">
        <w:t xml:space="preserve"> </w:t>
      </w:r>
      <w:r w:rsidR="00C3685D">
        <w:t xml:space="preserve">Een belangrijke constatering van de IGJ is dat </w:t>
      </w:r>
      <w:r w:rsidR="00E45103">
        <w:t xml:space="preserve">wezenlijke </w:t>
      </w:r>
      <w:r w:rsidR="00C3685D">
        <w:t xml:space="preserve">zorgvuldigheidswaarborgen ontbreken </w:t>
      </w:r>
      <w:r w:rsidR="00E45103">
        <w:t>doordat</w:t>
      </w:r>
      <w:r w:rsidR="00C3685D">
        <w:t xml:space="preserve"> er</w:t>
      </w:r>
      <w:r w:rsidR="00E45103">
        <w:t xml:space="preserve"> </w:t>
      </w:r>
      <w:r>
        <w:t>in het digitale proces van thuisabortus.nl geen</w:t>
      </w:r>
      <w:r w:rsidR="00B737D4">
        <w:t xml:space="preserve"> </w:t>
      </w:r>
      <w:r w:rsidR="00C3685D">
        <w:t xml:space="preserve">gesprek met de vrouw plaatsvindt. </w:t>
      </w:r>
      <w:r w:rsidRPr="00637006">
        <w:t xml:space="preserve">Alleen als daar aanleiding toe is, bijvoorbeeld bij twijfel over de zwangerschapsduur, contra-indicaties of minderjarigheid, wordt per e-mail of telefonisch contact opgenomen. Een video- of fysiek consult maakt </w:t>
      </w:r>
      <w:r w:rsidR="00C87BAA">
        <w:t xml:space="preserve">dus </w:t>
      </w:r>
      <w:r w:rsidRPr="00637006">
        <w:t>geen onderdeel uit van de standaardwerkwijze.</w:t>
      </w:r>
      <w:r w:rsidR="007362F3">
        <w:t xml:space="preserve"> Mede daarom schiet thuisabortus.nl volgens de </w:t>
      </w:r>
      <w:r w:rsidR="009242A3">
        <w:t>IGJ</w:t>
      </w:r>
      <w:r w:rsidR="007362F3">
        <w:t xml:space="preserve"> tekort in de invulling van de bijzondere zorgvuldigheidseisen die gelden voor abortuszorg.</w:t>
      </w:r>
    </w:p>
    <w:p w:rsidRPr="00E67F39" w:rsidR="00C3685D" w:rsidP="00EE3224" w:rsidRDefault="00C3685D" w14:paraId="0F6CF69A" w14:textId="77777777"/>
    <w:p w:rsidR="008864B4" w:rsidP="00EE3224" w:rsidRDefault="008864B4" w14:paraId="2EC461DE" w14:textId="77777777"/>
    <w:p w:rsidR="008864B4" w:rsidP="00EE3224" w:rsidRDefault="008864B4" w14:paraId="6C2345B1" w14:textId="77777777"/>
    <w:p w:rsidR="00EE3224" w:rsidP="00EE3224" w:rsidRDefault="00000000" w14:paraId="623D1EC0" w14:textId="3831DE20">
      <w:r w:rsidRPr="00E67F39">
        <w:lastRenderedPageBreak/>
        <w:t xml:space="preserve">De IGJ constateert dat </w:t>
      </w:r>
      <w:r w:rsidRPr="00E67F39" w:rsidR="00E67F39">
        <w:t>thuisabortus.nl</w:t>
      </w:r>
      <w:r w:rsidRPr="00E67F39">
        <w:t xml:space="preserve"> naar aanleiding van het </w:t>
      </w:r>
      <w:r w:rsidRPr="00E67F39" w:rsidR="00C3685D">
        <w:t>onderzoek</w:t>
      </w:r>
      <w:r w:rsidRPr="00E67F39">
        <w:t xml:space="preserve"> </w:t>
      </w:r>
      <w:r w:rsidR="006D12E5">
        <w:t xml:space="preserve">al </w:t>
      </w:r>
      <w:r w:rsidRPr="00E67F39">
        <w:t>diverse verbetermaatregelen heeft doorgevoerd</w:t>
      </w:r>
      <w:r w:rsidRPr="00E67F39" w:rsidR="00C3685D">
        <w:t xml:space="preserve">, en </w:t>
      </w:r>
      <w:r w:rsidR="006D12E5">
        <w:t xml:space="preserve">ook </w:t>
      </w:r>
      <w:r w:rsidRPr="00E67F39" w:rsidR="00C3685D">
        <w:t>heeft aangekondigd</w:t>
      </w:r>
      <w:r w:rsidR="00C87BAA">
        <w:t xml:space="preserve"> </w:t>
      </w:r>
      <w:r w:rsidRPr="00E67F39">
        <w:t xml:space="preserve">verdere verbetermaatregelen door te </w:t>
      </w:r>
      <w:r w:rsidR="006D12E5">
        <w:t xml:space="preserve">zullen </w:t>
      </w:r>
      <w:r w:rsidRPr="00E67F39">
        <w:t>voeren. Voor zover de tekortkomingen daarmee nog niet zijn weggenomen,</w:t>
      </w:r>
      <w:r>
        <w:t xml:space="preserve"> verwacht de </w:t>
      </w:r>
      <w:r w:rsidR="00C3685D">
        <w:t>IGJ</w:t>
      </w:r>
      <w:r>
        <w:t xml:space="preserve"> dat </w:t>
      </w:r>
      <w:r w:rsidR="00E67F39">
        <w:t>thuisabortus.nl</w:t>
      </w:r>
      <w:r>
        <w:t xml:space="preserve"> deze binnen twaalf weken wegneemt</w:t>
      </w:r>
      <w:r w:rsidR="00C3685D">
        <w:t xml:space="preserve">. </w:t>
      </w:r>
      <w:r>
        <w:t xml:space="preserve">De </w:t>
      </w:r>
      <w:r w:rsidR="00C3685D">
        <w:t>IGJ</w:t>
      </w:r>
      <w:r>
        <w:t xml:space="preserve"> verwacht uiterlijk vier weken na verzending van het definitieve rapport een plan van aanpak van </w:t>
      </w:r>
      <w:r w:rsidR="007362F3">
        <w:t>thuisabortus.nl</w:t>
      </w:r>
      <w:r>
        <w:t xml:space="preserve"> te ontvangen. Vervolgens dient </w:t>
      </w:r>
      <w:r w:rsidR="007362F3">
        <w:t>thuisabortus.nl</w:t>
      </w:r>
      <w:r>
        <w:t xml:space="preserve"> eenmaal per twee weken een resultaatsverslag in over de voortgang en resultaten van de uitvoering van de verbetermaatregelen.</w:t>
      </w:r>
    </w:p>
    <w:p w:rsidR="000509BB" w:rsidRDefault="000509BB" w14:paraId="5DD19D6A" w14:textId="77777777"/>
    <w:p w:rsidR="000509BB" w:rsidRDefault="00000000" w14:paraId="4D90DA67" w14:textId="77777777">
      <w:pPr>
        <w:rPr>
          <w:b/>
          <w:bCs/>
        </w:rPr>
      </w:pPr>
      <w:r>
        <w:rPr>
          <w:b/>
          <w:bCs/>
        </w:rPr>
        <w:t>Reactie van het kabinet</w:t>
      </w:r>
    </w:p>
    <w:p w:rsidRPr="00C87BAA" w:rsidR="00C87BAA" w:rsidP="00C3685D" w:rsidRDefault="00000000" w14:paraId="491774AA" w14:textId="77777777">
      <w:pPr>
        <w:spacing w:line="276" w:lineRule="auto"/>
        <w:rPr>
          <w:i/>
          <w:iCs/>
          <w:szCs w:val="18"/>
        </w:rPr>
      </w:pPr>
      <w:r w:rsidRPr="002F6F82">
        <w:rPr>
          <w:szCs w:val="18"/>
        </w:rPr>
        <w:t>Het kabinet staat pal voor goede</w:t>
      </w:r>
      <w:r w:rsidR="00DB622F">
        <w:rPr>
          <w:szCs w:val="18"/>
        </w:rPr>
        <w:t xml:space="preserve"> </w:t>
      </w:r>
      <w:r w:rsidRPr="002F6F82">
        <w:rPr>
          <w:szCs w:val="18"/>
        </w:rPr>
        <w:t xml:space="preserve">abortuszorg. </w:t>
      </w:r>
      <w:r w:rsidRPr="002F6F82">
        <w:rPr>
          <w:color w:val="000000" w:themeColor="text1"/>
          <w:szCs w:val="18"/>
        </w:rPr>
        <w:t>Vrouwen die abortuszorg nodig hebben in Nederland verdienen zorg en hulpverlening van hoge kwalitei</w:t>
      </w:r>
      <w:r w:rsidRPr="00DB622F">
        <w:rPr>
          <w:color w:val="000000" w:themeColor="text1"/>
          <w:szCs w:val="18"/>
        </w:rPr>
        <w:t>t</w:t>
      </w:r>
      <w:r w:rsidRPr="00DB622F" w:rsidR="00DB622F">
        <w:rPr>
          <w:color w:val="000000" w:themeColor="text1"/>
          <w:szCs w:val="18"/>
        </w:rPr>
        <w:t>.</w:t>
      </w:r>
      <w:r w:rsidR="00DB622F">
        <w:rPr>
          <w:color w:val="000000" w:themeColor="text1"/>
          <w:szCs w:val="18"/>
        </w:rPr>
        <w:t xml:space="preserve"> </w:t>
      </w:r>
      <w:r w:rsidRPr="003572F7" w:rsidR="00DB622F">
        <w:rPr>
          <w:color w:val="000000" w:themeColor="text1"/>
          <w:szCs w:val="18"/>
        </w:rPr>
        <w:t xml:space="preserve">De Wet afbreking zwangerschap </w:t>
      </w:r>
      <w:r w:rsidR="00082F30">
        <w:rPr>
          <w:color w:val="000000" w:themeColor="text1"/>
          <w:szCs w:val="18"/>
        </w:rPr>
        <w:t>(Wafz) treft</w:t>
      </w:r>
      <w:r w:rsidRPr="003572F7" w:rsidR="00DB622F">
        <w:rPr>
          <w:color w:val="000000" w:themeColor="text1"/>
          <w:szCs w:val="18"/>
        </w:rPr>
        <w:t xml:space="preserve"> </w:t>
      </w:r>
      <w:r w:rsidR="00082F30">
        <w:rPr>
          <w:color w:val="000000" w:themeColor="text1"/>
          <w:szCs w:val="18"/>
        </w:rPr>
        <w:t>een</w:t>
      </w:r>
      <w:r w:rsidRPr="003572F7" w:rsidR="00DB622F">
        <w:rPr>
          <w:color w:val="000000" w:themeColor="text1"/>
          <w:szCs w:val="18"/>
        </w:rPr>
        <w:t xml:space="preserve"> balans tussen </w:t>
      </w:r>
      <w:r w:rsidRPr="003572F7" w:rsidR="002A65DD">
        <w:rPr>
          <w:color w:val="000000" w:themeColor="text1"/>
          <w:szCs w:val="18"/>
        </w:rPr>
        <w:t xml:space="preserve">de </w:t>
      </w:r>
      <w:r w:rsidRPr="003572F7" w:rsidR="00DB622F">
        <w:rPr>
          <w:color w:val="000000" w:themeColor="text1"/>
          <w:szCs w:val="18"/>
        </w:rPr>
        <w:t xml:space="preserve">zelfbeschikking van de vrouw en de beschermwaardigheid van ongeboren leven, en bevat eisen </w:t>
      </w:r>
      <w:r w:rsidRPr="003572F7" w:rsidR="000307E4">
        <w:rPr>
          <w:color w:val="000000" w:themeColor="text1"/>
          <w:szCs w:val="18"/>
        </w:rPr>
        <w:t>die ervoor zorgen</w:t>
      </w:r>
      <w:r w:rsidRPr="003572F7" w:rsidR="00DB622F">
        <w:rPr>
          <w:color w:val="000000" w:themeColor="text1"/>
          <w:szCs w:val="18"/>
        </w:rPr>
        <w:t xml:space="preserve"> dat zwangerschapsafbrekingen in Nederland zorgvuldig worden uitgevoerd.</w:t>
      </w:r>
      <w:r w:rsidR="000307E4">
        <w:rPr>
          <w:color w:val="000000" w:themeColor="text1"/>
          <w:szCs w:val="18"/>
        </w:rPr>
        <w:t xml:space="preserve"> Het is een groot goed dat vrouwen in Nederlandse abortusklinieken en huisartsenpraktijken, conform de Wafz, zorgvuldig worden begeleid en behandeld. </w:t>
      </w:r>
      <w:r w:rsidR="006D12E5">
        <w:rPr>
          <w:szCs w:val="18"/>
        </w:rPr>
        <w:t>Het</w:t>
      </w:r>
      <w:r w:rsidR="004B7663">
        <w:rPr>
          <w:szCs w:val="18"/>
        </w:rPr>
        <w:t xml:space="preserve"> gesprek tussen de vrouw en de arts </w:t>
      </w:r>
      <w:r w:rsidR="006D12E5">
        <w:rPr>
          <w:szCs w:val="18"/>
        </w:rPr>
        <w:t>is daar een essentieel onderdeel van. Ook</w:t>
      </w:r>
      <w:r>
        <w:rPr>
          <w:szCs w:val="18"/>
        </w:rPr>
        <w:t xml:space="preserve"> nieuwe initiatieven</w:t>
      </w:r>
      <w:r w:rsidR="006D12E5">
        <w:rPr>
          <w:szCs w:val="18"/>
        </w:rPr>
        <w:t>, zoals thuisabortus.nl,</w:t>
      </w:r>
      <w:r w:rsidR="004B7663">
        <w:rPr>
          <w:szCs w:val="18"/>
        </w:rPr>
        <w:t xml:space="preserve"> </w:t>
      </w:r>
      <w:r w:rsidR="006D12E5">
        <w:rPr>
          <w:szCs w:val="18"/>
        </w:rPr>
        <w:t>moeten de</w:t>
      </w:r>
      <w:r w:rsidR="004B7663">
        <w:rPr>
          <w:szCs w:val="18"/>
        </w:rPr>
        <w:t xml:space="preserve"> vereiste</w:t>
      </w:r>
      <w:r>
        <w:rPr>
          <w:szCs w:val="18"/>
        </w:rPr>
        <w:t xml:space="preserve"> zorgvuldigheid bieden</w:t>
      </w:r>
      <w:r w:rsidR="0066138A">
        <w:rPr>
          <w:szCs w:val="18"/>
        </w:rPr>
        <w:t xml:space="preserve"> en de wet- en regelgeving naleven</w:t>
      </w:r>
      <w:r>
        <w:rPr>
          <w:szCs w:val="18"/>
        </w:rPr>
        <w:t>.</w:t>
      </w:r>
      <w:r w:rsidR="00A92DA7">
        <w:rPr>
          <w:szCs w:val="18"/>
        </w:rPr>
        <w:t xml:space="preserve"> </w:t>
      </w:r>
      <w:r w:rsidR="002A65DD">
        <w:rPr>
          <w:color w:val="000000" w:themeColor="text1"/>
          <w:szCs w:val="18"/>
        </w:rPr>
        <w:t>D</w:t>
      </w:r>
      <w:r w:rsidRPr="005C54BA" w:rsidR="005C54BA">
        <w:rPr>
          <w:color w:val="000000" w:themeColor="text1"/>
          <w:szCs w:val="18"/>
        </w:rPr>
        <w:t xml:space="preserve">aarom </w:t>
      </w:r>
      <w:r w:rsidRPr="005C54BA" w:rsidR="004B7663">
        <w:rPr>
          <w:color w:val="000000" w:themeColor="text1"/>
          <w:szCs w:val="18"/>
        </w:rPr>
        <w:t xml:space="preserve">is het </w:t>
      </w:r>
      <w:r w:rsidR="000B41CF">
        <w:rPr>
          <w:color w:val="000000" w:themeColor="text1"/>
          <w:szCs w:val="18"/>
        </w:rPr>
        <w:t>belangrijk</w:t>
      </w:r>
      <w:r w:rsidRPr="005C54BA">
        <w:rPr>
          <w:color w:val="000000" w:themeColor="text1"/>
          <w:szCs w:val="18"/>
        </w:rPr>
        <w:t xml:space="preserve"> dat de IGJ </w:t>
      </w:r>
      <w:r w:rsidR="00A92DA7">
        <w:rPr>
          <w:color w:val="000000" w:themeColor="text1"/>
          <w:szCs w:val="18"/>
        </w:rPr>
        <w:t>hier scherp toezicht op houdt.</w:t>
      </w:r>
      <w:r w:rsidR="00A92DA7">
        <w:rPr>
          <w:szCs w:val="18"/>
        </w:rPr>
        <w:t xml:space="preserve"> </w:t>
      </w:r>
      <w:r w:rsidR="000307E4">
        <w:rPr>
          <w:szCs w:val="18"/>
        </w:rPr>
        <w:t>Het kabinet betreurt het dat</w:t>
      </w:r>
      <w:r w:rsidR="000B41CF">
        <w:rPr>
          <w:szCs w:val="18"/>
        </w:rPr>
        <w:t xml:space="preserve"> de IGJ heeft geconcludeerd dat</w:t>
      </w:r>
      <w:r w:rsidR="000307E4">
        <w:rPr>
          <w:szCs w:val="18"/>
        </w:rPr>
        <w:t xml:space="preserve"> thuisabortus.nl </w:t>
      </w:r>
      <w:r w:rsidR="00AC1D4E">
        <w:rPr>
          <w:szCs w:val="18"/>
        </w:rPr>
        <w:t>op verschillende vlakken</w:t>
      </w:r>
      <w:r w:rsidR="000307E4">
        <w:rPr>
          <w:szCs w:val="18"/>
        </w:rPr>
        <w:t xml:space="preserve"> tekortschoot. </w:t>
      </w:r>
      <w:r w:rsidR="003572F7">
        <w:rPr>
          <w:szCs w:val="18"/>
        </w:rPr>
        <w:t>T</w:t>
      </w:r>
      <w:r w:rsidR="000307E4">
        <w:rPr>
          <w:szCs w:val="18"/>
        </w:rPr>
        <w:t xml:space="preserve">huisabortus.nl </w:t>
      </w:r>
      <w:r w:rsidR="003572F7">
        <w:rPr>
          <w:szCs w:val="18"/>
        </w:rPr>
        <w:t>moet nu</w:t>
      </w:r>
      <w:r w:rsidR="000307E4">
        <w:rPr>
          <w:szCs w:val="18"/>
        </w:rPr>
        <w:t xml:space="preserve"> </w:t>
      </w:r>
      <w:r w:rsidR="00AC1D4E">
        <w:rPr>
          <w:szCs w:val="18"/>
        </w:rPr>
        <w:t xml:space="preserve">hard aan de slag </w:t>
      </w:r>
      <w:r w:rsidR="000307E4">
        <w:rPr>
          <w:szCs w:val="18"/>
        </w:rPr>
        <w:t xml:space="preserve">met de verbetermaatregelen. Het is </w:t>
      </w:r>
      <w:r w:rsidR="000B41CF">
        <w:rPr>
          <w:szCs w:val="18"/>
        </w:rPr>
        <w:t>goed</w:t>
      </w:r>
      <w:r w:rsidR="000307E4">
        <w:rPr>
          <w:szCs w:val="18"/>
        </w:rPr>
        <w:t xml:space="preserve"> dat er al verbeteringen zijn doorgevoerd</w:t>
      </w:r>
      <w:r w:rsidR="00637006">
        <w:rPr>
          <w:szCs w:val="18"/>
        </w:rPr>
        <w:t xml:space="preserve"> en dat thuisabortus.nl heeft aangekondigd per 1 september met iedere vrouw een telefonisch gesprek te voeren</w:t>
      </w:r>
      <w:r w:rsidR="000307E4">
        <w:rPr>
          <w:szCs w:val="18"/>
        </w:rPr>
        <w:t xml:space="preserve">. </w:t>
      </w:r>
      <w:r w:rsidRPr="005C54BA" w:rsidR="005C54BA">
        <w:rPr>
          <w:color w:val="000000" w:themeColor="text1"/>
          <w:szCs w:val="18"/>
        </w:rPr>
        <w:t xml:space="preserve">De IGJ </w:t>
      </w:r>
      <w:r>
        <w:rPr>
          <w:color w:val="000000" w:themeColor="text1"/>
          <w:szCs w:val="18"/>
        </w:rPr>
        <w:t>zal</w:t>
      </w:r>
      <w:r w:rsidRPr="005C54BA" w:rsidR="005C54BA">
        <w:rPr>
          <w:color w:val="000000" w:themeColor="text1"/>
          <w:szCs w:val="18"/>
        </w:rPr>
        <w:t xml:space="preserve"> de </w:t>
      </w:r>
      <w:r w:rsidR="00713F78">
        <w:rPr>
          <w:color w:val="000000" w:themeColor="text1"/>
          <w:szCs w:val="18"/>
        </w:rPr>
        <w:t xml:space="preserve">verdere </w:t>
      </w:r>
      <w:r w:rsidRPr="005C54BA" w:rsidR="005C54BA">
        <w:rPr>
          <w:color w:val="000000" w:themeColor="text1"/>
          <w:szCs w:val="18"/>
        </w:rPr>
        <w:t>uitvoering van de verbetermaatregelen</w:t>
      </w:r>
      <w:r w:rsidR="005C54BA">
        <w:rPr>
          <w:color w:val="000000" w:themeColor="text1"/>
          <w:szCs w:val="18"/>
        </w:rPr>
        <w:t xml:space="preserve"> </w:t>
      </w:r>
      <w:r>
        <w:rPr>
          <w:color w:val="000000" w:themeColor="text1"/>
          <w:szCs w:val="18"/>
        </w:rPr>
        <w:t>nauw volgen</w:t>
      </w:r>
      <w:r w:rsidR="005C54BA">
        <w:rPr>
          <w:color w:val="000000" w:themeColor="text1"/>
          <w:szCs w:val="18"/>
        </w:rPr>
        <w:t xml:space="preserve"> op basis van het plan van aanpak en de tweewekelijkse </w:t>
      </w:r>
      <w:r w:rsidRPr="00A92DA7" w:rsidR="005C54BA">
        <w:rPr>
          <w:color w:val="000000" w:themeColor="text1"/>
          <w:szCs w:val="18"/>
        </w:rPr>
        <w:t>resultaatverslagen</w:t>
      </w:r>
      <w:r w:rsidRPr="00903160" w:rsidR="005C54BA">
        <w:rPr>
          <w:color w:val="000000" w:themeColor="text1"/>
          <w:szCs w:val="18"/>
        </w:rPr>
        <w:t>.</w:t>
      </w:r>
      <w:r w:rsidRPr="00C87BAA">
        <w:rPr>
          <w:i/>
          <w:iCs/>
          <w:szCs w:val="18"/>
        </w:rPr>
        <w:t xml:space="preserve"> </w:t>
      </w:r>
      <w:r w:rsidRPr="00C87BAA">
        <w:rPr>
          <w:szCs w:val="18"/>
        </w:rPr>
        <w:t>Wanneer daar aanleiding toe is, kan de IGJ passende toezicht- of handhavingsmaatregelen treffen</w:t>
      </w:r>
      <w:r w:rsidRPr="00C87BAA" w:rsidR="00A92DA7">
        <w:rPr>
          <w:color w:val="000000" w:themeColor="text1"/>
          <w:szCs w:val="18"/>
        </w:rPr>
        <w:t xml:space="preserve">. </w:t>
      </w:r>
      <w:r w:rsidRPr="00903160" w:rsidR="005C54BA">
        <w:rPr>
          <w:color w:val="000000" w:themeColor="text1"/>
          <w:szCs w:val="18"/>
        </w:rPr>
        <w:t xml:space="preserve">Zo </w:t>
      </w:r>
      <w:r>
        <w:rPr>
          <w:color w:val="000000" w:themeColor="text1"/>
          <w:szCs w:val="18"/>
        </w:rPr>
        <w:t xml:space="preserve">wordt gezorgd </w:t>
      </w:r>
      <w:r w:rsidRPr="005C54BA" w:rsidR="005C54BA">
        <w:rPr>
          <w:color w:val="000000" w:themeColor="text1"/>
          <w:szCs w:val="18"/>
        </w:rPr>
        <w:t xml:space="preserve">dat vrouwen de kwalitatieve en zorgvuldige abortuszorg ontvangen die zij verdienen. </w:t>
      </w:r>
    </w:p>
    <w:p w:rsidRPr="00C87BAA" w:rsidR="00C87BAA" w:rsidP="00C87BAA" w:rsidRDefault="00000000" w14:paraId="23E37008" w14:textId="77777777">
      <w:pPr>
        <w:pStyle w:val="Huisstijl-Slotzin"/>
      </w:pPr>
      <w:r>
        <w:t>Hoogachtend,</w:t>
      </w:r>
    </w:p>
    <w:p w:rsidR="00BC481F" w:rsidP="00463DBC" w:rsidRDefault="00BC481F" w14:paraId="674DA750" w14:textId="77777777">
      <w:pPr>
        <w:spacing w:line="240" w:lineRule="auto"/>
        <w:rPr>
          <w:noProof/>
        </w:rPr>
      </w:pPr>
    </w:p>
    <w:p w:rsidR="00934BAF" w:rsidP="00C62B6C" w:rsidRDefault="00000000" w14:paraId="2918A20C" w14:textId="77777777">
      <w:pPr>
        <w:spacing w:line="240" w:lineRule="atLeast"/>
        <w:jc w:val="both"/>
      </w:pPr>
      <w:r>
        <w:t xml:space="preserve">de minister van Volksgezondheid, </w:t>
      </w:r>
    </w:p>
    <w:p w:rsidR="00C62B6C" w:rsidP="00C62B6C" w:rsidRDefault="00000000" w14:paraId="310D751C" w14:textId="77777777">
      <w:pPr>
        <w:spacing w:line="240" w:lineRule="atLeast"/>
        <w:jc w:val="both"/>
        <w:rPr>
          <w:szCs w:val="18"/>
        </w:rPr>
      </w:pPr>
      <w:r>
        <w:t>Welzijn en Sport</w:t>
      </w:r>
      <w:r>
        <w:rPr>
          <w:szCs w:val="18"/>
        </w:rPr>
        <w:t>,</w:t>
      </w:r>
    </w:p>
    <w:p w:rsidRPr="007B6A41" w:rsidR="00C62B6C" w:rsidP="00C62B6C" w:rsidRDefault="00C62B6C" w14:paraId="6C528956" w14:textId="77777777">
      <w:pPr>
        <w:spacing w:line="240" w:lineRule="atLeast"/>
        <w:rPr>
          <w:szCs w:val="18"/>
        </w:rPr>
      </w:pPr>
      <w:bookmarkStart w:name="bmkHandtekening" w:id="2"/>
    </w:p>
    <w:bookmarkEnd w:id="2"/>
    <w:p w:rsidR="001D256F" w:rsidP="00C62B6C" w:rsidRDefault="001D256F" w14:paraId="7AE6B1E3" w14:textId="77777777">
      <w:pPr>
        <w:spacing w:line="240" w:lineRule="atLeast"/>
      </w:pPr>
    </w:p>
    <w:p w:rsidR="001D256F" w:rsidP="00C62B6C" w:rsidRDefault="001D256F" w14:paraId="408577CF" w14:textId="77777777">
      <w:pPr>
        <w:spacing w:line="240" w:lineRule="atLeast"/>
      </w:pPr>
    </w:p>
    <w:p w:rsidRPr="007B6A41" w:rsidR="00C62B6C" w:rsidP="00C62B6C" w:rsidRDefault="00000000" w14:paraId="356BA41A" w14:textId="4B6A1A72">
      <w:pPr>
        <w:spacing w:line="240" w:lineRule="atLeast"/>
        <w:rPr>
          <w:szCs w:val="18"/>
        </w:rPr>
      </w:pPr>
      <w:r>
        <w:cr/>
      </w:r>
      <w:r>
        <w:cr/>
      </w:r>
    </w:p>
    <w:p w:rsidRPr="007B6A41" w:rsidR="00C62B6C" w:rsidP="00C62B6C" w:rsidRDefault="00000000" w14:paraId="7D8336A9" w14:textId="77777777">
      <w:pPr>
        <w:spacing w:line="240" w:lineRule="atLeast"/>
        <w:jc w:val="both"/>
        <w:rPr>
          <w:szCs w:val="18"/>
        </w:rPr>
      </w:pPr>
      <w:r>
        <w:t>Sophie Hermans</w:t>
      </w:r>
    </w:p>
    <w:p w:rsidR="00C95CA9" w:rsidRDefault="00C95CA9" w14:paraId="2DD4DA98" w14:textId="77777777">
      <w:pPr>
        <w:spacing w:line="240" w:lineRule="auto"/>
        <w:rPr>
          <w:noProof/>
        </w:rPr>
      </w:pPr>
    </w:p>
    <w:sectPr w:rsidR="00C95CA9" w:rsidSect="008D59C5">
      <w:headerReference w:type="even" r:id="rId12"/>
      <w:headerReference w:type="default" r:id="rId13"/>
      <w:headerReference w:type="first" r:id="rId14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0F9E" w14:textId="77777777" w:rsidR="0066682A" w:rsidRDefault="0066682A">
      <w:pPr>
        <w:spacing w:line="240" w:lineRule="auto"/>
      </w:pPr>
      <w:r>
        <w:separator/>
      </w:r>
    </w:p>
  </w:endnote>
  <w:endnote w:type="continuationSeparator" w:id="0">
    <w:p w14:paraId="24416A70" w14:textId="77777777" w:rsidR="0066682A" w:rsidRDefault="006668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libri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CB79" w14:textId="77777777" w:rsidR="00DC7639" w:rsidRDefault="00000000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57ACA7D4" wp14:editId="15AF43A3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8782772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75EFD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ACA7D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" strokecolor="white">
              <v:textbox inset="0,0,0,0">
                <w:txbxContent>
                  <w:p w14:paraId="53075EFD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24A6" w14:textId="77777777" w:rsidR="0066682A" w:rsidRDefault="0066682A">
      <w:pPr>
        <w:spacing w:line="240" w:lineRule="auto"/>
      </w:pPr>
      <w:r>
        <w:separator/>
      </w:r>
    </w:p>
  </w:footnote>
  <w:footnote w:type="continuationSeparator" w:id="0">
    <w:p w14:paraId="220B0589" w14:textId="77777777" w:rsidR="0066682A" w:rsidRDefault="0066682A">
      <w:pPr>
        <w:spacing w:line="240" w:lineRule="auto"/>
      </w:pPr>
      <w:r>
        <w:continuationSeparator/>
      </w:r>
    </w:p>
  </w:footnote>
  <w:footnote w:id="1">
    <w:p w14:paraId="01741780" w14:textId="77777777" w:rsidR="00E67F39" w:rsidRPr="001D256F" w:rsidRDefault="00000000" w:rsidP="00E67F39">
      <w:pPr>
        <w:pStyle w:val="Voetnoottekst"/>
        <w:rPr>
          <w:sz w:val="14"/>
          <w:szCs w:val="14"/>
        </w:rPr>
      </w:pPr>
      <w:r w:rsidRPr="001D256F">
        <w:rPr>
          <w:rStyle w:val="Voetnootmarkering"/>
          <w:sz w:val="14"/>
          <w:szCs w:val="14"/>
        </w:rPr>
        <w:footnoteRef/>
      </w:r>
      <w:r w:rsidRPr="001D256F">
        <w:rPr>
          <w:sz w:val="14"/>
          <w:szCs w:val="14"/>
        </w:rPr>
        <w:t xml:space="preserve"> Beschreven in hoofdstuk 3 van het rapport en samengevat in hoofdstuk 4 van het rapport.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0F63" w14:textId="2D3C0807" w:rsidR="00CD5856" w:rsidRDefault="008864B4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ABCF8F" wp14:editId="730CAD43">
              <wp:simplePos x="0" y="0"/>
              <wp:positionH relativeFrom="margin">
                <wp:align>left</wp:align>
              </wp:positionH>
              <wp:positionV relativeFrom="page">
                <wp:posOffset>3601941</wp:posOffset>
              </wp:positionV>
              <wp:extent cx="4103370" cy="480336"/>
              <wp:effectExtent l="0" t="0" r="11430" b="15240"/>
              <wp:wrapNone/>
              <wp:docPr id="160500189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803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BA69D" w14:textId="12BA7E2A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A275ED">
                            <w:t>2 september 2026</w:t>
                          </w:r>
                        </w:p>
                        <w:p w14:paraId="0483A969" w14:textId="77777777" w:rsidR="00CD5856" w:rsidRDefault="00000000" w:rsidP="0063700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637006">
                            <w:t>Kabinetsreactie IGJ-rapport thuisabortus.nl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ABCF8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0;margin-top:283.6pt;width:323.1pt;height:37.8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" strokecolor="white">
              <v:textbox inset="0,0,0,0">
                <w:txbxContent>
                  <w:p w14:paraId="2C8BA69D" w14:textId="12BA7E2A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A275ED">
                      <w:t>2 september 2026</w:t>
                    </w:r>
                  </w:p>
                  <w:p w14:paraId="0483A969" w14:textId="77777777" w:rsidR="00CD5856" w:rsidRDefault="00000000" w:rsidP="0063700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 w:rsidR="00E1490C">
                      <w:tab/>
                    </w:r>
                    <w:r w:rsidR="00637006">
                      <w:t>Kabinetsreactie IGJ-rapport thuisabortus.nl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000000">
      <w:rPr>
        <w:noProof/>
        <w:lang w:eastAsia="nl-NL" w:bidi="ar-SA"/>
      </w:rPr>
      <w:drawing>
        <wp:anchor distT="0" distB="0" distL="114300" distR="114300" simplePos="0" relativeHeight="251653120" behindDoc="1" locked="0" layoutInCell="1" allowOverlap="1" wp14:anchorId="69E64D2D" wp14:editId="432B9AB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211106414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06414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nl-NL" w:bidi="ar-SA"/>
      </w:rPr>
      <w:drawing>
        <wp:anchor distT="0" distB="0" distL="114300" distR="114300" simplePos="0" relativeHeight="251652096" behindDoc="0" locked="0" layoutInCell="1" allowOverlap="1" wp14:anchorId="7ADABFAF" wp14:editId="34F883A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195104381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04381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A314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E05B4A" wp14:editId="04FE0DE7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0702777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58FD7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575BEEB1" w14:textId="77777777" w:rsidR="00CD5856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7CE0CFFE" w14:textId="77777777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57983F5B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06C3581C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0F17D9AE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4421652-1100400-PG</w:t>
                          </w:r>
                        </w:p>
                        <w:bookmarkEnd w:id="0"/>
                        <w:p w14:paraId="2106A1D5" w14:textId="77777777" w:rsidR="00CD5856" w:rsidRPr="002B504F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167B3602" w14:textId="77777777" w:rsidR="00215CB5" w:rsidRDefault="00000000">
                          <w:pPr>
                            <w:pStyle w:val="Huisstijl-ReferentiegegevenskopW1"/>
                          </w:pPr>
                          <w:r>
                            <w:t>-</w:t>
                          </w:r>
                        </w:p>
                        <w:p w14:paraId="0FD3A519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457176AA" w14:textId="13BA028A" w:rsidR="00CD5856" w:rsidRDefault="001D256F">
                          <w:pPr>
                            <w:pStyle w:val="Huisstijl-Referentiegegevens"/>
                          </w:pPr>
                          <w:r>
                            <w:t>-</w:t>
                          </w:r>
                        </w:p>
                        <w:p w14:paraId="2CE235A5" w14:textId="77777777" w:rsidR="00CD5856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7D30C544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E05B4A" id="Text Box 30" o:spid="_x0000_s1027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" strokecolor="white">
              <v:textbox inset="0,0,0,0">
                <w:txbxContent>
                  <w:p w14:paraId="33B58FD7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575BEEB1" w14:textId="77777777" w:rsidR="00CD5856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7CE0CFFE" w14:textId="77777777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57983F5B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06C3581C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0F17D9AE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4421652-1100400-PG</w:t>
                    </w:r>
                  </w:p>
                  <w:bookmarkEnd w:id="1"/>
                  <w:p w14:paraId="2106A1D5" w14:textId="77777777" w:rsidR="00CD5856" w:rsidRPr="002B504F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167B3602" w14:textId="77777777" w:rsidR="00215CB5" w:rsidRDefault="00000000">
                    <w:pPr>
                      <w:pStyle w:val="Huisstijl-ReferentiegegevenskopW1"/>
                    </w:pPr>
                    <w:r>
                      <w:t>-</w:t>
                    </w:r>
                  </w:p>
                  <w:p w14:paraId="0FD3A519" w14:textId="77777777" w:rsidR="00CD5856" w:rsidRDefault="0000000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457176AA" w14:textId="13BA028A" w:rsidR="00CD5856" w:rsidRDefault="001D256F">
                    <w:pPr>
                      <w:pStyle w:val="Huisstijl-Referentiegegevens"/>
                    </w:pPr>
                    <w:r>
                      <w:t>-</w:t>
                    </w:r>
                  </w:p>
                  <w:p w14:paraId="2CE235A5" w14:textId="77777777" w:rsidR="00CD5856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7D30C544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BA314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17AF94" wp14:editId="4EB793EF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5351462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008BC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17AF94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" strokecolor="white">
              <v:textbox inset="0,0,0,0">
                <w:txbxContent>
                  <w:p w14:paraId="006008BC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A314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3B3297D" wp14:editId="3B4B8F4E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25478715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C9A4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3297D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" strokecolor="white">
              <v:textbox inset="0,0,0,0">
                <w:txbxContent>
                  <w:p w14:paraId="3354C9A4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314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CC57694" wp14:editId="1E630467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60534260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623803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57694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" strokecolor="white">
              <o:lock v:ext="edit" aspectratio="t"/>
              <v:textbox inset="0,0,0,0">
                <w:txbxContent>
                  <w:p w14:paraId="5E623803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2676" w14:textId="77777777" w:rsidR="004B7DF1" w:rsidRDefault="004B7D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B760" w14:textId="77777777" w:rsidR="00CD5856" w:rsidRDefault="0000000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C292F6" wp14:editId="668CE3E5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7910415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8310A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3A3E3B01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4421652-1100400-PG</w:t>
                          </w:r>
                        </w:p>
                        <w:p w14:paraId="006A5E33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292F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" strokecolor="white">
              <v:textbox inset="0,0,0,0">
                <w:txbxContent>
                  <w:p w14:paraId="49B8310A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3A3E3B01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4421652-1100400-PG</w:t>
                    </w:r>
                  </w:p>
                  <w:p w14:paraId="006A5E33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60FC433" wp14:editId="65E6A39A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47671092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DB5B85" w14:textId="046C43FD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766D7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766D7D">
                            <w:fldChar w:fldCharType="separate"/>
                          </w:r>
                          <w:r w:rsidR="008864B4">
                            <w:rPr>
                              <w:noProof/>
                            </w:rPr>
                            <w:t>2</w:t>
                          </w:r>
                          <w:r w:rsidR="00766D7D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2A52F517" w14:textId="77777777" w:rsidR="00CD5856" w:rsidRDefault="00CD5856"/>
                        <w:p w14:paraId="4B9147A6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1F769269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FC433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" strokecolor="white">
              <v:textbox inset="0,0,0,0">
                <w:txbxContent>
                  <w:p w14:paraId="70DB5B85" w14:textId="046C43FD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766D7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766D7D">
                      <w:fldChar w:fldCharType="separate"/>
                    </w:r>
                    <w:r w:rsidR="008864B4">
                      <w:rPr>
                        <w:noProof/>
                      </w:rPr>
                      <w:t>2</w:t>
                    </w:r>
                    <w:r w:rsidR="00766D7D">
                      <w:rPr>
                        <w:noProof/>
                      </w:rPr>
                      <w:fldChar w:fldCharType="end"/>
                    </w:r>
                  </w:p>
                  <w:p w14:paraId="2A52F517" w14:textId="77777777" w:rsidR="00CD5856" w:rsidRDefault="00CD5856"/>
                  <w:p w14:paraId="4B9147A6" w14:textId="77777777" w:rsidR="00CD5856" w:rsidRDefault="00CD5856">
                    <w:pPr>
                      <w:pStyle w:val="Huisstijl-Paginanummer"/>
                    </w:pPr>
                  </w:p>
                  <w:p w14:paraId="1F769269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F96E5" w14:textId="77777777" w:rsidR="00CD5856" w:rsidRDefault="00000000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1F4B4C" wp14:editId="37988238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20282428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99E92" w14:textId="5D43BF76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1D256F">
                                <w:t>26 juni 2014</w:t>
                              </w:r>
                            </w:sdtContent>
                          </w:sdt>
                        </w:p>
                        <w:p w14:paraId="4CC53136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43FDCD38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1F4B4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58799E92" w14:textId="5D43BF76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1D256F">
                          <w:t>26 juni 2014</w:t>
                        </w:r>
                      </w:sdtContent>
                    </w:sdt>
                  </w:p>
                  <w:p w14:paraId="4CC53136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43FDCD38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70C86F7D" wp14:editId="546A03B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021EA19D" wp14:editId="6C2AB4B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4930D" wp14:editId="566A22C7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82317823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5F433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671613FA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55095AA6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62E783AB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66B33081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0358A899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7B489FFD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2C2EA5C5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149A4FF5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7EFA383A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64930D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" strokecolor="white">
              <v:textbox inset="0,0,0,0">
                <w:txbxContent>
                  <w:p w14:paraId="4C25F433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671613FA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55095AA6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62E783AB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66B33081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0358A899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7B489FFD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2C2EA5C5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149A4FF5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7EFA383A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C509F4" wp14:editId="621BB16D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1406333293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02C7D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C509F4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" strokecolor="white">
              <v:textbox inset="0,0,0,0">
                <w:txbxContent>
                  <w:p w14:paraId="5DF02C7D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5B728FFE" wp14:editId="550AE49B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804165495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59DBE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728FFE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" strokecolor="white">
              <v:textbox inset="0,0,0,0">
                <w:txbxContent>
                  <w:p w14:paraId="0DD59DBE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F0E647" wp14:editId="3DBEEEB6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77317454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BA7C4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F0E647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" strokecolor="white">
              <v:textbox inset="0,0,0,0">
                <w:txbxContent>
                  <w:p w14:paraId="49ABA7C4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0D88971" wp14:editId="6E1D9F45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797005895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B4CC2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88971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" strokecolor="white">
              <o:lock v:ext="edit" aspectratio="t"/>
              <v:textbox inset="0,0,0,0">
                <w:txbxContent>
                  <w:p w14:paraId="6B9B4CC2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15177"/>
    <w:multiLevelType w:val="hybridMultilevel"/>
    <w:tmpl w:val="F800A63A"/>
    <w:lvl w:ilvl="0" w:tplc="2C96C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B8B4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962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CC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04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A203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25A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0B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CD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A576F"/>
    <w:multiLevelType w:val="hybridMultilevel"/>
    <w:tmpl w:val="DB8AF5D4"/>
    <w:lvl w:ilvl="0" w:tplc="902EC7C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3FE4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41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43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811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746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42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820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EC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84236">
    <w:abstractNumId w:val="1"/>
  </w:num>
  <w:num w:numId="2" w16cid:durableId="35246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07E4"/>
    <w:rsid w:val="00034261"/>
    <w:rsid w:val="000344CB"/>
    <w:rsid w:val="00043B37"/>
    <w:rsid w:val="00047FD8"/>
    <w:rsid w:val="000509BB"/>
    <w:rsid w:val="00050D5B"/>
    <w:rsid w:val="0007066D"/>
    <w:rsid w:val="00082F30"/>
    <w:rsid w:val="000B1832"/>
    <w:rsid w:val="000B3CC5"/>
    <w:rsid w:val="000B41CF"/>
    <w:rsid w:val="000B45B1"/>
    <w:rsid w:val="000C29E1"/>
    <w:rsid w:val="000D0CCB"/>
    <w:rsid w:val="000D6D8A"/>
    <w:rsid w:val="000E2F12"/>
    <w:rsid w:val="000E54B6"/>
    <w:rsid w:val="001135F8"/>
    <w:rsid w:val="00113778"/>
    <w:rsid w:val="001204F9"/>
    <w:rsid w:val="00125BDF"/>
    <w:rsid w:val="00172CD9"/>
    <w:rsid w:val="001A09C6"/>
    <w:rsid w:val="001B41E1"/>
    <w:rsid w:val="001B7303"/>
    <w:rsid w:val="001D256F"/>
    <w:rsid w:val="001F6DD3"/>
    <w:rsid w:val="00215CB5"/>
    <w:rsid w:val="00220840"/>
    <w:rsid w:val="00235AED"/>
    <w:rsid w:val="00236CF7"/>
    <w:rsid w:val="00241BB9"/>
    <w:rsid w:val="00286B3C"/>
    <w:rsid w:val="00297795"/>
    <w:rsid w:val="002A65DD"/>
    <w:rsid w:val="002B1D9F"/>
    <w:rsid w:val="002B504F"/>
    <w:rsid w:val="002C7032"/>
    <w:rsid w:val="002E7668"/>
    <w:rsid w:val="002F4886"/>
    <w:rsid w:val="002F6F82"/>
    <w:rsid w:val="00334C45"/>
    <w:rsid w:val="003401D6"/>
    <w:rsid w:val="003451E2"/>
    <w:rsid w:val="00347F1B"/>
    <w:rsid w:val="003572F7"/>
    <w:rsid w:val="00367CE5"/>
    <w:rsid w:val="003B287C"/>
    <w:rsid w:val="003B48D4"/>
    <w:rsid w:val="003C472B"/>
    <w:rsid w:val="003C6ED5"/>
    <w:rsid w:val="003C700C"/>
    <w:rsid w:val="003C7185"/>
    <w:rsid w:val="003D27F8"/>
    <w:rsid w:val="003F19FE"/>
    <w:rsid w:val="003F3A47"/>
    <w:rsid w:val="0043480A"/>
    <w:rsid w:val="00437B5F"/>
    <w:rsid w:val="00442F4E"/>
    <w:rsid w:val="004509BE"/>
    <w:rsid w:val="0045486D"/>
    <w:rsid w:val="004604A1"/>
    <w:rsid w:val="00461602"/>
    <w:rsid w:val="00463DBC"/>
    <w:rsid w:val="00467F88"/>
    <w:rsid w:val="004934A8"/>
    <w:rsid w:val="004A7376"/>
    <w:rsid w:val="004B7663"/>
    <w:rsid w:val="004B7DF1"/>
    <w:rsid w:val="004E73AA"/>
    <w:rsid w:val="004F0B09"/>
    <w:rsid w:val="00516D6A"/>
    <w:rsid w:val="00520377"/>
    <w:rsid w:val="00523C02"/>
    <w:rsid w:val="00544135"/>
    <w:rsid w:val="005600D7"/>
    <w:rsid w:val="005677D6"/>
    <w:rsid w:val="00580FA8"/>
    <w:rsid w:val="00582E97"/>
    <w:rsid w:val="00587714"/>
    <w:rsid w:val="005C3CD4"/>
    <w:rsid w:val="005C54BA"/>
    <w:rsid w:val="005C7A24"/>
    <w:rsid w:val="005D327A"/>
    <w:rsid w:val="005E665E"/>
    <w:rsid w:val="005F1D9D"/>
    <w:rsid w:val="0063555A"/>
    <w:rsid w:val="00637006"/>
    <w:rsid w:val="0066138A"/>
    <w:rsid w:val="0066682A"/>
    <w:rsid w:val="00686885"/>
    <w:rsid w:val="006922AC"/>
    <w:rsid w:val="00697032"/>
    <w:rsid w:val="006A2F4D"/>
    <w:rsid w:val="006B16C1"/>
    <w:rsid w:val="006D12E5"/>
    <w:rsid w:val="006F57F2"/>
    <w:rsid w:val="00713F78"/>
    <w:rsid w:val="00724F27"/>
    <w:rsid w:val="007362F3"/>
    <w:rsid w:val="0074764C"/>
    <w:rsid w:val="00763E81"/>
    <w:rsid w:val="00766D7D"/>
    <w:rsid w:val="00776965"/>
    <w:rsid w:val="007A4F37"/>
    <w:rsid w:val="007A7D32"/>
    <w:rsid w:val="007B028B"/>
    <w:rsid w:val="007B6A41"/>
    <w:rsid w:val="007D0F21"/>
    <w:rsid w:val="007D23C6"/>
    <w:rsid w:val="007D4FBC"/>
    <w:rsid w:val="007E36BA"/>
    <w:rsid w:val="007F17E6"/>
    <w:rsid w:val="007F380D"/>
    <w:rsid w:val="007F4A98"/>
    <w:rsid w:val="0087691C"/>
    <w:rsid w:val="008864B4"/>
    <w:rsid w:val="00893C24"/>
    <w:rsid w:val="008A21F4"/>
    <w:rsid w:val="008D59C5"/>
    <w:rsid w:val="008D618A"/>
    <w:rsid w:val="008E0789"/>
    <w:rsid w:val="008E210E"/>
    <w:rsid w:val="008E4B89"/>
    <w:rsid w:val="008F33AD"/>
    <w:rsid w:val="00903160"/>
    <w:rsid w:val="009242A3"/>
    <w:rsid w:val="00934BAF"/>
    <w:rsid w:val="00960E2B"/>
    <w:rsid w:val="00985A65"/>
    <w:rsid w:val="009A146D"/>
    <w:rsid w:val="009A31BF"/>
    <w:rsid w:val="009B2459"/>
    <w:rsid w:val="009B3410"/>
    <w:rsid w:val="009C4777"/>
    <w:rsid w:val="009D3C77"/>
    <w:rsid w:val="009D7D63"/>
    <w:rsid w:val="009F419D"/>
    <w:rsid w:val="00A275ED"/>
    <w:rsid w:val="00A52DBE"/>
    <w:rsid w:val="00A74850"/>
    <w:rsid w:val="00A83BE3"/>
    <w:rsid w:val="00A92DA7"/>
    <w:rsid w:val="00AA61EA"/>
    <w:rsid w:val="00AC1D4E"/>
    <w:rsid w:val="00AF6BEC"/>
    <w:rsid w:val="00B737D4"/>
    <w:rsid w:val="00B74345"/>
    <w:rsid w:val="00B8296E"/>
    <w:rsid w:val="00B82F43"/>
    <w:rsid w:val="00BA3147"/>
    <w:rsid w:val="00BA7566"/>
    <w:rsid w:val="00BC481F"/>
    <w:rsid w:val="00BD75C1"/>
    <w:rsid w:val="00C23538"/>
    <w:rsid w:val="00C335E7"/>
    <w:rsid w:val="00C3438D"/>
    <w:rsid w:val="00C3685D"/>
    <w:rsid w:val="00C62B6C"/>
    <w:rsid w:val="00C81260"/>
    <w:rsid w:val="00C86CD5"/>
    <w:rsid w:val="00C87BAA"/>
    <w:rsid w:val="00C95CA9"/>
    <w:rsid w:val="00CA061B"/>
    <w:rsid w:val="00CD4AED"/>
    <w:rsid w:val="00CD5856"/>
    <w:rsid w:val="00CF0F2E"/>
    <w:rsid w:val="00CF3E82"/>
    <w:rsid w:val="00D52D0C"/>
    <w:rsid w:val="00D54679"/>
    <w:rsid w:val="00D67BAF"/>
    <w:rsid w:val="00D850BE"/>
    <w:rsid w:val="00DA15A1"/>
    <w:rsid w:val="00DB622F"/>
    <w:rsid w:val="00DC7639"/>
    <w:rsid w:val="00E1490C"/>
    <w:rsid w:val="00E24253"/>
    <w:rsid w:val="00E37122"/>
    <w:rsid w:val="00E45103"/>
    <w:rsid w:val="00E47A0A"/>
    <w:rsid w:val="00E67F39"/>
    <w:rsid w:val="00E85195"/>
    <w:rsid w:val="00E92745"/>
    <w:rsid w:val="00EA23BC"/>
    <w:rsid w:val="00EA275E"/>
    <w:rsid w:val="00ED15AD"/>
    <w:rsid w:val="00EE23CE"/>
    <w:rsid w:val="00EE2A9D"/>
    <w:rsid w:val="00EE3224"/>
    <w:rsid w:val="00F263B7"/>
    <w:rsid w:val="00F31DC2"/>
    <w:rsid w:val="00F32EA9"/>
    <w:rsid w:val="00F56EBE"/>
    <w:rsid w:val="00F6222F"/>
    <w:rsid w:val="00F72360"/>
    <w:rsid w:val="00F72BC6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A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09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509BB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509BB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09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09BB"/>
    <w:rPr>
      <w:rFonts w:ascii="Verdana" w:hAnsi="Verdana" w:cs="Mangal"/>
      <w:b/>
      <w:bCs/>
      <w:sz w:val="20"/>
      <w:szCs w:val="18"/>
    </w:rPr>
  </w:style>
  <w:style w:type="paragraph" w:styleId="Lijstalinea">
    <w:name w:val="List Paragraph"/>
    <w:basedOn w:val="Standaard"/>
    <w:uiPriority w:val="34"/>
    <w:qFormat/>
    <w:rsid w:val="00EE3224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lang w:eastAsia="en-US"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7F39"/>
    <w:pPr>
      <w:spacing w:line="240" w:lineRule="auto"/>
    </w:pPr>
    <w:rPr>
      <w:rFonts w:cs="Mangal"/>
      <w:sz w:val="20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7F39"/>
    <w:rPr>
      <w:rFonts w:ascii="Verdana" w:hAnsi="Verdana" w:cs="Mangal"/>
      <w:sz w:val="20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7F39"/>
    <w:rPr>
      <w:vertAlign w:val="superscript"/>
    </w:rPr>
  </w:style>
  <w:style w:type="paragraph" w:styleId="Revisie">
    <w:name w:val="Revision"/>
    <w:hidden/>
    <w:uiPriority w:val="99"/>
    <w:semiHidden/>
    <w:rsid w:val="007362F3"/>
    <w:pPr>
      <w:widowControl/>
      <w:suppressAutoHyphens w:val="0"/>
      <w:autoSpaceDN/>
      <w:textAlignment w:val="auto"/>
    </w:pPr>
    <w:rPr>
      <w:rFonts w:ascii="Verdana" w:hAnsi="Verdana" w:cs="Mangal"/>
      <w:sz w:val="18"/>
    </w:rPr>
  </w:style>
  <w:style w:type="character" w:styleId="Hyperlink">
    <w:name w:val="Hyperlink"/>
    <w:basedOn w:val="Standaardalinea-lettertype"/>
    <w:uiPriority w:val="99"/>
    <w:semiHidden/>
    <w:unhideWhenUsed/>
    <w:rsid w:val="008864B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hyperlink" Target="https://toezichtdocumenten.igj.nl/link/publicatie?publ=12d1957e-bfe2-451d-a49d-cfebe3a4978b" TargetMode="Externa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4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655</ap:Words>
  <ap:Characters>3608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2026-09-02T08:58:00.0000000Z</dcterms:created>
  <dcterms:modified xsi:type="dcterms:W3CDTF">2026-09-02T08:58:00.0000000Z</dcterms:modified>
  <dc:description>------------------------</dc:description>
  <dc:subject/>
  <dc:title/>
  <keywords/>
  <version/>
  <category/>
</coreProperties>
</file>