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0D90" w:rsidR="00EA47DE" w:rsidP="00C50D90" w:rsidRDefault="00EA47DE" w14:paraId="37C0DBEC" w14:textId="5FE402C4">
      <w:pPr>
        <w:keepNext/>
        <w:spacing w:line="280" w:lineRule="exact"/>
        <w:outlineLvl w:val="1"/>
        <w:rPr>
          <w:lang w:eastAsia="zh-CN"/>
        </w:rPr>
      </w:pPr>
      <w:r w:rsidRPr="00C50D90">
        <w:rPr>
          <w:lang w:eastAsia="zh-CN"/>
        </w:rPr>
        <w:t>Afdeling N</w:t>
      </w:r>
      <w:r w:rsidRPr="00C50D90" w:rsidR="00A036DC">
        <w:rPr>
          <w:lang w:eastAsia="zh-CN"/>
        </w:rPr>
        <w:t xml:space="preserve">ederlands </w:t>
      </w:r>
      <w:r w:rsidRPr="00C50D90">
        <w:rPr>
          <w:lang w:eastAsia="zh-CN"/>
        </w:rPr>
        <w:t>R</w:t>
      </w:r>
      <w:r w:rsidRPr="00C50D90" w:rsidR="00A036DC">
        <w:rPr>
          <w:lang w:eastAsia="zh-CN"/>
        </w:rPr>
        <w:t>echt</w:t>
      </w:r>
    </w:p>
    <w:p w:rsidRPr="00C50D90" w:rsidR="00EA47DE" w:rsidP="00C50D90" w:rsidRDefault="00A368A2" w14:paraId="44791478" w14:textId="07FDFDBB">
      <w:pPr>
        <w:keepNext/>
        <w:spacing w:line="280" w:lineRule="exact"/>
        <w:outlineLvl w:val="1"/>
        <w:rPr>
          <w:lang w:eastAsia="zh-CN"/>
        </w:rPr>
      </w:pPr>
      <w:r w:rsidRPr="00C50D90">
        <w:rPr>
          <w:lang w:eastAsia="zh-CN"/>
        </w:rPr>
        <w:t>BZ2630611</w:t>
      </w:r>
    </w:p>
    <w:p w:rsidRPr="00EA47DE" w:rsidR="00EA47DE" w:rsidP="00797432" w:rsidRDefault="00EA47DE" w14:paraId="2E7C0324" w14:textId="77777777">
      <w:pPr>
        <w:keepNext/>
        <w:spacing w:line="280" w:lineRule="exact"/>
        <w:outlineLvl w:val="1"/>
        <w:rPr>
          <w:b/>
          <w:szCs w:val="18"/>
          <w:lang w:eastAsia="zh-CN"/>
        </w:rPr>
      </w:pPr>
    </w:p>
    <w:p w:rsidRPr="00C50D90" w:rsidR="00797432" w:rsidP="00C50D90" w:rsidRDefault="00797432" w14:paraId="57EBAC00" w14:textId="7CC1B650">
      <w:pPr>
        <w:keepNext/>
        <w:spacing w:line="280" w:lineRule="exact"/>
        <w:outlineLvl w:val="1"/>
        <w:rPr>
          <w:b/>
          <w:bCs/>
          <w:lang w:eastAsia="zh-CN"/>
        </w:rPr>
      </w:pPr>
      <w:r w:rsidRPr="00C50D90">
        <w:rPr>
          <w:b/>
          <w:bCs/>
          <w:lang w:eastAsia="zh-CN"/>
        </w:rPr>
        <w:t>AAN DE KONING</w:t>
      </w:r>
    </w:p>
    <w:p w:rsidRPr="00EA47DE" w:rsidR="00797432" w:rsidP="00797432" w:rsidRDefault="00797432" w14:paraId="07324E80" w14:textId="77777777">
      <w:pPr>
        <w:spacing w:line="280" w:lineRule="exact"/>
        <w:rPr>
          <w:szCs w:val="18"/>
          <w:lang w:eastAsia="zh-CN"/>
        </w:rPr>
      </w:pPr>
    </w:p>
    <w:p w:rsidRPr="00EA47DE" w:rsidR="00797432" w:rsidP="00797432" w:rsidRDefault="00797432" w14:paraId="2FFA3774" w14:textId="77777777">
      <w:pPr>
        <w:spacing w:line="280" w:lineRule="exact"/>
        <w:rPr>
          <w:szCs w:val="18"/>
          <w:lang w:eastAsia="zh-CN"/>
        </w:rPr>
      </w:pPr>
    </w:p>
    <w:p w:rsidR="00A11FAC" w:rsidP="0E221D5D" w:rsidRDefault="00FA1894" w14:paraId="08116FBF" w14:textId="729F0AAE">
      <w:pPr>
        <w:pStyle w:val="Normaalweb"/>
        <w:spacing w:line="280" w:lineRule="exact"/>
        <w:rPr>
          <w:szCs w:val="18"/>
        </w:rPr>
      </w:pPr>
      <w:r w:rsidRPr="00C50D90">
        <w:t xml:space="preserve">Nader rapport inzake </w:t>
      </w:r>
      <w:r w:rsidRPr="00C50D90" w:rsidR="008246F1">
        <w:t xml:space="preserve">het voorstel van wet houdende regels over de uitvoering van nucleaire waarborgverdragen in de openbare lichamen Bonaire, Sint Eustatius en Saba </w:t>
      </w:r>
    </w:p>
    <w:p w:rsidR="00EA47DE" w:rsidP="00A11FAC" w:rsidRDefault="00EA47DE" w14:paraId="3908E867" w14:textId="77777777">
      <w:pPr>
        <w:pStyle w:val="Normaalweb"/>
        <w:spacing w:line="280" w:lineRule="exact"/>
        <w:rPr>
          <w:szCs w:val="18"/>
        </w:rPr>
      </w:pPr>
    </w:p>
    <w:p w:rsidRPr="00EA47DE" w:rsidR="00EA47DE" w:rsidP="0E221D5D" w:rsidRDefault="00942986" w14:paraId="18B616F5" w14:textId="2304A08F">
      <w:pPr>
        <w:pStyle w:val="Normaalweb"/>
        <w:spacing w:line="280" w:lineRule="exact"/>
        <w:rPr>
          <w:szCs w:val="18"/>
        </w:rPr>
      </w:pP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sidRPr="00C50D90">
        <w:t xml:space="preserve">’s-Gravenhage, </w:t>
      </w:r>
      <w:r w:rsidR="00E8342A">
        <w:t>24 augustus 2026</w:t>
      </w:r>
    </w:p>
    <w:p w:rsidR="00942986" w:rsidP="00EA47DE" w:rsidRDefault="00A11FAC" w14:paraId="4A95C40A" w14:textId="77777777">
      <w:pPr>
        <w:spacing w:line="240" w:lineRule="auto"/>
        <w:ind w:left="1418"/>
        <w:jc w:val="both"/>
        <w:rPr>
          <w:szCs w:val="18"/>
        </w:rPr>
      </w:pPr>
      <w:r w:rsidRPr="00EA47DE">
        <w:rPr>
          <w:szCs w:val="18"/>
          <w:lang w:eastAsia="zh-CN"/>
        </w:rPr>
        <w:br/>
      </w:r>
    </w:p>
    <w:p w:rsidRPr="00EA47DE" w:rsidR="00FA1894" w:rsidP="0E221D5D" w:rsidRDefault="00FA1894" w14:paraId="544CA70F" w14:textId="0C7E5553">
      <w:pPr>
        <w:spacing w:line="240" w:lineRule="auto"/>
        <w:ind w:left="1418"/>
        <w:jc w:val="both"/>
        <w:rPr>
          <w:szCs w:val="18"/>
        </w:rPr>
      </w:pPr>
      <w:r w:rsidRPr="00C50D90">
        <w:t>Blijkens de mededeling van de Directeur van Uw kabinet van</w:t>
      </w:r>
      <w:r w:rsidRPr="00C50D90" w:rsidR="00E06278">
        <w:t xml:space="preserve"> 20 mei</w:t>
      </w:r>
      <w:r w:rsidRPr="00C50D90" w:rsidR="00450AFB">
        <w:t xml:space="preserve"> 2026</w:t>
      </w:r>
      <w:r w:rsidRPr="00C50D90">
        <w:t>, nr.</w:t>
      </w:r>
      <w:r w:rsidRPr="00C50D90" w:rsidR="00E06278">
        <w:t>2026001116</w:t>
      </w:r>
      <w:r w:rsidRPr="00C50D90">
        <w:t xml:space="preserve">, machtigde Uwe Majesteit de Afdeling advisering van de Raad van State haar advies inzake het bovenvermelde </w:t>
      </w:r>
      <w:r w:rsidRPr="00C50D90" w:rsidR="00450AFB">
        <w:t xml:space="preserve">ontwerp van een </w:t>
      </w:r>
      <w:r w:rsidRPr="00C50D90" w:rsidR="00806712">
        <w:t>voorstel van wet</w:t>
      </w:r>
      <w:r w:rsidRPr="00C50D90" w:rsidR="00450AFB">
        <w:t xml:space="preserve"> </w:t>
      </w:r>
      <w:r w:rsidRPr="00C50D90">
        <w:t xml:space="preserve">rechtstreeks aan mij te doen toekomen. Dit advies, gedateerd </w:t>
      </w:r>
      <w:r w:rsidRPr="00C50D90" w:rsidR="00416229">
        <w:t xml:space="preserve">15 juli </w:t>
      </w:r>
      <w:r w:rsidRPr="00C50D90" w:rsidR="00450AFB">
        <w:t>2026</w:t>
      </w:r>
      <w:r w:rsidRPr="00C50D90">
        <w:t>, nr.</w:t>
      </w:r>
      <w:r w:rsidRPr="00C50D90" w:rsidR="00416229">
        <w:t>W02.26.00148/II</w:t>
      </w:r>
      <w:r w:rsidRPr="00C50D90">
        <w:t>, bied ik U hierbij aan.</w:t>
      </w:r>
    </w:p>
    <w:p w:rsidRPr="00EA47DE" w:rsidR="00FA1894" w:rsidP="00EA47DE" w:rsidRDefault="00FA1894" w14:paraId="1BB1D706" w14:textId="77777777">
      <w:pPr>
        <w:spacing w:line="240" w:lineRule="auto"/>
        <w:ind w:left="1418"/>
        <w:jc w:val="both"/>
        <w:rPr>
          <w:szCs w:val="18"/>
        </w:rPr>
      </w:pPr>
    </w:p>
    <w:p w:rsidRPr="00EA47DE" w:rsidR="001902DE" w:rsidP="0E221D5D" w:rsidRDefault="00FA1894" w14:paraId="7C480BD3" w14:textId="2B6847FD">
      <w:pPr>
        <w:spacing w:line="240" w:lineRule="auto"/>
        <w:ind w:left="1418"/>
        <w:jc w:val="both"/>
        <w:rPr>
          <w:szCs w:val="18"/>
        </w:rPr>
      </w:pPr>
      <w:r w:rsidRPr="00C50D90">
        <w:t>De tekst van het advies treft u hieronder cursief aan, voorzien van mijn reactie.</w:t>
      </w:r>
    </w:p>
    <w:p w:rsidRPr="00EA47DE" w:rsidR="001902DE" w:rsidP="00EA47DE" w:rsidRDefault="001902DE" w14:paraId="72FAA8F1" w14:textId="77777777">
      <w:pPr>
        <w:spacing w:line="240" w:lineRule="auto"/>
        <w:ind w:left="1418"/>
        <w:rPr>
          <w:szCs w:val="18"/>
        </w:rPr>
      </w:pPr>
    </w:p>
    <w:p w:rsidRPr="00C50D90" w:rsidR="00416229" w:rsidP="00C50D90" w:rsidRDefault="00416229" w14:paraId="1E4BA0C5" w14:textId="6E5575DA">
      <w:pPr>
        <w:spacing w:line="240" w:lineRule="auto"/>
        <w:ind w:left="1418"/>
        <w:rPr>
          <w:i/>
          <w:iCs/>
          <w:color w:val="000000"/>
        </w:rPr>
      </w:pPr>
      <w:r w:rsidRPr="00C50D90">
        <w:rPr>
          <w:i/>
          <w:iCs/>
          <w:color w:val="000000"/>
        </w:rPr>
        <w:t>Bij Kabinetsmissive van 20 mei 2026, no.2026001116, heeft Uwe Majesteit, op voordracht van de Minister van Buitenlandse Zaken, bij de Afdeling advisering van de Raad van State ter overweging aanhangig gemaakt het voorstel van wet houdende regels over de uitvoering van nucleaire waarborgverdragen in de openbare lichamen Bonaire, Sint Eustatius en Saba (Uitvoeringswet nucleaire waarborgverdragen BES), met memorie van toelichting.</w:t>
      </w:r>
    </w:p>
    <w:p w:rsidRPr="00416229" w:rsidR="00416229" w:rsidP="00416229" w:rsidRDefault="00416229" w14:paraId="566371D8" w14:textId="77777777">
      <w:pPr>
        <w:spacing w:line="240" w:lineRule="auto"/>
        <w:ind w:left="1418"/>
        <w:rPr>
          <w:i/>
          <w:iCs/>
          <w:color w:val="000000"/>
          <w:szCs w:val="18"/>
        </w:rPr>
      </w:pPr>
      <w:r w:rsidRPr="00416229">
        <w:rPr>
          <w:i/>
          <w:iCs/>
          <w:color w:val="000000"/>
          <w:szCs w:val="18"/>
        </w:rPr>
        <w:t xml:space="preserve"> </w:t>
      </w:r>
    </w:p>
    <w:p w:rsidRPr="00C50D90" w:rsidR="00416229" w:rsidP="00C50D90" w:rsidRDefault="00416229" w14:paraId="401341DD" w14:textId="77777777">
      <w:pPr>
        <w:spacing w:line="240" w:lineRule="auto"/>
        <w:ind w:left="1418"/>
        <w:rPr>
          <w:i/>
          <w:iCs/>
          <w:color w:val="000000"/>
        </w:rPr>
      </w:pPr>
      <w:r w:rsidRPr="00C50D90">
        <w:rPr>
          <w:i/>
          <w:iCs/>
          <w:color w:val="000000"/>
        </w:rPr>
        <w:t xml:space="preserve">De Afdeling advisering van de Raad van State heeft geen opmerkingen bij het voorstel en adviseert het voorstel bij de Tweede Kamer der Staten-Generaal in te dienen. </w:t>
      </w:r>
    </w:p>
    <w:p w:rsidRPr="00416229" w:rsidR="00416229" w:rsidP="00416229" w:rsidRDefault="00416229" w14:paraId="3DD27F52" w14:textId="77777777">
      <w:pPr>
        <w:spacing w:line="240" w:lineRule="auto"/>
        <w:ind w:left="1418"/>
        <w:rPr>
          <w:i/>
          <w:iCs/>
          <w:color w:val="000000"/>
          <w:szCs w:val="18"/>
        </w:rPr>
      </w:pPr>
    </w:p>
    <w:p w:rsidRPr="00416229" w:rsidR="00416229" w:rsidP="00416229" w:rsidRDefault="00416229" w14:paraId="6119E4D0" w14:textId="77777777">
      <w:pPr>
        <w:spacing w:line="240" w:lineRule="auto"/>
        <w:rPr>
          <w:i/>
          <w:iCs/>
          <w:color w:val="000000"/>
          <w:szCs w:val="18"/>
        </w:rPr>
      </w:pPr>
    </w:p>
    <w:p w:rsidRPr="008246F1" w:rsidR="00AA1452" w:rsidP="0E221D5D" w:rsidRDefault="00416229" w14:paraId="3B2CDD49" w14:textId="396BFA39">
      <w:pPr>
        <w:spacing w:line="240" w:lineRule="auto"/>
        <w:ind w:left="1418"/>
        <w:rPr>
          <w:szCs w:val="18"/>
        </w:rPr>
      </w:pPr>
      <w:r w:rsidRPr="00C50D90">
        <w:rPr>
          <w:i/>
          <w:iCs/>
          <w:color w:val="000000"/>
        </w:rPr>
        <w:t>De waarnemend vice-president van de Raad van State,</w:t>
      </w:r>
    </w:p>
    <w:p w:rsidRPr="00C50D90" w:rsidR="00FA1894" w:rsidP="00C50D90" w:rsidRDefault="0097077C" w14:paraId="5414156C" w14:textId="4CEDEDA7">
      <w:pPr>
        <w:spacing w:line="240" w:lineRule="auto"/>
        <w:ind w:left="1418"/>
        <w:jc w:val="both"/>
        <w:rPr>
          <w:i/>
          <w:iCs/>
        </w:rPr>
      </w:pPr>
      <w:r w:rsidRPr="00C50D90">
        <w:rPr>
          <w:i/>
          <w:iCs/>
        </w:rPr>
        <w:t>Guus Heerma van Voss</w:t>
      </w:r>
    </w:p>
    <w:p w:rsidR="005B58F8" w:rsidP="00EA47DE" w:rsidRDefault="005B58F8" w14:paraId="55EC17A9" w14:textId="77777777">
      <w:pPr>
        <w:spacing w:line="240" w:lineRule="auto"/>
        <w:ind w:left="1418"/>
        <w:jc w:val="both"/>
        <w:rPr>
          <w:szCs w:val="18"/>
        </w:rPr>
      </w:pPr>
    </w:p>
    <w:p w:rsidR="00416229" w:rsidP="0E221D5D" w:rsidRDefault="00416229" w14:paraId="7BDFE9C0" w14:textId="777F6885">
      <w:pPr>
        <w:spacing w:line="240" w:lineRule="auto"/>
        <w:ind w:left="1418"/>
        <w:jc w:val="both"/>
        <w:rPr>
          <w:szCs w:val="18"/>
        </w:rPr>
      </w:pPr>
      <w:r w:rsidRPr="00C50D90">
        <w:t>Het voorstel van wet geeft de Afdeling advisering van de Raad van State geen aanleiding tot het maken van inhoudelijke opmerkingen. Van de gelegenheid is evenwel gebruik gemaakt om enkele technische wijzigingen van ondergeschikte aard aan te brengen in het wetsvoorstel</w:t>
      </w:r>
      <w:r w:rsidRPr="00C50D90" w:rsidR="008477C5">
        <w:t xml:space="preserve"> en de memorie van toelichting.</w:t>
      </w:r>
    </w:p>
    <w:p w:rsidRPr="00EA47DE" w:rsidR="00416229" w:rsidP="00EA47DE" w:rsidRDefault="00416229" w14:paraId="16FE727D" w14:textId="77777777">
      <w:pPr>
        <w:spacing w:line="240" w:lineRule="auto"/>
        <w:ind w:left="1418"/>
        <w:jc w:val="both"/>
        <w:rPr>
          <w:szCs w:val="18"/>
        </w:rPr>
      </w:pPr>
    </w:p>
    <w:p w:rsidR="008246F1" w:rsidP="0E221D5D" w:rsidRDefault="00FA1894" w14:paraId="2E8501A3" w14:textId="0C5E1684">
      <w:pPr>
        <w:spacing w:line="240" w:lineRule="auto"/>
        <w:ind w:left="1418"/>
        <w:jc w:val="both"/>
        <w:rPr>
          <w:szCs w:val="18"/>
        </w:rPr>
      </w:pPr>
      <w:r w:rsidRPr="00C50D90">
        <w:t>Ik</w:t>
      </w:r>
      <w:r w:rsidRPr="00C50D90" w:rsidR="008246F1">
        <w:t xml:space="preserve"> verzoek U het hierbij gevoegde</w:t>
      </w:r>
      <w:r w:rsidRPr="00C50D90" w:rsidR="00416229">
        <w:t xml:space="preserve"> gewijzigde</w:t>
      </w:r>
      <w:r w:rsidRPr="00C50D90" w:rsidR="008246F1">
        <w:t xml:space="preserve"> voorstel van wet en de gewijzigde memorie van toelichting aan de Tweede Kamer der Staten-Generaal te zenden.</w:t>
      </w:r>
    </w:p>
    <w:p w:rsidR="00FA1894" w:rsidP="00EA47DE" w:rsidRDefault="00FA1894" w14:paraId="473A20EF" w14:textId="77777777">
      <w:pPr>
        <w:spacing w:line="240" w:lineRule="auto"/>
        <w:ind w:left="1418"/>
        <w:jc w:val="both"/>
        <w:rPr>
          <w:szCs w:val="18"/>
        </w:rPr>
      </w:pPr>
    </w:p>
    <w:p w:rsidRPr="00EA47DE" w:rsidR="008246F1" w:rsidP="00EA47DE" w:rsidRDefault="008246F1" w14:paraId="2A3380B1" w14:textId="77777777">
      <w:pPr>
        <w:spacing w:line="240" w:lineRule="auto"/>
        <w:ind w:left="1418"/>
        <w:jc w:val="both"/>
        <w:rPr>
          <w:szCs w:val="18"/>
        </w:rPr>
      </w:pPr>
    </w:p>
    <w:p w:rsidRPr="00EA47DE" w:rsidR="00797432" w:rsidP="0E221D5D" w:rsidRDefault="00FA1894" w14:paraId="6D3AD21F" w14:textId="762DAF15">
      <w:pPr>
        <w:spacing w:line="240" w:lineRule="auto"/>
        <w:ind w:left="1418"/>
        <w:jc w:val="both"/>
        <w:rPr>
          <w:szCs w:val="18"/>
        </w:rPr>
      </w:pPr>
      <w:r w:rsidRPr="00C50D90">
        <w:t>De Minister van Buitenlandse Zaken,</w:t>
      </w:r>
    </w:p>
    <w:p w:rsidRPr="00EA47DE" w:rsidR="00055679" w:rsidP="00EA47DE" w:rsidRDefault="00055679" w14:paraId="754AC489" w14:textId="77777777">
      <w:pPr>
        <w:spacing w:line="240" w:lineRule="auto"/>
        <w:ind w:left="1418"/>
        <w:jc w:val="both"/>
        <w:rPr>
          <w:szCs w:val="18"/>
        </w:rPr>
      </w:pPr>
    </w:p>
    <w:p w:rsidRPr="00EA47DE" w:rsidR="00055679" w:rsidP="00EA47DE" w:rsidRDefault="00055679" w14:paraId="765676B0" w14:textId="77777777">
      <w:pPr>
        <w:spacing w:line="240" w:lineRule="auto"/>
        <w:ind w:left="1418"/>
        <w:jc w:val="both"/>
        <w:rPr>
          <w:szCs w:val="18"/>
        </w:rPr>
      </w:pPr>
    </w:p>
    <w:p w:rsidR="00055679" w:rsidP="00EA47DE" w:rsidRDefault="00055679" w14:paraId="175EF6E6" w14:textId="77777777">
      <w:pPr>
        <w:spacing w:line="240" w:lineRule="auto"/>
        <w:ind w:left="1418"/>
        <w:jc w:val="both"/>
        <w:rPr>
          <w:szCs w:val="18"/>
        </w:rPr>
      </w:pPr>
    </w:p>
    <w:p w:rsidRPr="00EA47DE" w:rsidR="00D62C92" w:rsidP="00C50D90" w:rsidRDefault="00D62C92" w14:paraId="049BD518" w14:textId="77777777">
      <w:pPr>
        <w:spacing w:line="240" w:lineRule="auto"/>
        <w:ind w:left="1418"/>
        <w:jc w:val="both"/>
        <w:rPr>
          <w:szCs w:val="18"/>
        </w:rPr>
      </w:pPr>
    </w:p>
    <w:sectPr w:rsidRPr="00EA47DE" w:rsidR="00D62C92" w:rsidSect="00C50D90">
      <w:headerReference w:type="even" r:id="rId8"/>
      <w:footerReference w:type="even" r:id="rId9"/>
      <w:footerReference w:type="default" r:id="rId10"/>
      <w:headerReference w:type="first" r:id="rId11"/>
      <w:footerReference w:type="first" r:id="rId12"/>
      <w:pgSz w:w="11906" w:h="16838" w:code="9"/>
      <w:pgMar w:top="2398" w:right="1983"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5422D" w14:textId="77777777" w:rsidR="001760AC" w:rsidRDefault="001760AC">
      <w:r>
        <w:separator/>
      </w:r>
    </w:p>
    <w:p w14:paraId="40389350" w14:textId="77777777" w:rsidR="001760AC" w:rsidRDefault="001760AC"/>
  </w:endnote>
  <w:endnote w:type="continuationSeparator" w:id="0">
    <w:p w14:paraId="7E1CF8EB" w14:textId="77777777" w:rsidR="001760AC" w:rsidRDefault="001760AC">
      <w:r>
        <w:continuationSeparator/>
      </w:r>
    </w:p>
    <w:p w14:paraId="38864994" w14:textId="77777777" w:rsidR="001760AC" w:rsidRDefault="00176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6E24" w14:textId="77777777" w:rsidR="00171F4B" w:rsidRPr="009C5E6A" w:rsidRDefault="00171F4B">
    <w:pPr>
      <w:pStyle w:val="Voettekst"/>
    </w:pPr>
  </w:p>
  <w:p w14:paraId="278E1B25" w14:textId="77777777" w:rsidR="00171F4B" w:rsidRPr="009C5E6A" w:rsidRDefault="00171F4B"/>
  <w:tbl>
    <w:tblPr>
      <w:tblW w:w="9900" w:type="dxa"/>
      <w:tblLayout w:type="fixed"/>
      <w:tblCellMar>
        <w:left w:w="0" w:type="dxa"/>
        <w:right w:w="0" w:type="dxa"/>
      </w:tblCellMar>
      <w:tblLook w:val="0000" w:firstRow="0" w:lastRow="0" w:firstColumn="0" w:lastColumn="0" w:noHBand="0" w:noVBand="0"/>
    </w:tblPr>
    <w:tblGrid>
      <w:gridCol w:w="7752"/>
      <w:gridCol w:w="2148"/>
    </w:tblGrid>
    <w:tr w:rsidR="00171F4B" w:rsidRPr="009C5E6A" w14:paraId="68711670" w14:textId="77777777" w:rsidTr="0E221D5D">
      <w:trPr>
        <w:trHeight w:hRule="exact" w:val="240"/>
      </w:trPr>
      <w:tc>
        <w:tcPr>
          <w:tcW w:w="7752" w:type="dxa"/>
        </w:tcPr>
        <w:p w14:paraId="11B41989" w14:textId="77777777" w:rsidR="00171F4B" w:rsidRPr="009C5E6A" w:rsidRDefault="00171F4B" w:rsidP="002B153C">
          <w:r w:rsidRPr="009C5E6A">
            <w:t>VE</w:t>
          </w:r>
          <w:smartTag w:uri="urn:schemas-microsoft-com:office:smarttags" w:element="PersonName">
            <w:r w:rsidRPr="009C5E6A">
              <w:t>R</w:t>
            </w:r>
          </w:smartTag>
          <w:smartTag w:uri="urn:schemas-microsoft-com:office:smarttags" w:element="PersonName">
            <w:r w:rsidRPr="009C5E6A">
              <w:t>T</w:t>
            </w:r>
          </w:smartTag>
          <w:smartTag w:uri="urn:schemas-microsoft-com:office:smarttags" w:element="PersonName">
            <w:r w:rsidRPr="009C5E6A">
              <w:t>R</w:t>
            </w:r>
          </w:smartTag>
          <w:r w:rsidRPr="009C5E6A">
            <w:t>OU</w:t>
          </w:r>
          <w:smartTag w:uri="urn:schemas-microsoft-com:office:smarttags" w:element="PersonName">
            <w:r w:rsidRPr="009C5E6A">
              <w:t>WEL</w:t>
            </w:r>
          </w:smartTag>
          <w:r w:rsidRPr="009C5E6A">
            <w:t>IJK</w:t>
          </w:r>
        </w:p>
      </w:tc>
      <w:tc>
        <w:tcPr>
          <w:tcW w:w="2148" w:type="dxa"/>
        </w:tcPr>
        <w:p w14:paraId="45444DFF" w14:textId="77777777" w:rsidR="00171F4B" w:rsidRPr="009C5E6A" w:rsidRDefault="00171F4B" w:rsidP="00600CF0">
          <w:pPr>
            <w:pStyle w:val="Huisstijl-Paginanummering"/>
          </w:pPr>
          <w:r w:rsidRPr="009C5E6A">
            <w:rPr>
              <w:rStyle w:val="Huisstijl-GegevenCharChar"/>
            </w:rPr>
            <w:t xml:space="preserve">Pagina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516C59">
            <w:rPr>
              <w:rStyle w:val="Huisstijl-GegevenCharChar"/>
            </w:rPr>
            <w:t>1</w:t>
          </w:r>
          <w:r w:rsidRPr="009C5E6A">
            <w:rPr>
              <w:rStyle w:val="Huisstijl-GegevenCharChar"/>
            </w:rPr>
            <w:fldChar w:fldCharType="end"/>
          </w:r>
          <w:r w:rsidRPr="009C5E6A">
            <w:rPr>
              <w:rStyle w:val="Huisstijl-GegevenCharChar"/>
            </w:rPr>
            <w:t xml:space="preserve"> van</w:t>
          </w:r>
          <w:r w:rsidRPr="009C5E6A">
            <w:t xml:space="preserve"> </w:t>
          </w:r>
          <w:fldSimple w:instr=" NUMPAGES   \* MERGEFORMAT ">
            <w:r w:rsidR="00516C59">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71F4B" w:rsidRPr="009C5E6A" w14:paraId="365EAC23" w14:textId="77777777">
      <w:trPr>
        <w:trHeight w:hRule="exact" w:val="240"/>
      </w:trPr>
      <w:tc>
        <w:tcPr>
          <w:tcW w:w="7752" w:type="dxa"/>
        </w:tcPr>
        <w:p w14:paraId="442F9EBF" w14:textId="77777777" w:rsidR="00171F4B" w:rsidRPr="009C5E6A" w:rsidRDefault="00171F4B" w:rsidP="002B153C">
          <w:bookmarkStart w:id="0" w:name="bmVoettekst1"/>
        </w:p>
      </w:tc>
      <w:tc>
        <w:tcPr>
          <w:tcW w:w="2148" w:type="dxa"/>
        </w:tcPr>
        <w:p w14:paraId="71E9EE0F" w14:textId="77777777" w:rsidR="00171F4B" w:rsidRPr="009C5E6A" w:rsidRDefault="00171F4B" w:rsidP="00600CF0">
          <w:pPr>
            <w:pStyle w:val="Huisstijl-Paginanummering"/>
          </w:pPr>
          <w:r w:rsidRPr="009C5E6A">
            <w:rPr>
              <w:rStyle w:val="Huisstijl-GegevenCharChar"/>
            </w:rPr>
            <w:fldChar w:fldCharType="begin"/>
          </w:r>
          <w:r w:rsidRPr="009C5E6A">
            <w:rPr>
              <w:rStyle w:val="Huisstijl-GegevenCharChar"/>
            </w:rPr>
            <w:instrText xml:space="preserve"> DOCPROPERTY  L_PAGE  \* MERGEFORMAT </w:instrText>
          </w:r>
          <w:r w:rsidRPr="009C5E6A">
            <w:rPr>
              <w:rStyle w:val="Huisstijl-GegevenCharChar"/>
            </w:rPr>
            <w:fldChar w:fldCharType="separate"/>
          </w:r>
          <w:r w:rsidR="00516C59">
            <w:rPr>
              <w:rStyle w:val="Huisstijl-GegevenCharChar"/>
            </w:rPr>
            <w:t>Pagina</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516C59">
            <w:rPr>
              <w:rStyle w:val="Huisstijl-GegevenCharChar"/>
            </w:rPr>
            <w:t>1</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DOCPROPERTY  L_PAGEOF  \* MERGEFORMAT </w:instrText>
          </w:r>
          <w:r w:rsidRPr="009C5E6A">
            <w:rPr>
              <w:rStyle w:val="Huisstijl-GegevenCharChar"/>
            </w:rPr>
            <w:fldChar w:fldCharType="separate"/>
          </w:r>
          <w:r w:rsidR="00516C59">
            <w:rPr>
              <w:rStyle w:val="Huisstijl-GegevenCharChar"/>
            </w:rPr>
            <w:t>van</w:t>
          </w:r>
          <w:r w:rsidRPr="009C5E6A">
            <w:rPr>
              <w:rStyle w:val="Huisstijl-GegevenCharChar"/>
            </w:rPr>
            <w:fldChar w:fldCharType="end"/>
          </w:r>
          <w:r w:rsidRPr="009C5E6A">
            <w:rPr>
              <w:rStyle w:val="Huisstijl-GegevenCharChar"/>
            </w:rPr>
            <w:t xml:space="preserve"> </w:t>
          </w:r>
          <w:fldSimple w:instr=" NUMPAGES   \* MERGEFORMAT ">
            <w:r w:rsidR="00516C59">
              <w:t>1</w:t>
            </w:r>
          </w:fldSimple>
        </w:p>
      </w:tc>
    </w:tr>
    <w:bookmarkEnd w:id="0"/>
  </w:tbl>
  <w:p w14:paraId="68FE89C3" w14:textId="77777777" w:rsidR="00171F4B" w:rsidRPr="009C5E6A" w:rsidRDefault="00171F4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5078B" w:rsidRPr="009C5E6A" w14:paraId="19418FAA" w14:textId="77777777" w:rsidTr="00C777FE">
      <w:trPr>
        <w:trHeight w:hRule="exact" w:val="240"/>
      </w:trPr>
      <w:tc>
        <w:tcPr>
          <w:tcW w:w="7752" w:type="dxa"/>
        </w:tcPr>
        <w:p w14:paraId="1D563502" w14:textId="77777777" w:rsidR="00A5078B" w:rsidRPr="009C5E6A" w:rsidRDefault="00A5078B" w:rsidP="00A5078B"/>
      </w:tc>
      <w:tc>
        <w:tcPr>
          <w:tcW w:w="2148" w:type="dxa"/>
        </w:tcPr>
        <w:p w14:paraId="0F3C597B" w14:textId="77777777" w:rsidR="00A5078B" w:rsidRPr="009C5E6A" w:rsidRDefault="00A5078B" w:rsidP="00A5078B">
          <w:pPr>
            <w:pStyle w:val="Huisstijl-Paginanummering"/>
          </w:pPr>
          <w:r w:rsidRPr="009C5E6A">
            <w:rPr>
              <w:rStyle w:val="Huisstijl-GegevenCharChar"/>
            </w:rPr>
            <w:fldChar w:fldCharType="begin"/>
          </w:r>
          <w:r w:rsidRPr="009C5E6A">
            <w:rPr>
              <w:rStyle w:val="Huisstijl-GegevenCharChar"/>
            </w:rPr>
            <w:instrText xml:space="preserve"> DOCPROPERTY  L_PAGE  \* MERGEFORMAT </w:instrText>
          </w:r>
          <w:r w:rsidRPr="009C5E6A">
            <w:rPr>
              <w:rStyle w:val="Huisstijl-GegevenCharChar"/>
            </w:rPr>
            <w:fldChar w:fldCharType="separate"/>
          </w:r>
          <w:r>
            <w:rPr>
              <w:rStyle w:val="Huisstijl-GegevenCharChar"/>
            </w:rPr>
            <w:t>Pagina</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Pr>
              <w:rStyle w:val="Huisstijl-GegevenCharChar"/>
            </w:rPr>
            <w:t>1</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DOCPROPERTY  L_PAGEOF  \* MERGEFORMAT </w:instrText>
          </w:r>
          <w:r w:rsidRPr="009C5E6A">
            <w:rPr>
              <w:rStyle w:val="Huisstijl-GegevenCharChar"/>
            </w:rPr>
            <w:fldChar w:fldCharType="separate"/>
          </w:r>
          <w:r>
            <w:rPr>
              <w:rStyle w:val="Huisstijl-GegevenCharChar"/>
            </w:rPr>
            <w:t>van</w:t>
          </w:r>
          <w:r w:rsidRPr="009C5E6A">
            <w:rPr>
              <w:rStyle w:val="Huisstijl-GegevenCharChar"/>
            </w:rPr>
            <w:fldChar w:fldCharType="end"/>
          </w:r>
          <w:r w:rsidRPr="009C5E6A">
            <w:rPr>
              <w:rStyle w:val="Huisstijl-GegevenCharChar"/>
            </w:rPr>
            <w:t xml:space="preserve"> </w:t>
          </w:r>
          <w:fldSimple w:instr=" NUMPAGES   \* MERGEFORMAT ">
            <w:r>
              <w:t>1</w:t>
            </w:r>
          </w:fldSimple>
        </w:p>
      </w:tc>
    </w:tr>
  </w:tbl>
  <w:p w14:paraId="532221F0" w14:textId="493EAC1B" w:rsidR="00171F4B" w:rsidRPr="00CA525D" w:rsidRDefault="00171F4B" w:rsidP="00CA525D">
    <w:pPr>
      <w:pStyle w:val="Voettekst"/>
      <w:ind w:left="7264"/>
      <w:rPr>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70CA" w14:textId="77777777" w:rsidR="001760AC" w:rsidRDefault="001760AC">
      <w:r>
        <w:separator/>
      </w:r>
    </w:p>
    <w:p w14:paraId="635AEAB8" w14:textId="77777777" w:rsidR="001760AC" w:rsidRDefault="001760AC"/>
  </w:footnote>
  <w:footnote w:type="continuationSeparator" w:id="0">
    <w:p w14:paraId="329CE33E" w14:textId="77777777" w:rsidR="001760AC" w:rsidRDefault="001760AC">
      <w:r>
        <w:continuationSeparator/>
      </w:r>
    </w:p>
    <w:p w14:paraId="47C69DE9" w14:textId="77777777" w:rsidR="001760AC" w:rsidRDefault="00176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4BEB" w14:textId="77777777" w:rsidR="00171F4B" w:rsidRPr="009C5E6A" w:rsidRDefault="00171F4B">
    <w:pPr>
      <w:pStyle w:val="Koptekst"/>
    </w:pPr>
  </w:p>
  <w:p w14:paraId="48F82833" w14:textId="77777777" w:rsidR="00171F4B" w:rsidRPr="009C5E6A" w:rsidRDefault="00171F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761C" w14:textId="159547F3" w:rsidR="00171F4B" w:rsidRPr="009C5E6A" w:rsidRDefault="00A5078B" w:rsidP="00BC4AE3">
    <w:pPr>
      <w:pStyle w:val="Koptekst"/>
    </w:pPr>
    <w:r>
      <w:rPr>
        <w:noProof/>
      </w:rPr>
      <mc:AlternateContent>
        <mc:Choice Requires="wps">
          <w:drawing>
            <wp:anchor distT="0" distB="0" distL="114300" distR="114300" simplePos="0" relativeHeight="251658240" behindDoc="0" locked="0" layoutInCell="1" allowOverlap="1" wp14:anchorId="5998298D" wp14:editId="394E8D73">
              <wp:simplePos x="0" y="0"/>
              <wp:positionH relativeFrom="column">
                <wp:posOffset>2457450</wp:posOffset>
              </wp:positionH>
              <wp:positionV relativeFrom="page">
                <wp:posOffset>-88900</wp:posOffset>
              </wp:positionV>
              <wp:extent cx="4025900" cy="174625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71F4B" w14:paraId="1D619587" w14:textId="77777777">
                            <w:trPr>
                              <w:trHeight w:val="2636"/>
                            </w:trPr>
                            <w:tc>
                              <w:tcPr>
                                <w:tcW w:w="737" w:type="dxa"/>
                              </w:tcPr>
                              <w:p w14:paraId="5AB6519C" w14:textId="77777777" w:rsidR="00171F4B" w:rsidRDefault="00171F4B" w:rsidP="00B42DFA">
                                <w:pPr>
                                  <w:spacing w:line="240" w:lineRule="auto"/>
                                </w:pPr>
                                <w:bookmarkStart w:id="1" w:name="bm_BZlogo"/>
                                <w:bookmarkEnd w:id="1"/>
                              </w:p>
                            </w:tc>
                            <w:tc>
                              <w:tcPr>
                                <w:tcW w:w="5263" w:type="dxa"/>
                              </w:tcPr>
                              <w:p w14:paraId="1F65BF1E" w14:textId="602882C1" w:rsidR="00171F4B" w:rsidRDefault="00A5078B" w:rsidP="00B42DFA">
                                <w:pPr>
                                  <w:spacing w:line="240" w:lineRule="auto"/>
                                </w:pPr>
                                <w:r w:rsidRPr="00311AE1">
                                  <w:rPr>
                                    <w:noProof/>
                                  </w:rPr>
                                  <w:drawing>
                                    <wp:inline distT="0" distB="0" distL="0" distR="0" wp14:anchorId="495A90D0" wp14:editId="76B02FD9">
                                      <wp:extent cx="2446020" cy="165354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53540"/>
                                              </a:xfrm>
                                              <a:prstGeom prst="rect">
                                                <a:avLst/>
                                              </a:prstGeom>
                                              <a:noFill/>
                                              <a:ln>
                                                <a:noFill/>
                                              </a:ln>
                                            </pic:spPr>
                                          </pic:pic>
                                        </a:graphicData>
                                      </a:graphic>
                                    </wp:inline>
                                  </w:drawing>
                                </w:r>
                                <w:bookmarkStart w:id="2" w:name="bm_headerlogo"/>
                                <w:bookmarkEnd w:id="2"/>
                              </w:p>
                            </w:tc>
                          </w:tr>
                        </w:tbl>
                        <w:p w14:paraId="43B2154A" w14:textId="77777777" w:rsidR="00171F4B" w:rsidRDefault="00171F4B"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8298D" id="_x0000_t202" coordsize="21600,21600" o:spt="202" path="m,l,21600r21600,l21600,xe">
              <v:stroke joinstyle="miter"/>
              <v:path gradientshapeok="t" o:connecttype="rect"/>
            </v:shapetype>
            <v:shape id="Text Box 31" o:spid="_x0000_s1026" type="#_x0000_t202" style="position:absolute;margin-left:193.5pt;margin-top:-7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71F4B" w14:paraId="1D619587" w14:textId="77777777">
                      <w:trPr>
                        <w:trHeight w:val="2636"/>
                      </w:trPr>
                      <w:tc>
                        <w:tcPr>
                          <w:tcW w:w="737" w:type="dxa"/>
                        </w:tcPr>
                        <w:p w14:paraId="5AB6519C" w14:textId="77777777" w:rsidR="00171F4B" w:rsidRDefault="00171F4B" w:rsidP="00B42DFA">
                          <w:pPr>
                            <w:spacing w:line="240" w:lineRule="auto"/>
                          </w:pPr>
                          <w:bookmarkStart w:id="3" w:name="bm_BZlogo"/>
                          <w:bookmarkEnd w:id="3"/>
                        </w:p>
                      </w:tc>
                      <w:tc>
                        <w:tcPr>
                          <w:tcW w:w="5263" w:type="dxa"/>
                        </w:tcPr>
                        <w:p w14:paraId="1F65BF1E" w14:textId="602882C1" w:rsidR="00171F4B" w:rsidRDefault="00A5078B" w:rsidP="00B42DFA">
                          <w:pPr>
                            <w:spacing w:line="240" w:lineRule="auto"/>
                          </w:pPr>
                          <w:r w:rsidRPr="00311AE1">
                            <w:rPr>
                              <w:noProof/>
                            </w:rPr>
                            <w:drawing>
                              <wp:inline distT="0" distB="0" distL="0" distR="0" wp14:anchorId="495A90D0" wp14:editId="76B02FD9">
                                <wp:extent cx="2446020" cy="165354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53540"/>
                                        </a:xfrm>
                                        <a:prstGeom prst="rect">
                                          <a:avLst/>
                                        </a:prstGeom>
                                        <a:noFill/>
                                        <a:ln>
                                          <a:noFill/>
                                        </a:ln>
                                      </pic:spPr>
                                    </pic:pic>
                                  </a:graphicData>
                                </a:graphic>
                              </wp:inline>
                            </w:drawing>
                          </w:r>
                          <w:bookmarkStart w:id="4" w:name="bm_headerlogo"/>
                          <w:bookmarkEnd w:id="4"/>
                        </w:p>
                      </w:tc>
                    </w:tr>
                  </w:tbl>
                  <w:p w14:paraId="43B2154A" w14:textId="77777777" w:rsidR="00171F4B" w:rsidRDefault="00171F4B" w:rsidP="00092C5F"/>
                </w:txbxContent>
              </v:textbox>
              <w10:wrap anchory="page"/>
            </v:shape>
          </w:pict>
        </mc:Fallback>
      </mc:AlternateContent>
    </w:r>
  </w:p>
  <w:p w14:paraId="0551F52E" w14:textId="77777777" w:rsidR="00171F4B" w:rsidRPr="009C5E6A" w:rsidRDefault="00171F4B" w:rsidP="00C84D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4671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8CA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14F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521D6A"/>
    <w:lvl w:ilvl="0">
      <w:start w:val="1"/>
      <w:numFmt w:val="decimal"/>
      <w:pStyle w:val="Lijstnummering2"/>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00389F"/>
    <w:multiLevelType w:val="multilevel"/>
    <w:tmpl w:val="5AEEDE88"/>
    <w:numStyleLink w:val="StyleBulleted"/>
  </w:abstractNum>
  <w:abstractNum w:abstractNumId="15" w15:restartNumberingAfterBreak="0">
    <w:nsid w:val="3ADC3C4A"/>
    <w:multiLevelType w:val="multilevel"/>
    <w:tmpl w:val="9F0C18F8"/>
    <w:lvl w:ilvl="0">
      <w:start w:val="1"/>
      <w:numFmt w:val="decimal"/>
      <w:pStyle w:val="Lijstnummering"/>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6" w15:restartNumberingAfterBreak="0">
    <w:nsid w:val="3FBE2438"/>
    <w:multiLevelType w:val="hybridMultilevel"/>
    <w:tmpl w:val="E2FA1BF6"/>
    <w:lvl w:ilvl="0" w:tplc="2C74E9C8">
      <w:start w:val="1"/>
      <w:numFmt w:val="decimal"/>
      <w:lvlText w:val="%1."/>
      <w:lvlJc w:val="left"/>
      <w:pPr>
        <w:ind w:left="36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DC095E"/>
    <w:multiLevelType w:val="hybridMultilevel"/>
    <w:tmpl w:val="734E12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5D0731EE"/>
    <w:multiLevelType w:val="multilevel"/>
    <w:tmpl w:val="C6A2B8B4"/>
    <w:numStyleLink w:val="StyleNumbered"/>
  </w:abstractNum>
  <w:abstractNum w:abstractNumId="2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4" w15:restartNumberingAfterBreak="0">
    <w:nsid w:val="65441EC1"/>
    <w:multiLevelType w:val="multilevel"/>
    <w:tmpl w:val="73E8F73E"/>
    <w:lvl w:ilvl="0">
      <w:start w:val="1"/>
      <w:numFmt w:val="bullet"/>
      <w:pStyle w:val="Lijstopsomteken"/>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5"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6" w15:restartNumberingAfterBreak="0">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16cid:durableId="1393502629">
    <w:abstractNumId w:val="11"/>
  </w:num>
  <w:num w:numId="2" w16cid:durableId="991064348">
    <w:abstractNumId w:val="7"/>
  </w:num>
  <w:num w:numId="3" w16cid:durableId="282200943">
    <w:abstractNumId w:val="6"/>
  </w:num>
  <w:num w:numId="4" w16cid:durableId="1383166088">
    <w:abstractNumId w:val="5"/>
  </w:num>
  <w:num w:numId="5" w16cid:durableId="721099677">
    <w:abstractNumId w:val="4"/>
  </w:num>
  <w:num w:numId="6" w16cid:durableId="1421097518">
    <w:abstractNumId w:val="15"/>
  </w:num>
  <w:num w:numId="7" w16cid:durableId="2092895490">
    <w:abstractNumId w:val="3"/>
  </w:num>
  <w:num w:numId="8" w16cid:durableId="1425607819">
    <w:abstractNumId w:val="2"/>
  </w:num>
  <w:num w:numId="9" w16cid:durableId="779448273">
    <w:abstractNumId w:val="1"/>
  </w:num>
  <w:num w:numId="10" w16cid:durableId="1206677871">
    <w:abstractNumId w:val="0"/>
  </w:num>
  <w:num w:numId="11" w16cid:durableId="1888373795">
    <w:abstractNumId w:val="9"/>
  </w:num>
  <w:num w:numId="12" w16cid:durableId="953905017">
    <w:abstractNumId w:val="12"/>
  </w:num>
  <w:num w:numId="13" w16cid:durableId="393627122">
    <w:abstractNumId w:val="18"/>
  </w:num>
  <w:num w:numId="14" w16cid:durableId="1617830375">
    <w:abstractNumId w:val="13"/>
  </w:num>
  <w:num w:numId="15" w16cid:durableId="1029061810">
    <w:abstractNumId w:val="10"/>
  </w:num>
  <w:num w:numId="16" w16cid:durableId="706685058">
    <w:abstractNumId w:val="10"/>
  </w:num>
  <w:num w:numId="17" w16cid:durableId="355617671">
    <w:abstractNumId w:val="10"/>
  </w:num>
  <w:num w:numId="18" w16cid:durableId="50347247">
    <w:abstractNumId w:val="10"/>
  </w:num>
  <w:num w:numId="19" w16cid:durableId="780799795">
    <w:abstractNumId w:val="10"/>
  </w:num>
  <w:num w:numId="20" w16cid:durableId="58868932">
    <w:abstractNumId w:val="23"/>
  </w:num>
  <w:num w:numId="21" w16cid:durableId="23673851">
    <w:abstractNumId w:val="23"/>
  </w:num>
  <w:num w:numId="22" w16cid:durableId="1990209378">
    <w:abstractNumId w:val="23"/>
  </w:num>
  <w:num w:numId="23" w16cid:durableId="1219710089">
    <w:abstractNumId w:val="23"/>
  </w:num>
  <w:num w:numId="24" w16cid:durableId="1623071975">
    <w:abstractNumId w:val="10"/>
  </w:num>
  <w:num w:numId="25" w16cid:durableId="171798153">
    <w:abstractNumId w:val="10"/>
  </w:num>
  <w:num w:numId="26" w16cid:durableId="260338529">
    <w:abstractNumId w:val="10"/>
  </w:num>
  <w:num w:numId="27" w16cid:durableId="1482499321">
    <w:abstractNumId w:val="10"/>
  </w:num>
  <w:num w:numId="28" w16cid:durableId="1544125757">
    <w:abstractNumId w:val="10"/>
  </w:num>
  <w:num w:numId="29" w16cid:durableId="1584026060">
    <w:abstractNumId w:val="23"/>
  </w:num>
  <w:num w:numId="30" w16cid:durableId="345178120">
    <w:abstractNumId w:val="23"/>
  </w:num>
  <w:num w:numId="31" w16cid:durableId="53821486">
    <w:abstractNumId w:val="23"/>
  </w:num>
  <w:num w:numId="32" w16cid:durableId="1727028086">
    <w:abstractNumId w:val="23"/>
  </w:num>
  <w:num w:numId="33" w16cid:durableId="210458062">
    <w:abstractNumId w:val="11"/>
  </w:num>
  <w:num w:numId="34" w16cid:durableId="1612935816">
    <w:abstractNumId w:val="7"/>
  </w:num>
  <w:num w:numId="35" w16cid:durableId="151222170">
    <w:abstractNumId w:val="15"/>
  </w:num>
  <w:num w:numId="36" w16cid:durableId="1901941405">
    <w:abstractNumId w:val="3"/>
  </w:num>
  <w:num w:numId="37" w16cid:durableId="2026326386">
    <w:abstractNumId w:val="22"/>
  </w:num>
  <w:num w:numId="38" w16cid:durableId="2031836951">
    <w:abstractNumId w:val="8"/>
  </w:num>
  <w:num w:numId="39" w16cid:durableId="635991543">
    <w:abstractNumId w:val="19"/>
  </w:num>
  <w:num w:numId="40" w16cid:durableId="1304120909">
    <w:abstractNumId w:val="25"/>
  </w:num>
  <w:num w:numId="41" w16cid:durableId="1673559098">
    <w:abstractNumId w:val="14"/>
  </w:num>
  <w:num w:numId="42" w16cid:durableId="209810512">
    <w:abstractNumId w:val="26"/>
  </w:num>
  <w:num w:numId="43" w16cid:durableId="744494338">
    <w:abstractNumId w:val="24"/>
  </w:num>
  <w:num w:numId="44" w16cid:durableId="102381371">
    <w:abstractNumId w:val="20"/>
  </w:num>
  <w:num w:numId="45" w16cid:durableId="191037477">
    <w:abstractNumId w:val="27"/>
  </w:num>
  <w:num w:numId="46" w16cid:durableId="1555658682">
    <w:abstractNumId w:val="21"/>
  </w:num>
  <w:num w:numId="47" w16cid:durableId="1524130727">
    <w:abstractNumId w:val="16"/>
  </w:num>
  <w:num w:numId="48" w16cid:durableId="2017876929">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A118D5-E0B5-4FD5-BED8-EB5935208A9B}"/>
    <w:docVar w:name="dgnword-eventsink" w:val="2195841599312"/>
  </w:docVars>
  <w:rsids>
    <w:rsidRoot w:val="009C5E6A"/>
    <w:rsid w:val="000030FE"/>
    <w:rsid w:val="000050BB"/>
    <w:rsid w:val="00007CA7"/>
    <w:rsid w:val="000104DA"/>
    <w:rsid w:val="0001192B"/>
    <w:rsid w:val="00013862"/>
    <w:rsid w:val="00015C6D"/>
    <w:rsid w:val="00020189"/>
    <w:rsid w:val="00020EE4"/>
    <w:rsid w:val="00022587"/>
    <w:rsid w:val="00022E81"/>
    <w:rsid w:val="00023E9A"/>
    <w:rsid w:val="00031CCA"/>
    <w:rsid w:val="00034A84"/>
    <w:rsid w:val="000353D5"/>
    <w:rsid w:val="00035E67"/>
    <w:rsid w:val="00043D9E"/>
    <w:rsid w:val="0005134E"/>
    <w:rsid w:val="000527C8"/>
    <w:rsid w:val="000543E2"/>
    <w:rsid w:val="00054784"/>
    <w:rsid w:val="00055679"/>
    <w:rsid w:val="000574E1"/>
    <w:rsid w:val="00060DE0"/>
    <w:rsid w:val="00062BCF"/>
    <w:rsid w:val="00071F28"/>
    <w:rsid w:val="0007383E"/>
    <w:rsid w:val="00080A91"/>
    <w:rsid w:val="000826C6"/>
    <w:rsid w:val="00082760"/>
    <w:rsid w:val="000835AD"/>
    <w:rsid w:val="0008616E"/>
    <w:rsid w:val="000862F1"/>
    <w:rsid w:val="00087230"/>
    <w:rsid w:val="00092799"/>
    <w:rsid w:val="00092C5F"/>
    <w:rsid w:val="00096680"/>
    <w:rsid w:val="000A0081"/>
    <w:rsid w:val="000A1682"/>
    <w:rsid w:val="000A174A"/>
    <w:rsid w:val="000A1AED"/>
    <w:rsid w:val="000A1F58"/>
    <w:rsid w:val="000A29F8"/>
    <w:rsid w:val="000A3B0D"/>
    <w:rsid w:val="000A4171"/>
    <w:rsid w:val="000A480F"/>
    <w:rsid w:val="000A5510"/>
    <w:rsid w:val="000A65AC"/>
    <w:rsid w:val="000A6A69"/>
    <w:rsid w:val="000B3746"/>
    <w:rsid w:val="000B56C9"/>
    <w:rsid w:val="000B6C48"/>
    <w:rsid w:val="000B7128"/>
    <w:rsid w:val="000B7281"/>
    <w:rsid w:val="000B7FAB"/>
    <w:rsid w:val="000C0C69"/>
    <w:rsid w:val="000C1D25"/>
    <w:rsid w:val="000C3449"/>
    <w:rsid w:val="000C3EA9"/>
    <w:rsid w:val="000C5E8B"/>
    <w:rsid w:val="000D1B10"/>
    <w:rsid w:val="000D3950"/>
    <w:rsid w:val="000D595D"/>
    <w:rsid w:val="000E1107"/>
    <w:rsid w:val="000F5BE0"/>
    <w:rsid w:val="001013D2"/>
    <w:rsid w:val="00101D21"/>
    <w:rsid w:val="0010436A"/>
    <w:rsid w:val="00104D99"/>
    <w:rsid w:val="00105AEE"/>
    <w:rsid w:val="001075CB"/>
    <w:rsid w:val="00107C9D"/>
    <w:rsid w:val="00112243"/>
    <w:rsid w:val="0011303B"/>
    <w:rsid w:val="001150C9"/>
    <w:rsid w:val="00116088"/>
    <w:rsid w:val="001217D6"/>
    <w:rsid w:val="00123704"/>
    <w:rsid w:val="001270C7"/>
    <w:rsid w:val="00127C7F"/>
    <w:rsid w:val="001312C9"/>
    <w:rsid w:val="001318A4"/>
    <w:rsid w:val="00132CC3"/>
    <w:rsid w:val="001350E7"/>
    <w:rsid w:val="00135F63"/>
    <w:rsid w:val="001362E7"/>
    <w:rsid w:val="00142B79"/>
    <w:rsid w:val="0014446A"/>
    <w:rsid w:val="00144F17"/>
    <w:rsid w:val="0014786A"/>
    <w:rsid w:val="00147E95"/>
    <w:rsid w:val="001516A4"/>
    <w:rsid w:val="00151E5F"/>
    <w:rsid w:val="00151EB5"/>
    <w:rsid w:val="001569AB"/>
    <w:rsid w:val="001569EA"/>
    <w:rsid w:val="001571A2"/>
    <w:rsid w:val="00164231"/>
    <w:rsid w:val="00164ED2"/>
    <w:rsid w:val="00165C45"/>
    <w:rsid w:val="001669BE"/>
    <w:rsid w:val="00171F4B"/>
    <w:rsid w:val="001726F3"/>
    <w:rsid w:val="00175C21"/>
    <w:rsid w:val="001760AC"/>
    <w:rsid w:val="00176B48"/>
    <w:rsid w:val="001819CD"/>
    <w:rsid w:val="0018388E"/>
    <w:rsid w:val="00185576"/>
    <w:rsid w:val="00185951"/>
    <w:rsid w:val="00186811"/>
    <w:rsid w:val="001902DE"/>
    <w:rsid w:val="00192738"/>
    <w:rsid w:val="00193858"/>
    <w:rsid w:val="00195C58"/>
    <w:rsid w:val="0019681B"/>
    <w:rsid w:val="00196D1D"/>
    <w:rsid w:val="001A1041"/>
    <w:rsid w:val="001A2BEA"/>
    <w:rsid w:val="001A6D93"/>
    <w:rsid w:val="001B0BC2"/>
    <w:rsid w:val="001C094B"/>
    <w:rsid w:val="001D47BA"/>
    <w:rsid w:val="001D4A9C"/>
    <w:rsid w:val="001E0B0C"/>
    <w:rsid w:val="001E1030"/>
    <w:rsid w:val="001E34C6"/>
    <w:rsid w:val="001E46B3"/>
    <w:rsid w:val="001E5581"/>
    <w:rsid w:val="001E618D"/>
    <w:rsid w:val="001F3C70"/>
    <w:rsid w:val="00204DE8"/>
    <w:rsid w:val="00206281"/>
    <w:rsid w:val="0021228E"/>
    <w:rsid w:val="00212C5E"/>
    <w:rsid w:val="00214F2B"/>
    <w:rsid w:val="00216367"/>
    <w:rsid w:val="00223930"/>
    <w:rsid w:val="002258D3"/>
    <w:rsid w:val="0022711A"/>
    <w:rsid w:val="00232D7B"/>
    <w:rsid w:val="00234793"/>
    <w:rsid w:val="002428E3"/>
    <w:rsid w:val="002442BD"/>
    <w:rsid w:val="00244E5B"/>
    <w:rsid w:val="00251CC7"/>
    <w:rsid w:val="0025322D"/>
    <w:rsid w:val="002607CA"/>
    <w:rsid w:val="00260BAF"/>
    <w:rsid w:val="00264424"/>
    <w:rsid w:val="002650F7"/>
    <w:rsid w:val="0027350D"/>
    <w:rsid w:val="00273B06"/>
    <w:rsid w:val="00273F3B"/>
    <w:rsid w:val="00275984"/>
    <w:rsid w:val="00276452"/>
    <w:rsid w:val="00280F74"/>
    <w:rsid w:val="002814CA"/>
    <w:rsid w:val="00281752"/>
    <w:rsid w:val="0028393E"/>
    <w:rsid w:val="00285977"/>
    <w:rsid w:val="00286998"/>
    <w:rsid w:val="0029019E"/>
    <w:rsid w:val="00291AB7"/>
    <w:rsid w:val="00293A74"/>
    <w:rsid w:val="002A66A6"/>
    <w:rsid w:val="002B0F9B"/>
    <w:rsid w:val="002B153C"/>
    <w:rsid w:val="002B39FC"/>
    <w:rsid w:val="002C220E"/>
    <w:rsid w:val="002C5327"/>
    <w:rsid w:val="002D23D7"/>
    <w:rsid w:val="002D317B"/>
    <w:rsid w:val="002D4784"/>
    <w:rsid w:val="002D502D"/>
    <w:rsid w:val="002D60A0"/>
    <w:rsid w:val="002E06E2"/>
    <w:rsid w:val="002E0F69"/>
    <w:rsid w:val="002E4F52"/>
    <w:rsid w:val="002E7C0A"/>
    <w:rsid w:val="002F67AA"/>
    <w:rsid w:val="003003C4"/>
    <w:rsid w:val="00304AAC"/>
    <w:rsid w:val="00312597"/>
    <w:rsid w:val="00312C8A"/>
    <w:rsid w:val="00314773"/>
    <w:rsid w:val="00317B52"/>
    <w:rsid w:val="003215ED"/>
    <w:rsid w:val="003241F3"/>
    <w:rsid w:val="003255AE"/>
    <w:rsid w:val="00327BE6"/>
    <w:rsid w:val="00341FA0"/>
    <w:rsid w:val="00343B40"/>
    <w:rsid w:val="00343C8D"/>
    <w:rsid w:val="00344326"/>
    <w:rsid w:val="00344E82"/>
    <w:rsid w:val="00350466"/>
    <w:rsid w:val="0035145A"/>
    <w:rsid w:val="0035177E"/>
    <w:rsid w:val="00353932"/>
    <w:rsid w:val="0036252A"/>
    <w:rsid w:val="00364D9D"/>
    <w:rsid w:val="00371252"/>
    <w:rsid w:val="00371D0B"/>
    <w:rsid w:val="00371DA4"/>
    <w:rsid w:val="0037421D"/>
    <w:rsid w:val="00374348"/>
    <w:rsid w:val="003757D6"/>
    <w:rsid w:val="0037692A"/>
    <w:rsid w:val="00383DA1"/>
    <w:rsid w:val="00386089"/>
    <w:rsid w:val="00395575"/>
    <w:rsid w:val="003A0424"/>
    <w:rsid w:val="003A06C8"/>
    <w:rsid w:val="003A0D7C"/>
    <w:rsid w:val="003A6CAD"/>
    <w:rsid w:val="003B09C9"/>
    <w:rsid w:val="003B1788"/>
    <w:rsid w:val="003B6003"/>
    <w:rsid w:val="003B7EE7"/>
    <w:rsid w:val="003C28C9"/>
    <w:rsid w:val="003D39EC"/>
    <w:rsid w:val="003D4457"/>
    <w:rsid w:val="003D5BDE"/>
    <w:rsid w:val="003E0B96"/>
    <w:rsid w:val="003E2087"/>
    <w:rsid w:val="003E288F"/>
    <w:rsid w:val="003E3D54"/>
    <w:rsid w:val="003E3DD5"/>
    <w:rsid w:val="003E4324"/>
    <w:rsid w:val="003E6DC1"/>
    <w:rsid w:val="003F07C6"/>
    <w:rsid w:val="003F09C2"/>
    <w:rsid w:val="003F44B7"/>
    <w:rsid w:val="003F6938"/>
    <w:rsid w:val="00400663"/>
    <w:rsid w:val="00403A14"/>
    <w:rsid w:val="00407B7E"/>
    <w:rsid w:val="004116B2"/>
    <w:rsid w:val="00413D48"/>
    <w:rsid w:val="00416229"/>
    <w:rsid w:val="004211CC"/>
    <w:rsid w:val="00421D2C"/>
    <w:rsid w:val="00423CE7"/>
    <w:rsid w:val="0042430F"/>
    <w:rsid w:val="00425166"/>
    <w:rsid w:val="00434295"/>
    <w:rsid w:val="00436F50"/>
    <w:rsid w:val="00441AC2"/>
    <w:rsid w:val="0044249B"/>
    <w:rsid w:val="00444A31"/>
    <w:rsid w:val="00447892"/>
    <w:rsid w:val="00450AFB"/>
    <w:rsid w:val="00451A5B"/>
    <w:rsid w:val="00452BCD"/>
    <w:rsid w:val="00452CEA"/>
    <w:rsid w:val="004539F1"/>
    <w:rsid w:val="004611EE"/>
    <w:rsid w:val="00465B52"/>
    <w:rsid w:val="004721E4"/>
    <w:rsid w:val="00474B75"/>
    <w:rsid w:val="004758A1"/>
    <w:rsid w:val="00477258"/>
    <w:rsid w:val="0047764A"/>
    <w:rsid w:val="00482A7E"/>
    <w:rsid w:val="00483F0B"/>
    <w:rsid w:val="00495080"/>
    <w:rsid w:val="00496319"/>
    <w:rsid w:val="004976D4"/>
    <w:rsid w:val="004A052B"/>
    <w:rsid w:val="004A2BD0"/>
    <w:rsid w:val="004A5162"/>
    <w:rsid w:val="004A7831"/>
    <w:rsid w:val="004B20CA"/>
    <w:rsid w:val="004B4705"/>
    <w:rsid w:val="004B5465"/>
    <w:rsid w:val="004B7028"/>
    <w:rsid w:val="004C201A"/>
    <w:rsid w:val="004C2487"/>
    <w:rsid w:val="004C4747"/>
    <w:rsid w:val="004C6108"/>
    <w:rsid w:val="004C6AC9"/>
    <w:rsid w:val="004C78A8"/>
    <w:rsid w:val="004D024B"/>
    <w:rsid w:val="004D13D5"/>
    <w:rsid w:val="004D3DBE"/>
    <w:rsid w:val="004D58E8"/>
    <w:rsid w:val="004D6518"/>
    <w:rsid w:val="004D67A0"/>
    <w:rsid w:val="004D69BC"/>
    <w:rsid w:val="004D7081"/>
    <w:rsid w:val="004D72CA"/>
    <w:rsid w:val="004E271C"/>
    <w:rsid w:val="004E4760"/>
    <w:rsid w:val="004F05F8"/>
    <w:rsid w:val="004F0663"/>
    <w:rsid w:val="004F2E09"/>
    <w:rsid w:val="004F44C2"/>
    <w:rsid w:val="00506A0A"/>
    <w:rsid w:val="00506AC9"/>
    <w:rsid w:val="005100E7"/>
    <w:rsid w:val="00513671"/>
    <w:rsid w:val="0051371B"/>
    <w:rsid w:val="00514B01"/>
    <w:rsid w:val="00516022"/>
    <w:rsid w:val="00516C59"/>
    <w:rsid w:val="0051720E"/>
    <w:rsid w:val="005219B8"/>
    <w:rsid w:val="00521CEE"/>
    <w:rsid w:val="0052650D"/>
    <w:rsid w:val="00533D61"/>
    <w:rsid w:val="00536E0E"/>
    <w:rsid w:val="00541146"/>
    <w:rsid w:val="0054258A"/>
    <w:rsid w:val="005429DC"/>
    <w:rsid w:val="00546C7D"/>
    <w:rsid w:val="00547F2F"/>
    <w:rsid w:val="00551D3D"/>
    <w:rsid w:val="005534D2"/>
    <w:rsid w:val="005534E3"/>
    <w:rsid w:val="00564E31"/>
    <w:rsid w:val="00566DED"/>
    <w:rsid w:val="005711EF"/>
    <w:rsid w:val="00573041"/>
    <w:rsid w:val="00575B80"/>
    <w:rsid w:val="00576275"/>
    <w:rsid w:val="0057640F"/>
    <w:rsid w:val="00581BBC"/>
    <w:rsid w:val="005823AF"/>
    <w:rsid w:val="0059561C"/>
    <w:rsid w:val="00596166"/>
    <w:rsid w:val="005B58F8"/>
    <w:rsid w:val="005B64DF"/>
    <w:rsid w:val="005C0F39"/>
    <w:rsid w:val="005C14E1"/>
    <w:rsid w:val="005C1B44"/>
    <w:rsid w:val="005C388F"/>
    <w:rsid w:val="005C3FE0"/>
    <w:rsid w:val="005C54BE"/>
    <w:rsid w:val="005C740C"/>
    <w:rsid w:val="005D0EB4"/>
    <w:rsid w:val="005D1E37"/>
    <w:rsid w:val="005D393C"/>
    <w:rsid w:val="005D71E0"/>
    <w:rsid w:val="005D7F43"/>
    <w:rsid w:val="005E222A"/>
    <w:rsid w:val="005E2FCE"/>
    <w:rsid w:val="005F10ED"/>
    <w:rsid w:val="005F76CA"/>
    <w:rsid w:val="00600CF0"/>
    <w:rsid w:val="00603760"/>
    <w:rsid w:val="006048F4"/>
    <w:rsid w:val="0060660A"/>
    <w:rsid w:val="00610A93"/>
    <w:rsid w:val="00611D31"/>
    <w:rsid w:val="00616676"/>
    <w:rsid w:val="00617A44"/>
    <w:rsid w:val="00621582"/>
    <w:rsid w:val="006215E9"/>
    <w:rsid w:val="00625CD0"/>
    <w:rsid w:val="00625E30"/>
    <w:rsid w:val="00630D90"/>
    <w:rsid w:val="00631900"/>
    <w:rsid w:val="006323B7"/>
    <w:rsid w:val="00640457"/>
    <w:rsid w:val="006405C9"/>
    <w:rsid w:val="00641757"/>
    <w:rsid w:val="0064337F"/>
    <w:rsid w:val="00646551"/>
    <w:rsid w:val="00647E2F"/>
    <w:rsid w:val="0065186F"/>
    <w:rsid w:val="006524B4"/>
    <w:rsid w:val="00653606"/>
    <w:rsid w:val="00654968"/>
    <w:rsid w:val="006550E5"/>
    <w:rsid w:val="006610D6"/>
    <w:rsid w:val="00661591"/>
    <w:rsid w:val="0066632F"/>
    <w:rsid w:val="00674AB0"/>
    <w:rsid w:val="006828A8"/>
    <w:rsid w:val="00682EEB"/>
    <w:rsid w:val="0068727F"/>
    <w:rsid w:val="00687E77"/>
    <w:rsid w:val="00687F5A"/>
    <w:rsid w:val="006906E5"/>
    <w:rsid w:val="00691B52"/>
    <w:rsid w:val="00692397"/>
    <w:rsid w:val="0069450B"/>
    <w:rsid w:val="00694C69"/>
    <w:rsid w:val="00695CB8"/>
    <w:rsid w:val="006A0E00"/>
    <w:rsid w:val="006A1DB3"/>
    <w:rsid w:val="006A250D"/>
    <w:rsid w:val="006A30BE"/>
    <w:rsid w:val="006B775E"/>
    <w:rsid w:val="006C1DA0"/>
    <w:rsid w:val="006C2535"/>
    <w:rsid w:val="006C259D"/>
    <w:rsid w:val="006C2D9B"/>
    <w:rsid w:val="006C441E"/>
    <w:rsid w:val="006C75F2"/>
    <w:rsid w:val="006C7B78"/>
    <w:rsid w:val="006C7B91"/>
    <w:rsid w:val="006C7E39"/>
    <w:rsid w:val="006D0E53"/>
    <w:rsid w:val="006D579E"/>
    <w:rsid w:val="006D5DEF"/>
    <w:rsid w:val="006E3546"/>
    <w:rsid w:val="006E7AB2"/>
    <w:rsid w:val="006E7D82"/>
    <w:rsid w:val="006F0F93"/>
    <w:rsid w:val="006F2493"/>
    <w:rsid w:val="006F31F2"/>
    <w:rsid w:val="006F7B92"/>
    <w:rsid w:val="007033ED"/>
    <w:rsid w:val="00706D0D"/>
    <w:rsid w:val="007117A4"/>
    <w:rsid w:val="007131F3"/>
    <w:rsid w:val="00714DC5"/>
    <w:rsid w:val="007150E7"/>
    <w:rsid w:val="00715237"/>
    <w:rsid w:val="00717741"/>
    <w:rsid w:val="00723118"/>
    <w:rsid w:val="00723B87"/>
    <w:rsid w:val="00723E60"/>
    <w:rsid w:val="007254A5"/>
    <w:rsid w:val="00725748"/>
    <w:rsid w:val="00725795"/>
    <w:rsid w:val="007304B1"/>
    <w:rsid w:val="00733978"/>
    <w:rsid w:val="007368A0"/>
    <w:rsid w:val="0073720D"/>
    <w:rsid w:val="00740712"/>
    <w:rsid w:val="00742AB9"/>
    <w:rsid w:val="007439CA"/>
    <w:rsid w:val="007449AB"/>
    <w:rsid w:val="00747805"/>
    <w:rsid w:val="00750081"/>
    <w:rsid w:val="00754FBF"/>
    <w:rsid w:val="00755B48"/>
    <w:rsid w:val="0075717D"/>
    <w:rsid w:val="0076192F"/>
    <w:rsid w:val="00775BAD"/>
    <w:rsid w:val="0077662C"/>
    <w:rsid w:val="007766E4"/>
    <w:rsid w:val="00783559"/>
    <w:rsid w:val="0078385A"/>
    <w:rsid w:val="00794E68"/>
    <w:rsid w:val="0079613B"/>
    <w:rsid w:val="00797432"/>
    <w:rsid w:val="00797AA5"/>
    <w:rsid w:val="007A0686"/>
    <w:rsid w:val="007A2C7F"/>
    <w:rsid w:val="007A4105"/>
    <w:rsid w:val="007A4402"/>
    <w:rsid w:val="007A5D29"/>
    <w:rsid w:val="007B4503"/>
    <w:rsid w:val="007B4B44"/>
    <w:rsid w:val="007B729C"/>
    <w:rsid w:val="007C2173"/>
    <w:rsid w:val="007C23C2"/>
    <w:rsid w:val="007C406E"/>
    <w:rsid w:val="007C46B8"/>
    <w:rsid w:val="007C5183"/>
    <w:rsid w:val="007D1154"/>
    <w:rsid w:val="007D40D5"/>
    <w:rsid w:val="007D45AF"/>
    <w:rsid w:val="007D5DCF"/>
    <w:rsid w:val="007E3B6C"/>
    <w:rsid w:val="007E453D"/>
    <w:rsid w:val="00800CCA"/>
    <w:rsid w:val="00806120"/>
    <w:rsid w:val="00806712"/>
    <w:rsid w:val="0080703E"/>
    <w:rsid w:val="00807E4C"/>
    <w:rsid w:val="00812028"/>
    <w:rsid w:val="00812F3E"/>
    <w:rsid w:val="00813082"/>
    <w:rsid w:val="00814D03"/>
    <w:rsid w:val="0082217C"/>
    <w:rsid w:val="008246F1"/>
    <w:rsid w:val="00825EB0"/>
    <w:rsid w:val="00826E32"/>
    <w:rsid w:val="00827E58"/>
    <w:rsid w:val="0083178B"/>
    <w:rsid w:val="00832C9C"/>
    <w:rsid w:val="00833695"/>
    <w:rsid w:val="008336B7"/>
    <w:rsid w:val="0083381C"/>
    <w:rsid w:val="00837092"/>
    <w:rsid w:val="0084015C"/>
    <w:rsid w:val="00840ED0"/>
    <w:rsid w:val="00842CD8"/>
    <w:rsid w:val="00844B97"/>
    <w:rsid w:val="00846884"/>
    <w:rsid w:val="008468A5"/>
    <w:rsid w:val="008472A5"/>
    <w:rsid w:val="008477C5"/>
    <w:rsid w:val="008478F4"/>
    <w:rsid w:val="00847A83"/>
    <w:rsid w:val="008547BA"/>
    <w:rsid w:val="008553C7"/>
    <w:rsid w:val="00856361"/>
    <w:rsid w:val="00857A19"/>
    <w:rsid w:val="00857FEB"/>
    <w:rsid w:val="0086101E"/>
    <w:rsid w:val="00861571"/>
    <w:rsid w:val="0086748F"/>
    <w:rsid w:val="00872271"/>
    <w:rsid w:val="00872BB6"/>
    <w:rsid w:val="00873B2F"/>
    <w:rsid w:val="00877DD2"/>
    <w:rsid w:val="00886593"/>
    <w:rsid w:val="00887E81"/>
    <w:rsid w:val="0089029F"/>
    <w:rsid w:val="00890DD0"/>
    <w:rsid w:val="008925F6"/>
    <w:rsid w:val="00893A98"/>
    <w:rsid w:val="00893EE7"/>
    <w:rsid w:val="008979F3"/>
    <w:rsid w:val="008A3968"/>
    <w:rsid w:val="008A3FEF"/>
    <w:rsid w:val="008A427A"/>
    <w:rsid w:val="008A7A3C"/>
    <w:rsid w:val="008B075E"/>
    <w:rsid w:val="008B3929"/>
    <w:rsid w:val="008B4CB3"/>
    <w:rsid w:val="008D0977"/>
    <w:rsid w:val="008D1662"/>
    <w:rsid w:val="008D226B"/>
    <w:rsid w:val="008D3564"/>
    <w:rsid w:val="008D7A32"/>
    <w:rsid w:val="008E067C"/>
    <w:rsid w:val="008E0C05"/>
    <w:rsid w:val="008E49AD"/>
    <w:rsid w:val="008E5E5D"/>
    <w:rsid w:val="008E7F89"/>
    <w:rsid w:val="008F3246"/>
    <w:rsid w:val="008F508C"/>
    <w:rsid w:val="00900F5F"/>
    <w:rsid w:val="0090415F"/>
    <w:rsid w:val="0090574D"/>
    <w:rsid w:val="0090745C"/>
    <w:rsid w:val="00910642"/>
    <w:rsid w:val="00914D0B"/>
    <w:rsid w:val="00916CBB"/>
    <w:rsid w:val="0092062B"/>
    <w:rsid w:val="00923961"/>
    <w:rsid w:val="00926A3C"/>
    <w:rsid w:val="009311C8"/>
    <w:rsid w:val="00931E9A"/>
    <w:rsid w:val="00933376"/>
    <w:rsid w:val="00933A2F"/>
    <w:rsid w:val="009367C6"/>
    <w:rsid w:val="00937241"/>
    <w:rsid w:val="00942986"/>
    <w:rsid w:val="00954430"/>
    <w:rsid w:val="0096010F"/>
    <w:rsid w:val="00960908"/>
    <w:rsid w:val="00961276"/>
    <w:rsid w:val="00961E6E"/>
    <w:rsid w:val="0096323B"/>
    <w:rsid w:val="0096413D"/>
    <w:rsid w:val="0096431B"/>
    <w:rsid w:val="009701A4"/>
    <w:rsid w:val="0097077C"/>
    <w:rsid w:val="009713D7"/>
    <w:rsid w:val="009718F9"/>
    <w:rsid w:val="00975112"/>
    <w:rsid w:val="0097576B"/>
    <w:rsid w:val="00980AA4"/>
    <w:rsid w:val="00983558"/>
    <w:rsid w:val="00984803"/>
    <w:rsid w:val="00984AA9"/>
    <w:rsid w:val="00986981"/>
    <w:rsid w:val="009870D3"/>
    <w:rsid w:val="0099100A"/>
    <w:rsid w:val="00994218"/>
    <w:rsid w:val="00994FDA"/>
    <w:rsid w:val="009963EE"/>
    <w:rsid w:val="00997A3B"/>
    <w:rsid w:val="009A3B71"/>
    <w:rsid w:val="009A3C3D"/>
    <w:rsid w:val="009A61BC"/>
    <w:rsid w:val="009A67C2"/>
    <w:rsid w:val="009B0B9C"/>
    <w:rsid w:val="009C1A8D"/>
    <w:rsid w:val="009C3A33"/>
    <w:rsid w:val="009C3F20"/>
    <w:rsid w:val="009C49AB"/>
    <w:rsid w:val="009C5E6A"/>
    <w:rsid w:val="009D5FF9"/>
    <w:rsid w:val="009D60AD"/>
    <w:rsid w:val="009D6A0B"/>
    <w:rsid w:val="009D6F5B"/>
    <w:rsid w:val="009E4B3E"/>
    <w:rsid w:val="009E4F77"/>
    <w:rsid w:val="009E7C94"/>
    <w:rsid w:val="009F20F8"/>
    <w:rsid w:val="009F28DC"/>
    <w:rsid w:val="009F3195"/>
    <w:rsid w:val="009F3CEC"/>
    <w:rsid w:val="009F71D8"/>
    <w:rsid w:val="00A0022F"/>
    <w:rsid w:val="00A0257B"/>
    <w:rsid w:val="00A036DC"/>
    <w:rsid w:val="00A11FAC"/>
    <w:rsid w:val="00A17A3B"/>
    <w:rsid w:val="00A2047E"/>
    <w:rsid w:val="00A21C8C"/>
    <w:rsid w:val="00A21E76"/>
    <w:rsid w:val="00A27C4C"/>
    <w:rsid w:val="00A27CF2"/>
    <w:rsid w:val="00A30674"/>
    <w:rsid w:val="00A308D0"/>
    <w:rsid w:val="00A30E68"/>
    <w:rsid w:val="00A30FBC"/>
    <w:rsid w:val="00A34AA0"/>
    <w:rsid w:val="00A36260"/>
    <w:rsid w:val="00A368A2"/>
    <w:rsid w:val="00A44087"/>
    <w:rsid w:val="00A44542"/>
    <w:rsid w:val="00A445DB"/>
    <w:rsid w:val="00A5078B"/>
    <w:rsid w:val="00A54B03"/>
    <w:rsid w:val="00A5652A"/>
    <w:rsid w:val="00A56946"/>
    <w:rsid w:val="00A57AC3"/>
    <w:rsid w:val="00A62BE2"/>
    <w:rsid w:val="00A65543"/>
    <w:rsid w:val="00A657C9"/>
    <w:rsid w:val="00A67B2D"/>
    <w:rsid w:val="00A71E5A"/>
    <w:rsid w:val="00A7726B"/>
    <w:rsid w:val="00A831FD"/>
    <w:rsid w:val="00A8386D"/>
    <w:rsid w:val="00A8496D"/>
    <w:rsid w:val="00A864C1"/>
    <w:rsid w:val="00A87199"/>
    <w:rsid w:val="00A873D9"/>
    <w:rsid w:val="00A93F4E"/>
    <w:rsid w:val="00A970B1"/>
    <w:rsid w:val="00A970D3"/>
    <w:rsid w:val="00AA072A"/>
    <w:rsid w:val="00AA0BAD"/>
    <w:rsid w:val="00AA1452"/>
    <w:rsid w:val="00AA6149"/>
    <w:rsid w:val="00AA7181"/>
    <w:rsid w:val="00AB0D74"/>
    <w:rsid w:val="00AB2471"/>
    <w:rsid w:val="00AB523F"/>
    <w:rsid w:val="00AB5933"/>
    <w:rsid w:val="00AB7889"/>
    <w:rsid w:val="00AC24C1"/>
    <w:rsid w:val="00AC383D"/>
    <w:rsid w:val="00AC4256"/>
    <w:rsid w:val="00AD055E"/>
    <w:rsid w:val="00AD1EE0"/>
    <w:rsid w:val="00AD36DC"/>
    <w:rsid w:val="00AD3A06"/>
    <w:rsid w:val="00AD3D4F"/>
    <w:rsid w:val="00AE013D"/>
    <w:rsid w:val="00AE11B7"/>
    <w:rsid w:val="00AE2908"/>
    <w:rsid w:val="00AF193A"/>
    <w:rsid w:val="00AF1EFA"/>
    <w:rsid w:val="00AF4EE6"/>
    <w:rsid w:val="00AF7237"/>
    <w:rsid w:val="00B00D75"/>
    <w:rsid w:val="00B0678A"/>
    <w:rsid w:val="00B070CB"/>
    <w:rsid w:val="00B10986"/>
    <w:rsid w:val="00B13207"/>
    <w:rsid w:val="00B172FB"/>
    <w:rsid w:val="00B178E5"/>
    <w:rsid w:val="00B21609"/>
    <w:rsid w:val="00B26CCF"/>
    <w:rsid w:val="00B26FD5"/>
    <w:rsid w:val="00B3752D"/>
    <w:rsid w:val="00B4041D"/>
    <w:rsid w:val="00B408C8"/>
    <w:rsid w:val="00B42DFA"/>
    <w:rsid w:val="00B4316E"/>
    <w:rsid w:val="00B443D1"/>
    <w:rsid w:val="00B44A15"/>
    <w:rsid w:val="00B513C3"/>
    <w:rsid w:val="00B5280E"/>
    <w:rsid w:val="00B531DD"/>
    <w:rsid w:val="00B612AC"/>
    <w:rsid w:val="00B61E2E"/>
    <w:rsid w:val="00B62A58"/>
    <w:rsid w:val="00B662A1"/>
    <w:rsid w:val="00B67EC6"/>
    <w:rsid w:val="00B71358"/>
    <w:rsid w:val="00B71DC2"/>
    <w:rsid w:val="00B74133"/>
    <w:rsid w:val="00B75FC1"/>
    <w:rsid w:val="00B84753"/>
    <w:rsid w:val="00B847D9"/>
    <w:rsid w:val="00B8572C"/>
    <w:rsid w:val="00B919E9"/>
    <w:rsid w:val="00B935D2"/>
    <w:rsid w:val="00B93893"/>
    <w:rsid w:val="00B94B78"/>
    <w:rsid w:val="00B96161"/>
    <w:rsid w:val="00BA3D19"/>
    <w:rsid w:val="00BA649C"/>
    <w:rsid w:val="00BC3B53"/>
    <w:rsid w:val="00BC3B96"/>
    <w:rsid w:val="00BC4AE3"/>
    <w:rsid w:val="00BD49EC"/>
    <w:rsid w:val="00BD4D44"/>
    <w:rsid w:val="00BD5253"/>
    <w:rsid w:val="00BD5E29"/>
    <w:rsid w:val="00BD6E00"/>
    <w:rsid w:val="00BE3F88"/>
    <w:rsid w:val="00BE4756"/>
    <w:rsid w:val="00BE7DC6"/>
    <w:rsid w:val="00BF4A65"/>
    <w:rsid w:val="00C00E6C"/>
    <w:rsid w:val="00C029B0"/>
    <w:rsid w:val="00C0540A"/>
    <w:rsid w:val="00C0778E"/>
    <w:rsid w:val="00C12261"/>
    <w:rsid w:val="00C127F7"/>
    <w:rsid w:val="00C14A32"/>
    <w:rsid w:val="00C17CAC"/>
    <w:rsid w:val="00C20614"/>
    <w:rsid w:val="00C206F1"/>
    <w:rsid w:val="00C238F3"/>
    <w:rsid w:val="00C34FB8"/>
    <w:rsid w:val="00C40C60"/>
    <w:rsid w:val="00C413CF"/>
    <w:rsid w:val="00C421C5"/>
    <w:rsid w:val="00C4421C"/>
    <w:rsid w:val="00C50D90"/>
    <w:rsid w:val="00C5258E"/>
    <w:rsid w:val="00C6143C"/>
    <w:rsid w:val="00C62C47"/>
    <w:rsid w:val="00C67A3F"/>
    <w:rsid w:val="00C70CE9"/>
    <w:rsid w:val="00C720CB"/>
    <w:rsid w:val="00C77F13"/>
    <w:rsid w:val="00C8233F"/>
    <w:rsid w:val="00C84D65"/>
    <w:rsid w:val="00C85AD9"/>
    <w:rsid w:val="00C87B00"/>
    <w:rsid w:val="00C96C92"/>
    <w:rsid w:val="00C97C80"/>
    <w:rsid w:val="00CA075D"/>
    <w:rsid w:val="00CA26BB"/>
    <w:rsid w:val="00CA47D3"/>
    <w:rsid w:val="00CA50E9"/>
    <w:rsid w:val="00CA525D"/>
    <w:rsid w:val="00CA6341"/>
    <w:rsid w:val="00CB23F9"/>
    <w:rsid w:val="00CB2BB3"/>
    <w:rsid w:val="00CC2CC0"/>
    <w:rsid w:val="00CD1828"/>
    <w:rsid w:val="00CD362D"/>
    <w:rsid w:val="00CD4CDF"/>
    <w:rsid w:val="00CE1C0B"/>
    <w:rsid w:val="00CF053F"/>
    <w:rsid w:val="00CF309A"/>
    <w:rsid w:val="00CF3DE8"/>
    <w:rsid w:val="00CF51D4"/>
    <w:rsid w:val="00CF6599"/>
    <w:rsid w:val="00D027D3"/>
    <w:rsid w:val="00D0285D"/>
    <w:rsid w:val="00D04249"/>
    <w:rsid w:val="00D078E1"/>
    <w:rsid w:val="00D100E9"/>
    <w:rsid w:val="00D21E4B"/>
    <w:rsid w:val="00D2312B"/>
    <w:rsid w:val="00D23522"/>
    <w:rsid w:val="00D23FCF"/>
    <w:rsid w:val="00D278E7"/>
    <w:rsid w:val="00D27E76"/>
    <w:rsid w:val="00D335A6"/>
    <w:rsid w:val="00D33BEE"/>
    <w:rsid w:val="00D42C64"/>
    <w:rsid w:val="00D516BE"/>
    <w:rsid w:val="00D51E80"/>
    <w:rsid w:val="00D53967"/>
    <w:rsid w:val="00D5423B"/>
    <w:rsid w:val="00D54F4E"/>
    <w:rsid w:val="00D55BA9"/>
    <w:rsid w:val="00D573F0"/>
    <w:rsid w:val="00D60105"/>
    <w:rsid w:val="00D60BA4"/>
    <w:rsid w:val="00D6229B"/>
    <w:rsid w:val="00D62419"/>
    <w:rsid w:val="00D62C92"/>
    <w:rsid w:val="00D6313D"/>
    <w:rsid w:val="00D665FE"/>
    <w:rsid w:val="00D73584"/>
    <w:rsid w:val="00D768F1"/>
    <w:rsid w:val="00D77870"/>
    <w:rsid w:val="00D80CCE"/>
    <w:rsid w:val="00D81325"/>
    <w:rsid w:val="00D873D9"/>
    <w:rsid w:val="00D921E6"/>
    <w:rsid w:val="00D94979"/>
    <w:rsid w:val="00D94ED5"/>
    <w:rsid w:val="00D95C88"/>
    <w:rsid w:val="00D9786F"/>
    <w:rsid w:val="00D97B2E"/>
    <w:rsid w:val="00DA0290"/>
    <w:rsid w:val="00DA7EAB"/>
    <w:rsid w:val="00DB0155"/>
    <w:rsid w:val="00DB36FE"/>
    <w:rsid w:val="00DB65A5"/>
    <w:rsid w:val="00DB7806"/>
    <w:rsid w:val="00DC09A0"/>
    <w:rsid w:val="00DC132C"/>
    <w:rsid w:val="00DC298C"/>
    <w:rsid w:val="00DC3223"/>
    <w:rsid w:val="00DC5898"/>
    <w:rsid w:val="00DC7167"/>
    <w:rsid w:val="00DC7713"/>
    <w:rsid w:val="00DC7A25"/>
    <w:rsid w:val="00DD0E47"/>
    <w:rsid w:val="00DD2688"/>
    <w:rsid w:val="00DD26E2"/>
    <w:rsid w:val="00DD2AB8"/>
    <w:rsid w:val="00DD7733"/>
    <w:rsid w:val="00DE11B6"/>
    <w:rsid w:val="00DE21F4"/>
    <w:rsid w:val="00DE5686"/>
    <w:rsid w:val="00DE578A"/>
    <w:rsid w:val="00DE62F4"/>
    <w:rsid w:val="00DF1B89"/>
    <w:rsid w:val="00DF20D4"/>
    <w:rsid w:val="00DF2583"/>
    <w:rsid w:val="00DF3366"/>
    <w:rsid w:val="00DF3D3F"/>
    <w:rsid w:val="00DF54D9"/>
    <w:rsid w:val="00DF663C"/>
    <w:rsid w:val="00E01506"/>
    <w:rsid w:val="00E0219F"/>
    <w:rsid w:val="00E05223"/>
    <w:rsid w:val="00E06278"/>
    <w:rsid w:val="00E10DC6"/>
    <w:rsid w:val="00E11B31"/>
    <w:rsid w:val="00E11F8E"/>
    <w:rsid w:val="00E15728"/>
    <w:rsid w:val="00E16D97"/>
    <w:rsid w:val="00E17467"/>
    <w:rsid w:val="00E21245"/>
    <w:rsid w:val="00E22D2C"/>
    <w:rsid w:val="00E26A48"/>
    <w:rsid w:val="00E3731D"/>
    <w:rsid w:val="00E411A2"/>
    <w:rsid w:val="00E4222F"/>
    <w:rsid w:val="00E50D43"/>
    <w:rsid w:val="00E51ABD"/>
    <w:rsid w:val="00E51EC3"/>
    <w:rsid w:val="00E55FBB"/>
    <w:rsid w:val="00E634E3"/>
    <w:rsid w:val="00E658F6"/>
    <w:rsid w:val="00E66192"/>
    <w:rsid w:val="00E76202"/>
    <w:rsid w:val="00E770E9"/>
    <w:rsid w:val="00E77F89"/>
    <w:rsid w:val="00E82F73"/>
    <w:rsid w:val="00E8342A"/>
    <w:rsid w:val="00E93969"/>
    <w:rsid w:val="00E9640D"/>
    <w:rsid w:val="00EA47DE"/>
    <w:rsid w:val="00EA4ABF"/>
    <w:rsid w:val="00EA51EE"/>
    <w:rsid w:val="00EA5310"/>
    <w:rsid w:val="00EA7215"/>
    <w:rsid w:val="00EA78AE"/>
    <w:rsid w:val="00EB2487"/>
    <w:rsid w:val="00EB262C"/>
    <w:rsid w:val="00EC0DFF"/>
    <w:rsid w:val="00EC14DB"/>
    <w:rsid w:val="00EC237D"/>
    <w:rsid w:val="00EC55A9"/>
    <w:rsid w:val="00EC5C19"/>
    <w:rsid w:val="00ED072A"/>
    <w:rsid w:val="00ED44E7"/>
    <w:rsid w:val="00ED4B19"/>
    <w:rsid w:val="00ED6112"/>
    <w:rsid w:val="00ED63D8"/>
    <w:rsid w:val="00EE0639"/>
    <w:rsid w:val="00EE4A1F"/>
    <w:rsid w:val="00EE5E00"/>
    <w:rsid w:val="00EE6102"/>
    <w:rsid w:val="00EE702B"/>
    <w:rsid w:val="00EE79A7"/>
    <w:rsid w:val="00EF002F"/>
    <w:rsid w:val="00EF106B"/>
    <w:rsid w:val="00EF1B5A"/>
    <w:rsid w:val="00EF261E"/>
    <w:rsid w:val="00EF2CCA"/>
    <w:rsid w:val="00EF4291"/>
    <w:rsid w:val="00EF690F"/>
    <w:rsid w:val="00F00459"/>
    <w:rsid w:val="00F0177F"/>
    <w:rsid w:val="00F03963"/>
    <w:rsid w:val="00F040AB"/>
    <w:rsid w:val="00F1256D"/>
    <w:rsid w:val="00F12E23"/>
    <w:rsid w:val="00F13A4E"/>
    <w:rsid w:val="00F172BB"/>
    <w:rsid w:val="00F179FB"/>
    <w:rsid w:val="00F21BEF"/>
    <w:rsid w:val="00F26F8B"/>
    <w:rsid w:val="00F3039B"/>
    <w:rsid w:val="00F30FDC"/>
    <w:rsid w:val="00F35243"/>
    <w:rsid w:val="00F41E50"/>
    <w:rsid w:val="00F43176"/>
    <w:rsid w:val="00F44DAD"/>
    <w:rsid w:val="00F46948"/>
    <w:rsid w:val="00F46D3D"/>
    <w:rsid w:val="00F50F86"/>
    <w:rsid w:val="00F521B8"/>
    <w:rsid w:val="00F53392"/>
    <w:rsid w:val="00F53F91"/>
    <w:rsid w:val="00F545C3"/>
    <w:rsid w:val="00F61215"/>
    <w:rsid w:val="00F61A72"/>
    <w:rsid w:val="00F663C3"/>
    <w:rsid w:val="00F66F13"/>
    <w:rsid w:val="00F67750"/>
    <w:rsid w:val="00F74073"/>
    <w:rsid w:val="00F74936"/>
    <w:rsid w:val="00F8713B"/>
    <w:rsid w:val="00F9296B"/>
    <w:rsid w:val="00F93C89"/>
    <w:rsid w:val="00F93F9E"/>
    <w:rsid w:val="00F940D6"/>
    <w:rsid w:val="00F9665A"/>
    <w:rsid w:val="00F96CD3"/>
    <w:rsid w:val="00F97A1A"/>
    <w:rsid w:val="00FA0EC6"/>
    <w:rsid w:val="00FA1516"/>
    <w:rsid w:val="00FA1894"/>
    <w:rsid w:val="00FA1CA8"/>
    <w:rsid w:val="00FA2004"/>
    <w:rsid w:val="00FA36C3"/>
    <w:rsid w:val="00FA4670"/>
    <w:rsid w:val="00FB06ED"/>
    <w:rsid w:val="00FB45FD"/>
    <w:rsid w:val="00FB76C2"/>
    <w:rsid w:val="00FC0F3F"/>
    <w:rsid w:val="00FC17EC"/>
    <w:rsid w:val="00FC36AB"/>
    <w:rsid w:val="00FC5851"/>
    <w:rsid w:val="00FD03EF"/>
    <w:rsid w:val="00FD08F1"/>
    <w:rsid w:val="00FD458E"/>
    <w:rsid w:val="00FD47E8"/>
    <w:rsid w:val="00FE0C58"/>
    <w:rsid w:val="00FE1F05"/>
    <w:rsid w:val="00FE2C36"/>
    <w:rsid w:val="00FE4F08"/>
    <w:rsid w:val="00FE4F31"/>
    <w:rsid w:val="00FE646F"/>
    <w:rsid w:val="00FE751D"/>
    <w:rsid w:val="00FF1D3B"/>
    <w:rsid w:val="0E221D5D"/>
    <w:rsid w:val="53433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f" fillcolor="white" stroke="f">
      <v:fill color="white" on="f"/>
      <v:stroke on="f"/>
    </o:shapedefaults>
    <o:shapelayout v:ext="edit">
      <o:idmap v:ext="edit" data="2"/>
    </o:shapelayout>
  </w:shapeDefaults>
  <w:decimalSymbol w:val=","/>
  <w:listSeparator w:val=";"/>
  <w14:docId w14:val="64C21E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97432"/>
    <w:pPr>
      <w:spacing w:line="240" w:lineRule="atLeast"/>
    </w:pPr>
    <w:rPr>
      <w:rFonts w:ascii="Verdana" w:hAnsi="Verdana"/>
      <w:sz w:val="18"/>
      <w:szCs w:val="24"/>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
    <w:name w:val="Style Numbered"/>
    <w:basedOn w:val="Geenlijst"/>
    <w:rsid w:val="00A62BE2"/>
    <w:pPr>
      <w:numPr>
        <w:numId w:val="38"/>
      </w:numPr>
    </w:p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Geenlijst"/>
    <w:rsid w:val="00A62BE2"/>
    <w:pPr>
      <w:numPr>
        <w:numId w:val="40"/>
      </w:numPr>
    </w:p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
    <w:name w:val="List Bullet"/>
    <w:basedOn w:val="Standaard"/>
    <w:rsid w:val="00B62A58"/>
    <w:pPr>
      <w:numPr>
        <w:numId w:val="43"/>
      </w:numPr>
    </w:pPr>
  </w:style>
  <w:style w:type="paragraph" w:styleId="Lijstnummering">
    <w:name w:val="List Number"/>
    <w:basedOn w:val="Standaard"/>
    <w:rsid w:val="00D62C92"/>
    <w:pPr>
      <w:numPr>
        <w:numId w:val="6"/>
      </w:numPr>
    </w:pPr>
  </w:style>
  <w:style w:type="paragraph" w:styleId="Lijstnummering2">
    <w:name w:val="List Number 2"/>
    <w:basedOn w:val="Standaard"/>
    <w:rsid w:val="00D62C92"/>
    <w:pPr>
      <w:numPr>
        <w:numId w:val="7"/>
      </w:numPr>
    </w:pPr>
  </w:style>
  <w:style w:type="paragraph" w:customStyle="1" w:styleId="FirstLineLetter">
    <w:name w:val="FirstLineLetter"/>
    <w:basedOn w:val="Standaard"/>
    <w:next w:val="Standaard"/>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indnootmarkering">
    <w:name w:val="endnote reference"/>
    <w:semiHidden/>
    <w:rsid w:val="00264424"/>
    <w:rPr>
      <w:vertAlign w:val="superscript"/>
    </w:rPr>
  </w:style>
  <w:style w:type="paragraph" w:styleId="Eindnoottekst">
    <w:name w:val="endnote text"/>
    <w:basedOn w:val="Standaard"/>
    <w:semiHidden/>
    <w:rsid w:val="00264424"/>
    <w:rPr>
      <w:sz w:val="20"/>
      <w:szCs w:val="20"/>
    </w:rPr>
  </w:style>
  <w:style w:type="character" w:styleId="Voetnootmarkering">
    <w:name w:val="footnote reference"/>
    <w:uiPriority w:val="99"/>
    <w:rsid w:val="00984803"/>
    <w:rPr>
      <w:vertAlign w:val="superscript"/>
    </w:rPr>
  </w:style>
  <w:style w:type="paragraph" w:styleId="Voetnoottekst">
    <w:name w:val="footnote text"/>
    <w:basedOn w:val="Standaard"/>
    <w:link w:val="VoetnoottekstChar"/>
    <w:uiPriority w:val="99"/>
    <w:rsid w:val="00264424"/>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uiPriority w:val="99"/>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paragraph" w:customStyle="1" w:styleId="XML">
    <w:name w:val="XML"/>
    <w:rsid w:val="00847A83"/>
    <w:rPr>
      <w:rFonts w:ascii="Verdana" w:hAnsi="Verdana"/>
      <w:vanish/>
      <w:sz w:val="18"/>
      <w:szCs w:val="24"/>
    </w:rPr>
  </w:style>
  <w:style w:type="paragraph" w:styleId="Bijschrift">
    <w:name w:val="caption"/>
    <w:basedOn w:val="Standaard"/>
    <w:next w:val="Standaard"/>
    <w:qFormat/>
    <w:rsid w:val="0090574D"/>
    <w:rPr>
      <w:b/>
      <w:bCs/>
      <w:szCs w:val="20"/>
    </w:rPr>
  </w:style>
  <w:style w:type="paragraph" w:styleId="Ballontekst">
    <w:name w:val="Balloon Text"/>
    <w:basedOn w:val="Standaard"/>
    <w:link w:val="BallontekstChar"/>
    <w:rsid w:val="007A0686"/>
    <w:pPr>
      <w:spacing w:line="240" w:lineRule="auto"/>
    </w:pPr>
    <w:rPr>
      <w:rFonts w:ascii="Tahoma" w:hAnsi="Tahoma" w:cs="Tahoma"/>
      <w:sz w:val="16"/>
      <w:szCs w:val="16"/>
    </w:rPr>
  </w:style>
  <w:style w:type="character" w:customStyle="1" w:styleId="BallontekstChar">
    <w:name w:val="Ballontekst Char"/>
    <w:link w:val="Ballontekst"/>
    <w:rsid w:val="007A0686"/>
    <w:rPr>
      <w:rFonts w:ascii="Tahoma" w:hAnsi="Tahoma" w:cs="Tahoma"/>
      <w:sz w:val="16"/>
      <w:szCs w:val="16"/>
      <w:lang w:val="nl-NL" w:eastAsia="nl-NL"/>
    </w:rPr>
  </w:style>
  <w:style w:type="character" w:styleId="Nadruk">
    <w:name w:val="Emphasis"/>
    <w:basedOn w:val="Standaardalinea-lettertype"/>
    <w:uiPriority w:val="20"/>
    <w:qFormat/>
    <w:rsid w:val="00A11FAC"/>
    <w:rPr>
      <w:i/>
      <w:iCs/>
    </w:rPr>
  </w:style>
  <w:style w:type="paragraph" w:styleId="Lijstalinea">
    <w:name w:val="List Paragraph"/>
    <w:basedOn w:val="Standaard"/>
    <w:uiPriority w:val="34"/>
    <w:qFormat/>
    <w:rsid w:val="001902DE"/>
    <w:pPr>
      <w:spacing w:line="240" w:lineRule="auto"/>
      <w:ind w:left="720"/>
      <w:contextualSpacing/>
    </w:pPr>
    <w:rPr>
      <w:rFonts w:ascii="Univers" w:hAnsi="Univers"/>
      <w:sz w:val="22"/>
    </w:rPr>
  </w:style>
  <w:style w:type="character" w:customStyle="1" w:styleId="VoetnoottekstChar">
    <w:name w:val="Voetnoottekst Char"/>
    <w:basedOn w:val="Standaardalinea-lettertype"/>
    <w:link w:val="Voetnoottekst"/>
    <w:uiPriority w:val="99"/>
    <w:rsid w:val="001902DE"/>
    <w:rPr>
      <w:rFonts w:ascii="Verdana" w:hAnsi="Verdana"/>
      <w:sz w:val="13"/>
    </w:rPr>
  </w:style>
  <w:style w:type="character" w:styleId="Verwijzingopmerking">
    <w:name w:val="annotation reference"/>
    <w:basedOn w:val="Standaardalinea-lettertype"/>
    <w:uiPriority w:val="99"/>
    <w:unhideWhenUsed/>
    <w:rsid w:val="001902DE"/>
    <w:rPr>
      <w:sz w:val="16"/>
      <w:szCs w:val="16"/>
    </w:rPr>
  </w:style>
  <w:style w:type="paragraph" w:styleId="Tekstopmerking">
    <w:name w:val="annotation text"/>
    <w:basedOn w:val="Standaard"/>
    <w:link w:val="TekstopmerkingChar"/>
    <w:rsid w:val="003E0B96"/>
    <w:pPr>
      <w:spacing w:line="240" w:lineRule="auto"/>
    </w:pPr>
    <w:rPr>
      <w:sz w:val="20"/>
      <w:szCs w:val="20"/>
    </w:rPr>
  </w:style>
  <w:style w:type="character" w:customStyle="1" w:styleId="TekstopmerkingChar">
    <w:name w:val="Tekst opmerking Char"/>
    <w:basedOn w:val="Standaardalinea-lettertype"/>
    <w:link w:val="Tekstopmerking"/>
    <w:rsid w:val="003E0B96"/>
    <w:rPr>
      <w:rFonts w:ascii="Verdana" w:hAnsi="Verdana"/>
    </w:rPr>
  </w:style>
  <w:style w:type="paragraph" w:styleId="Onderwerpvanopmerking">
    <w:name w:val="annotation subject"/>
    <w:basedOn w:val="Tekstopmerking"/>
    <w:next w:val="Tekstopmerking"/>
    <w:link w:val="OnderwerpvanopmerkingChar"/>
    <w:rsid w:val="003E0B96"/>
    <w:rPr>
      <w:b/>
      <w:bCs/>
    </w:rPr>
  </w:style>
  <w:style w:type="character" w:customStyle="1" w:styleId="OnderwerpvanopmerkingChar">
    <w:name w:val="Onderwerp van opmerking Char"/>
    <w:basedOn w:val="TekstopmerkingChar"/>
    <w:link w:val="Onderwerpvanopmerking"/>
    <w:rsid w:val="003E0B96"/>
    <w:rPr>
      <w:rFonts w:ascii="Verdana" w:hAnsi="Verdana"/>
      <w:b/>
      <w:bCs/>
    </w:rPr>
  </w:style>
  <w:style w:type="paragraph" w:styleId="Revisie">
    <w:name w:val="Revision"/>
    <w:hidden/>
    <w:uiPriority w:val="99"/>
    <w:semiHidden/>
    <w:rsid w:val="00872BB6"/>
    <w:rPr>
      <w:rFonts w:ascii="Verdana" w:hAnsi="Verdana"/>
      <w:sz w:val="18"/>
      <w:szCs w:val="24"/>
    </w:rPr>
  </w:style>
  <w:style w:type="character" w:styleId="Onopgelostemelding">
    <w:name w:val="Unresolved Mention"/>
    <w:basedOn w:val="Standaardalinea-lettertype"/>
    <w:uiPriority w:val="99"/>
    <w:semiHidden/>
    <w:unhideWhenUsed/>
    <w:rsid w:val="0041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21384">
      <w:bodyDiv w:val="1"/>
      <w:marLeft w:val="0"/>
      <w:marRight w:val="0"/>
      <w:marTop w:val="0"/>
      <w:marBottom w:val="0"/>
      <w:divBdr>
        <w:top w:val="none" w:sz="0" w:space="0" w:color="auto"/>
        <w:left w:val="none" w:sz="0" w:space="0" w:color="auto"/>
        <w:bottom w:val="none" w:sz="0" w:space="0" w:color="auto"/>
        <w:right w:val="none" w:sz="0" w:space="0" w:color="auto"/>
      </w:divBdr>
    </w:div>
    <w:div w:id="1440951511">
      <w:bodyDiv w:val="1"/>
      <w:marLeft w:val="0"/>
      <w:marRight w:val="0"/>
      <w:marTop w:val="0"/>
      <w:marBottom w:val="0"/>
      <w:divBdr>
        <w:top w:val="none" w:sz="0" w:space="0" w:color="auto"/>
        <w:left w:val="none" w:sz="0" w:space="0" w:color="auto"/>
        <w:bottom w:val="none" w:sz="0" w:space="0" w:color="auto"/>
        <w:right w:val="none" w:sz="0" w:space="0" w:color="auto"/>
      </w:divBdr>
    </w:div>
    <w:div w:id="1474450472">
      <w:bodyDiv w:val="1"/>
      <w:marLeft w:val="0"/>
      <w:marRight w:val="0"/>
      <w:marTop w:val="0"/>
      <w:marBottom w:val="0"/>
      <w:divBdr>
        <w:top w:val="none" w:sz="0" w:space="0" w:color="auto"/>
        <w:left w:val="none" w:sz="0" w:space="0" w:color="auto"/>
        <w:bottom w:val="none" w:sz="0" w:space="0" w:color="auto"/>
        <w:right w:val="none" w:sz="0" w:space="0" w:color="auto"/>
      </w:divBdr>
      <w:divsChild>
        <w:div w:id="282078270">
          <w:marLeft w:val="0"/>
          <w:marRight w:val="0"/>
          <w:marTop w:val="0"/>
          <w:marBottom w:val="0"/>
          <w:divBdr>
            <w:top w:val="none" w:sz="0" w:space="0" w:color="auto"/>
            <w:left w:val="none" w:sz="0" w:space="0" w:color="auto"/>
            <w:bottom w:val="none" w:sz="0" w:space="0" w:color="auto"/>
            <w:right w:val="none" w:sz="0" w:space="0" w:color="auto"/>
          </w:divBdr>
        </w:div>
        <w:div w:id="1606696892">
          <w:marLeft w:val="0"/>
          <w:marRight w:val="0"/>
          <w:marTop w:val="0"/>
          <w:marBottom w:val="0"/>
          <w:divBdr>
            <w:top w:val="none" w:sz="0" w:space="0" w:color="auto"/>
            <w:left w:val="none" w:sz="0" w:space="0" w:color="auto"/>
            <w:bottom w:val="none" w:sz="0" w:space="0" w:color="auto"/>
            <w:right w:val="none" w:sz="0" w:space="0" w:color="auto"/>
          </w:divBdr>
        </w:div>
        <w:div w:id="554512103">
          <w:marLeft w:val="0"/>
          <w:marRight w:val="0"/>
          <w:marTop w:val="0"/>
          <w:marBottom w:val="0"/>
          <w:divBdr>
            <w:top w:val="none" w:sz="0" w:space="0" w:color="auto"/>
            <w:left w:val="none" w:sz="0" w:space="0" w:color="auto"/>
            <w:bottom w:val="none" w:sz="0" w:space="0" w:color="auto"/>
            <w:right w:val="none" w:sz="0" w:space="0" w:color="auto"/>
          </w:divBdr>
        </w:div>
        <w:div w:id="1608343621">
          <w:marLeft w:val="0"/>
          <w:marRight w:val="0"/>
          <w:marTop w:val="0"/>
          <w:marBottom w:val="0"/>
          <w:divBdr>
            <w:top w:val="none" w:sz="0" w:space="0" w:color="auto"/>
            <w:left w:val="none" w:sz="0" w:space="0" w:color="auto"/>
            <w:bottom w:val="none" w:sz="0" w:space="0" w:color="auto"/>
            <w:right w:val="none" w:sz="0" w:space="0" w:color="auto"/>
          </w:divBdr>
        </w:div>
        <w:div w:id="1326207447">
          <w:marLeft w:val="0"/>
          <w:marRight w:val="0"/>
          <w:marTop w:val="0"/>
          <w:marBottom w:val="0"/>
          <w:divBdr>
            <w:top w:val="none" w:sz="0" w:space="0" w:color="auto"/>
            <w:left w:val="none" w:sz="0" w:space="0" w:color="auto"/>
            <w:bottom w:val="none" w:sz="0" w:space="0" w:color="auto"/>
            <w:right w:val="none" w:sz="0" w:space="0" w:color="auto"/>
          </w:divBdr>
        </w:div>
        <w:div w:id="1077240776">
          <w:marLeft w:val="0"/>
          <w:marRight w:val="0"/>
          <w:marTop w:val="0"/>
          <w:marBottom w:val="0"/>
          <w:divBdr>
            <w:top w:val="none" w:sz="0" w:space="0" w:color="auto"/>
            <w:left w:val="none" w:sz="0" w:space="0" w:color="auto"/>
            <w:bottom w:val="none" w:sz="0" w:space="0" w:color="auto"/>
            <w:right w:val="none" w:sz="0" w:space="0" w:color="auto"/>
          </w:divBdr>
        </w:div>
        <w:div w:id="255987908">
          <w:marLeft w:val="0"/>
          <w:marRight w:val="0"/>
          <w:marTop w:val="0"/>
          <w:marBottom w:val="0"/>
          <w:divBdr>
            <w:top w:val="none" w:sz="0" w:space="0" w:color="auto"/>
            <w:left w:val="none" w:sz="0" w:space="0" w:color="auto"/>
            <w:bottom w:val="none" w:sz="0" w:space="0" w:color="auto"/>
            <w:right w:val="none" w:sz="0" w:space="0" w:color="auto"/>
          </w:divBdr>
        </w:div>
        <w:div w:id="727992908">
          <w:marLeft w:val="0"/>
          <w:marRight w:val="0"/>
          <w:marTop w:val="0"/>
          <w:marBottom w:val="0"/>
          <w:divBdr>
            <w:top w:val="none" w:sz="0" w:space="0" w:color="auto"/>
            <w:left w:val="none" w:sz="0" w:space="0" w:color="auto"/>
            <w:bottom w:val="none" w:sz="0" w:space="0" w:color="auto"/>
            <w:right w:val="none" w:sz="0" w:space="0" w:color="auto"/>
          </w:divBdr>
        </w:div>
        <w:div w:id="1818376917">
          <w:marLeft w:val="0"/>
          <w:marRight w:val="0"/>
          <w:marTop w:val="0"/>
          <w:marBottom w:val="0"/>
          <w:divBdr>
            <w:top w:val="none" w:sz="0" w:space="0" w:color="auto"/>
            <w:left w:val="none" w:sz="0" w:space="0" w:color="auto"/>
            <w:bottom w:val="none" w:sz="0" w:space="0" w:color="auto"/>
            <w:right w:val="none" w:sz="0" w:space="0" w:color="auto"/>
          </w:divBdr>
        </w:div>
        <w:div w:id="283274961">
          <w:marLeft w:val="0"/>
          <w:marRight w:val="0"/>
          <w:marTop w:val="0"/>
          <w:marBottom w:val="0"/>
          <w:divBdr>
            <w:top w:val="none" w:sz="0" w:space="0" w:color="auto"/>
            <w:left w:val="none" w:sz="0" w:space="0" w:color="auto"/>
            <w:bottom w:val="none" w:sz="0" w:space="0" w:color="auto"/>
            <w:right w:val="none" w:sz="0" w:space="0" w:color="auto"/>
          </w:divBdr>
        </w:div>
        <w:div w:id="2008822417">
          <w:marLeft w:val="0"/>
          <w:marRight w:val="0"/>
          <w:marTop w:val="0"/>
          <w:marBottom w:val="0"/>
          <w:divBdr>
            <w:top w:val="none" w:sz="0" w:space="0" w:color="auto"/>
            <w:left w:val="none" w:sz="0" w:space="0" w:color="auto"/>
            <w:bottom w:val="none" w:sz="0" w:space="0" w:color="auto"/>
            <w:right w:val="none" w:sz="0" w:space="0" w:color="auto"/>
          </w:divBdr>
        </w:div>
        <w:div w:id="159276574">
          <w:marLeft w:val="0"/>
          <w:marRight w:val="0"/>
          <w:marTop w:val="0"/>
          <w:marBottom w:val="0"/>
          <w:divBdr>
            <w:top w:val="none" w:sz="0" w:space="0" w:color="auto"/>
            <w:left w:val="none" w:sz="0" w:space="0" w:color="auto"/>
            <w:bottom w:val="none" w:sz="0" w:space="0" w:color="auto"/>
            <w:right w:val="none" w:sz="0" w:space="0" w:color="auto"/>
          </w:divBdr>
        </w:div>
        <w:div w:id="1138231121">
          <w:marLeft w:val="0"/>
          <w:marRight w:val="0"/>
          <w:marTop w:val="0"/>
          <w:marBottom w:val="0"/>
          <w:divBdr>
            <w:top w:val="none" w:sz="0" w:space="0" w:color="auto"/>
            <w:left w:val="none" w:sz="0" w:space="0" w:color="auto"/>
            <w:bottom w:val="none" w:sz="0" w:space="0" w:color="auto"/>
            <w:right w:val="none" w:sz="0" w:space="0" w:color="auto"/>
          </w:divBdr>
        </w:div>
        <w:div w:id="1123422184">
          <w:marLeft w:val="0"/>
          <w:marRight w:val="0"/>
          <w:marTop w:val="0"/>
          <w:marBottom w:val="0"/>
          <w:divBdr>
            <w:top w:val="none" w:sz="0" w:space="0" w:color="auto"/>
            <w:left w:val="none" w:sz="0" w:space="0" w:color="auto"/>
            <w:bottom w:val="none" w:sz="0" w:space="0" w:color="auto"/>
            <w:right w:val="none" w:sz="0" w:space="0" w:color="auto"/>
          </w:divBdr>
        </w:div>
        <w:div w:id="1057165449">
          <w:marLeft w:val="0"/>
          <w:marRight w:val="0"/>
          <w:marTop w:val="0"/>
          <w:marBottom w:val="0"/>
          <w:divBdr>
            <w:top w:val="none" w:sz="0" w:space="0" w:color="auto"/>
            <w:left w:val="none" w:sz="0" w:space="0" w:color="auto"/>
            <w:bottom w:val="none" w:sz="0" w:space="0" w:color="auto"/>
            <w:right w:val="none" w:sz="0" w:space="0" w:color="auto"/>
          </w:divBdr>
        </w:div>
        <w:div w:id="1909073263">
          <w:marLeft w:val="0"/>
          <w:marRight w:val="0"/>
          <w:marTop w:val="0"/>
          <w:marBottom w:val="0"/>
          <w:divBdr>
            <w:top w:val="none" w:sz="0" w:space="0" w:color="auto"/>
            <w:left w:val="none" w:sz="0" w:space="0" w:color="auto"/>
            <w:bottom w:val="none" w:sz="0" w:space="0" w:color="auto"/>
            <w:right w:val="none" w:sz="0" w:space="0" w:color="auto"/>
          </w:divBdr>
        </w:div>
        <w:div w:id="460196678">
          <w:marLeft w:val="0"/>
          <w:marRight w:val="0"/>
          <w:marTop w:val="0"/>
          <w:marBottom w:val="0"/>
          <w:divBdr>
            <w:top w:val="none" w:sz="0" w:space="0" w:color="auto"/>
            <w:left w:val="none" w:sz="0" w:space="0" w:color="auto"/>
            <w:bottom w:val="none" w:sz="0" w:space="0" w:color="auto"/>
            <w:right w:val="none" w:sz="0" w:space="0" w:color="auto"/>
          </w:divBdr>
        </w:div>
        <w:div w:id="81027039">
          <w:marLeft w:val="0"/>
          <w:marRight w:val="0"/>
          <w:marTop w:val="0"/>
          <w:marBottom w:val="0"/>
          <w:divBdr>
            <w:top w:val="none" w:sz="0" w:space="0" w:color="auto"/>
            <w:left w:val="none" w:sz="0" w:space="0" w:color="auto"/>
            <w:bottom w:val="none" w:sz="0" w:space="0" w:color="auto"/>
            <w:right w:val="none" w:sz="0" w:space="0" w:color="auto"/>
          </w:divBdr>
        </w:div>
        <w:div w:id="125899248">
          <w:marLeft w:val="0"/>
          <w:marRight w:val="0"/>
          <w:marTop w:val="0"/>
          <w:marBottom w:val="0"/>
          <w:divBdr>
            <w:top w:val="none" w:sz="0" w:space="0" w:color="auto"/>
            <w:left w:val="none" w:sz="0" w:space="0" w:color="auto"/>
            <w:bottom w:val="none" w:sz="0" w:space="0" w:color="auto"/>
            <w:right w:val="none" w:sz="0" w:space="0" w:color="auto"/>
          </w:divBdr>
        </w:div>
        <w:div w:id="577786260">
          <w:marLeft w:val="0"/>
          <w:marRight w:val="0"/>
          <w:marTop w:val="0"/>
          <w:marBottom w:val="0"/>
          <w:divBdr>
            <w:top w:val="none" w:sz="0" w:space="0" w:color="auto"/>
            <w:left w:val="none" w:sz="0" w:space="0" w:color="auto"/>
            <w:bottom w:val="none" w:sz="0" w:space="0" w:color="auto"/>
            <w:right w:val="none" w:sz="0" w:space="0" w:color="auto"/>
          </w:divBdr>
        </w:div>
        <w:div w:id="1053238135">
          <w:marLeft w:val="0"/>
          <w:marRight w:val="0"/>
          <w:marTop w:val="0"/>
          <w:marBottom w:val="0"/>
          <w:divBdr>
            <w:top w:val="none" w:sz="0" w:space="0" w:color="auto"/>
            <w:left w:val="none" w:sz="0" w:space="0" w:color="auto"/>
            <w:bottom w:val="none" w:sz="0" w:space="0" w:color="auto"/>
            <w:right w:val="none" w:sz="0" w:space="0" w:color="auto"/>
          </w:divBdr>
        </w:div>
        <w:div w:id="346643024">
          <w:marLeft w:val="0"/>
          <w:marRight w:val="0"/>
          <w:marTop w:val="0"/>
          <w:marBottom w:val="0"/>
          <w:divBdr>
            <w:top w:val="none" w:sz="0" w:space="0" w:color="auto"/>
            <w:left w:val="none" w:sz="0" w:space="0" w:color="auto"/>
            <w:bottom w:val="none" w:sz="0" w:space="0" w:color="auto"/>
            <w:right w:val="none" w:sz="0" w:space="0" w:color="auto"/>
          </w:divBdr>
        </w:div>
        <w:div w:id="1171873234">
          <w:marLeft w:val="0"/>
          <w:marRight w:val="0"/>
          <w:marTop w:val="0"/>
          <w:marBottom w:val="0"/>
          <w:divBdr>
            <w:top w:val="none" w:sz="0" w:space="0" w:color="auto"/>
            <w:left w:val="none" w:sz="0" w:space="0" w:color="auto"/>
            <w:bottom w:val="none" w:sz="0" w:space="0" w:color="auto"/>
            <w:right w:val="none" w:sz="0" w:space="0" w:color="auto"/>
          </w:divBdr>
        </w:div>
        <w:div w:id="1792363266">
          <w:marLeft w:val="0"/>
          <w:marRight w:val="0"/>
          <w:marTop w:val="0"/>
          <w:marBottom w:val="0"/>
          <w:divBdr>
            <w:top w:val="none" w:sz="0" w:space="0" w:color="auto"/>
            <w:left w:val="none" w:sz="0" w:space="0" w:color="auto"/>
            <w:bottom w:val="none" w:sz="0" w:space="0" w:color="auto"/>
            <w:right w:val="none" w:sz="0" w:space="0" w:color="auto"/>
          </w:divBdr>
        </w:div>
        <w:div w:id="602156279">
          <w:marLeft w:val="0"/>
          <w:marRight w:val="0"/>
          <w:marTop w:val="0"/>
          <w:marBottom w:val="0"/>
          <w:divBdr>
            <w:top w:val="none" w:sz="0" w:space="0" w:color="auto"/>
            <w:left w:val="none" w:sz="0" w:space="0" w:color="auto"/>
            <w:bottom w:val="none" w:sz="0" w:space="0" w:color="auto"/>
            <w:right w:val="none" w:sz="0" w:space="0" w:color="auto"/>
          </w:divBdr>
        </w:div>
        <w:div w:id="101805780">
          <w:marLeft w:val="0"/>
          <w:marRight w:val="0"/>
          <w:marTop w:val="0"/>
          <w:marBottom w:val="0"/>
          <w:divBdr>
            <w:top w:val="none" w:sz="0" w:space="0" w:color="auto"/>
            <w:left w:val="none" w:sz="0" w:space="0" w:color="auto"/>
            <w:bottom w:val="none" w:sz="0" w:space="0" w:color="auto"/>
            <w:right w:val="none" w:sz="0" w:space="0" w:color="auto"/>
          </w:divBdr>
        </w:div>
        <w:div w:id="1871333633">
          <w:marLeft w:val="0"/>
          <w:marRight w:val="0"/>
          <w:marTop w:val="0"/>
          <w:marBottom w:val="0"/>
          <w:divBdr>
            <w:top w:val="none" w:sz="0" w:space="0" w:color="auto"/>
            <w:left w:val="none" w:sz="0" w:space="0" w:color="auto"/>
            <w:bottom w:val="none" w:sz="0" w:space="0" w:color="auto"/>
            <w:right w:val="none" w:sz="0" w:space="0" w:color="auto"/>
          </w:divBdr>
        </w:div>
        <w:div w:id="1426613271">
          <w:marLeft w:val="0"/>
          <w:marRight w:val="0"/>
          <w:marTop w:val="0"/>
          <w:marBottom w:val="0"/>
          <w:divBdr>
            <w:top w:val="none" w:sz="0" w:space="0" w:color="auto"/>
            <w:left w:val="none" w:sz="0" w:space="0" w:color="auto"/>
            <w:bottom w:val="none" w:sz="0" w:space="0" w:color="auto"/>
            <w:right w:val="none" w:sz="0" w:space="0" w:color="auto"/>
          </w:divBdr>
        </w:div>
        <w:div w:id="1986737139">
          <w:marLeft w:val="0"/>
          <w:marRight w:val="0"/>
          <w:marTop w:val="0"/>
          <w:marBottom w:val="0"/>
          <w:divBdr>
            <w:top w:val="none" w:sz="0" w:space="0" w:color="auto"/>
            <w:left w:val="none" w:sz="0" w:space="0" w:color="auto"/>
            <w:bottom w:val="none" w:sz="0" w:space="0" w:color="auto"/>
            <w:right w:val="none" w:sz="0" w:space="0" w:color="auto"/>
          </w:divBdr>
        </w:div>
        <w:div w:id="196084085">
          <w:marLeft w:val="0"/>
          <w:marRight w:val="0"/>
          <w:marTop w:val="0"/>
          <w:marBottom w:val="0"/>
          <w:divBdr>
            <w:top w:val="none" w:sz="0" w:space="0" w:color="auto"/>
            <w:left w:val="none" w:sz="0" w:space="0" w:color="auto"/>
            <w:bottom w:val="none" w:sz="0" w:space="0" w:color="auto"/>
            <w:right w:val="none" w:sz="0" w:space="0" w:color="auto"/>
          </w:divBdr>
        </w:div>
        <w:div w:id="2053773533">
          <w:marLeft w:val="0"/>
          <w:marRight w:val="0"/>
          <w:marTop w:val="0"/>
          <w:marBottom w:val="0"/>
          <w:divBdr>
            <w:top w:val="none" w:sz="0" w:space="0" w:color="auto"/>
            <w:left w:val="none" w:sz="0" w:space="0" w:color="auto"/>
            <w:bottom w:val="none" w:sz="0" w:space="0" w:color="auto"/>
            <w:right w:val="none" w:sz="0" w:space="0" w:color="auto"/>
          </w:divBdr>
        </w:div>
        <w:div w:id="1791633268">
          <w:marLeft w:val="0"/>
          <w:marRight w:val="0"/>
          <w:marTop w:val="0"/>
          <w:marBottom w:val="0"/>
          <w:divBdr>
            <w:top w:val="none" w:sz="0" w:space="0" w:color="auto"/>
            <w:left w:val="none" w:sz="0" w:space="0" w:color="auto"/>
            <w:bottom w:val="none" w:sz="0" w:space="0" w:color="auto"/>
            <w:right w:val="none" w:sz="0" w:space="0" w:color="auto"/>
          </w:divBdr>
        </w:div>
        <w:div w:id="690909568">
          <w:marLeft w:val="0"/>
          <w:marRight w:val="0"/>
          <w:marTop w:val="0"/>
          <w:marBottom w:val="0"/>
          <w:divBdr>
            <w:top w:val="none" w:sz="0" w:space="0" w:color="auto"/>
            <w:left w:val="none" w:sz="0" w:space="0" w:color="auto"/>
            <w:bottom w:val="none" w:sz="0" w:space="0" w:color="auto"/>
            <w:right w:val="none" w:sz="0" w:space="0" w:color="auto"/>
          </w:divBdr>
        </w:div>
        <w:div w:id="2007323699">
          <w:marLeft w:val="0"/>
          <w:marRight w:val="0"/>
          <w:marTop w:val="0"/>
          <w:marBottom w:val="0"/>
          <w:divBdr>
            <w:top w:val="none" w:sz="0" w:space="0" w:color="auto"/>
            <w:left w:val="none" w:sz="0" w:space="0" w:color="auto"/>
            <w:bottom w:val="none" w:sz="0" w:space="0" w:color="auto"/>
            <w:right w:val="none" w:sz="0" w:space="0" w:color="auto"/>
          </w:divBdr>
        </w:div>
        <w:div w:id="1238058122">
          <w:marLeft w:val="0"/>
          <w:marRight w:val="0"/>
          <w:marTop w:val="0"/>
          <w:marBottom w:val="0"/>
          <w:divBdr>
            <w:top w:val="none" w:sz="0" w:space="0" w:color="auto"/>
            <w:left w:val="none" w:sz="0" w:space="0" w:color="auto"/>
            <w:bottom w:val="none" w:sz="0" w:space="0" w:color="auto"/>
            <w:right w:val="none" w:sz="0" w:space="0" w:color="auto"/>
          </w:divBdr>
        </w:div>
        <w:div w:id="114562945">
          <w:marLeft w:val="0"/>
          <w:marRight w:val="0"/>
          <w:marTop w:val="0"/>
          <w:marBottom w:val="0"/>
          <w:divBdr>
            <w:top w:val="none" w:sz="0" w:space="0" w:color="auto"/>
            <w:left w:val="none" w:sz="0" w:space="0" w:color="auto"/>
            <w:bottom w:val="none" w:sz="0" w:space="0" w:color="auto"/>
            <w:right w:val="none" w:sz="0" w:space="0" w:color="auto"/>
          </w:divBdr>
        </w:div>
        <w:div w:id="1067530998">
          <w:marLeft w:val="0"/>
          <w:marRight w:val="0"/>
          <w:marTop w:val="0"/>
          <w:marBottom w:val="0"/>
          <w:divBdr>
            <w:top w:val="none" w:sz="0" w:space="0" w:color="auto"/>
            <w:left w:val="none" w:sz="0" w:space="0" w:color="auto"/>
            <w:bottom w:val="none" w:sz="0" w:space="0" w:color="auto"/>
            <w:right w:val="none" w:sz="0" w:space="0" w:color="auto"/>
          </w:divBdr>
        </w:div>
        <w:div w:id="1990553060">
          <w:marLeft w:val="0"/>
          <w:marRight w:val="0"/>
          <w:marTop w:val="0"/>
          <w:marBottom w:val="0"/>
          <w:divBdr>
            <w:top w:val="none" w:sz="0" w:space="0" w:color="auto"/>
            <w:left w:val="none" w:sz="0" w:space="0" w:color="auto"/>
            <w:bottom w:val="none" w:sz="0" w:space="0" w:color="auto"/>
            <w:right w:val="none" w:sz="0" w:space="0" w:color="auto"/>
          </w:divBdr>
        </w:div>
        <w:div w:id="1882131436">
          <w:marLeft w:val="0"/>
          <w:marRight w:val="0"/>
          <w:marTop w:val="0"/>
          <w:marBottom w:val="0"/>
          <w:divBdr>
            <w:top w:val="none" w:sz="0" w:space="0" w:color="auto"/>
            <w:left w:val="none" w:sz="0" w:space="0" w:color="auto"/>
            <w:bottom w:val="none" w:sz="0" w:space="0" w:color="auto"/>
            <w:right w:val="none" w:sz="0" w:space="0" w:color="auto"/>
          </w:divBdr>
        </w:div>
        <w:div w:id="2031180656">
          <w:marLeft w:val="0"/>
          <w:marRight w:val="0"/>
          <w:marTop w:val="0"/>
          <w:marBottom w:val="0"/>
          <w:divBdr>
            <w:top w:val="none" w:sz="0" w:space="0" w:color="auto"/>
            <w:left w:val="none" w:sz="0" w:space="0" w:color="auto"/>
            <w:bottom w:val="none" w:sz="0" w:space="0" w:color="auto"/>
            <w:right w:val="none" w:sz="0" w:space="0" w:color="auto"/>
          </w:divBdr>
        </w:div>
        <w:div w:id="190925945">
          <w:marLeft w:val="0"/>
          <w:marRight w:val="0"/>
          <w:marTop w:val="0"/>
          <w:marBottom w:val="0"/>
          <w:divBdr>
            <w:top w:val="none" w:sz="0" w:space="0" w:color="auto"/>
            <w:left w:val="none" w:sz="0" w:space="0" w:color="auto"/>
            <w:bottom w:val="none" w:sz="0" w:space="0" w:color="auto"/>
            <w:right w:val="none" w:sz="0" w:space="0" w:color="auto"/>
          </w:divBdr>
        </w:div>
        <w:div w:id="1288316763">
          <w:marLeft w:val="0"/>
          <w:marRight w:val="0"/>
          <w:marTop w:val="0"/>
          <w:marBottom w:val="0"/>
          <w:divBdr>
            <w:top w:val="none" w:sz="0" w:space="0" w:color="auto"/>
            <w:left w:val="none" w:sz="0" w:space="0" w:color="auto"/>
            <w:bottom w:val="none" w:sz="0" w:space="0" w:color="auto"/>
            <w:right w:val="none" w:sz="0" w:space="0" w:color="auto"/>
          </w:divBdr>
        </w:div>
        <w:div w:id="1663702929">
          <w:marLeft w:val="0"/>
          <w:marRight w:val="0"/>
          <w:marTop w:val="0"/>
          <w:marBottom w:val="0"/>
          <w:divBdr>
            <w:top w:val="none" w:sz="0" w:space="0" w:color="auto"/>
            <w:left w:val="none" w:sz="0" w:space="0" w:color="auto"/>
            <w:bottom w:val="none" w:sz="0" w:space="0" w:color="auto"/>
            <w:right w:val="none" w:sz="0" w:space="0" w:color="auto"/>
          </w:divBdr>
        </w:div>
        <w:div w:id="789590851">
          <w:marLeft w:val="0"/>
          <w:marRight w:val="0"/>
          <w:marTop w:val="0"/>
          <w:marBottom w:val="0"/>
          <w:divBdr>
            <w:top w:val="none" w:sz="0" w:space="0" w:color="auto"/>
            <w:left w:val="none" w:sz="0" w:space="0" w:color="auto"/>
            <w:bottom w:val="none" w:sz="0" w:space="0" w:color="auto"/>
            <w:right w:val="none" w:sz="0" w:space="0" w:color="auto"/>
          </w:divBdr>
        </w:div>
        <w:div w:id="889000260">
          <w:marLeft w:val="0"/>
          <w:marRight w:val="0"/>
          <w:marTop w:val="0"/>
          <w:marBottom w:val="0"/>
          <w:divBdr>
            <w:top w:val="none" w:sz="0" w:space="0" w:color="auto"/>
            <w:left w:val="none" w:sz="0" w:space="0" w:color="auto"/>
            <w:bottom w:val="none" w:sz="0" w:space="0" w:color="auto"/>
            <w:right w:val="none" w:sz="0" w:space="0" w:color="auto"/>
          </w:divBdr>
        </w:div>
        <w:div w:id="1629387930">
          <w:marLeft w:val="0"/>
          <w:marRight w:val="0"/>
          <w:marTop w:val="0"/>
          <w:marBottom w:val="0"/>
          <w:divBdr>
            <w:top w:val="none" w:sz="0" w:space="0" w:color="auto"/>
            <w:left w:val="none" w:sz="0" w:space="0" w:color="auto"/>
            <w:bottom w:val="none" w:sz="0" w:space="0" w:color="auto"/>
            <w:right w:val="none" w:sz="0" w:space="0" w:color="auto"/>
          </w:divBdr>
        </w:div>
        <w:div w:id="1096905824">
          <w:marLeft w:val="0"/>
          <w:marRight w:val="0"/>
          <w:marTop w:val="0"/>
          <w:marBottom w:val="0"/>
          <w:divBdr>
            <w:top w:val="none" w:sz="0" w:space="0" w:color="auto"/>
            <w:left w:val="none" w:sz="0" w:space="0" w:color="auto"/>
            <w:bottom w:val="none" w:sz="0" w:space="0" w:color="auto"/>
            <w:right w:val="none" w:sz="0" w:space="0" w:color="auto"/>
          </w:divBdr>
        </w:div>
        <w:div w:id="593898883">
          <w:marLeft w:val="0"/>
          <w:marRight w:val="0"/>
          <w:marTop w:val="0"/>
          <w:marBottom w:val="0"/>
          <w:divBdr>
            <w:top w:val="none" w:sz="0" w:space="0" w:color="auto"/>
            <w:left w:val="none" w:sz="0" w:space="0" w:color="auto"/>
            <w:bottom w:val="none" w:sz="0" w:space="0" w:color="auto"/>
            <w:right w:val="none" w:sz="0" w:space="0" w:color="auto"/>
          </w:divBdr>
        </w:div>
        <w:div w:id="498271463">
          <w:marLeft w:val="0"/>
          <w:marRight w:val="0"/>
          <w:marTop w:val="0"/>
          <w:marBottom w:val="0"/>
          <w:divBdr>
            <w:top w:val="none" w:sz="0" w:space="0" w:color="auto"/>
            <w:left w:val="none" w:sz="0" w:space="0" w:color="auto"/>
            <w:bottom w:val="none" w:sz="0" w:space="0" w:color="auto"/>
            <w:right w:val="none" w:sz="0" w:space="0" w:color="auto"/>
          </w:divBdr>
        </w:div>
        <w:div w:id="682056201">
          <w:marLeft w:val="0"/>
          <w:marRight w:val="0"/>
          <w:marTop w:val="0"/>
          <w:marBottom w:val="0"/>
          <w:divBdr>
            <w:top w:val="none" w:sz="0" w:space="0" w:color="auto"/>
            <w:left w:val="none" w:sz="0" w:space="0" w:color="auto"/>
            <w:bottom w:val="none" w:sz="0" w:space="0" w:color="auto"/>
            <w:right w:val="none" w:sz="0" w:space="0" w:color="auto"/>
          </w:divBdr>
        </w:div>
        <w:div w:id="1649823973">
          <w:marLeft w:val="0"/>
          <w:marRight w:val="0"/>
          <w:marTop w:val="0"/>
          <w:marBottom w:val="0"/>
          <w:divBdr>
            <w:top w:val="none" w:sz="0" w:space="0" w:color="auto"/>
            <w:left w:val="none" w:sz="0" w:space="0" w:color="auto"/>
            <w:bottom w:val="none" w:sz="0" w:space="0" w:color="auto"/>
            <w:right w:val="none" w:sz="0" w:space="0" w:color="auto"/>
          </w:divBdr>
          <w:divsChild>
            <w:div w:id="667908520">
              <w:marLeft w:val="0"/>
              <w:marRight w:val="0"/>
              <w:marTop w:val="0"/>
              <w:marBottom w:val="0"/>
              <w:divBdr>
                <w:top w:val="none" w:sz="0" w:space="0" w:color="auto"/>
                <w:left w:val="none" w:sz="0" w:space="0" w:color="auto"/>
                <w:bottom w:val="none" w:sz="0" w:space="0" w:color="auto"/>
                <w:right w:val="none" w:sz="0" w:space="0" w:color="auto"/>
              </w:divBdr>
            </w:div>
            <w:div w:id="1054234522">
              <w:marLeft w:val="0"/>
              <w:marRight w:val="0"/>
              <w:marTop w:val="0"/>
              <w:marBottom w:val="0"/>
              <w:divBdr>
                <w:top w:val="none" w:sz="0" w:space="0" w:color="auto"/>
                <w:left w:val="none" w:sz="0" w:space="0" w:color="auto"/>
                <w:bottom w:val="none" w:sz="0" w:space="0" w:color="auto"/>
                <w:right w:val="none" w:sz="0" w:space="0" w:color="auto"/>
              </w:divBdr>
            </w:div>
          </w:divsChild>
        </w:div>
        <w:div w:id="618219252">
          <w:marLeft w:val="0"/>
          <w:marRight w:val="0"/>
          <w:marTop w:val="0"/>
          <w:marBottom w:val="0"/>
          <w:divBdr>
            <w:top w:val="none" w:sz="0" w:space="0" w:color="auto"/>
            <w:left w:val="none" w:sz="0" w:space="0" w:color="auto"/>
            <w:bottom w:val="none" w:sz="0" w:space="0" w:color="auto"/>
            <w:right w:val="none" w:sz="0" w:space="0" w:color="auto"/>
          </w:divBdr>
          <w:divsChild>
            <w:div w:id="1415471919">
              <w:marLeft w:val="0"/>
              <w:marRight w:val="0"/>
              <w:marTop w:val="0"/>
              <w:marBottom w:val="0"/>
              <w:divBdr>
                <w:top w:val="none" w:sz="0" w:space="0" w:color="auto"/>
                <w:left w:val="none" w:sz="0" w:space="0" w:color="auto"/>
                <w:bottom w:val="none" w:sz="0" w:space="0" w:color="auto"/>
                <w:right w:val="none" w:sz="0" w:space="0" w:color="auto"/>
              </w:divBdr>
            </w:div>
            <w:div w:id="697969751">
              <w:marLeft w:val="0"/>
              <w:marRight w:val="0"/>
              <w:marTop w:val="0"/>
              <w:marBottom w:val="0"/>
              <w:divBdr>
                <w:top w:val="none" w:sz="0" w:space="0" w:color="auto"/>
                <w:left w:val="none" w:sz="0" w:space="0" w:color="auto"/>
                <w:bottom w:val="none" w:sz="0" w:space="0" w:color="auto"/>
                <w:right w:val="none" w:sz="0" w:space="0" w:color="auto"/>
              </w:divBdr>
            </w:div>
            <w:div w:id="749691058">
              <w:marLeft w:val="0"/>
              <w:marRight w:val="0"/>
              <w:marTop w:val="0"/>
              <w:marBottom w:val="0"/>
              <w:divBdr>
                <w:top w:val="none" w:sz="0" w:space="0" w:color="auto"/>
                <w:left w:val="none" w:sz="0" w:space="0" w:color="auto"/>
                <w:bottom w:val="none" w:sz="0" w:space="0" w:color="auto"/>
                <w:right w:val="none" w:sz="0" w:space="0" w:color="auto"/>
              </w:divBdr>
            </w:div>
          </w:divsChild>
        </w:div>
        <w:div w:id="276840103">
          <w:marLeft w:val="0"/>
          <w:marRight w:val="0"/>
          <w:marTop w:val="0"/>
          <w:marBottom w:val="0"/>
          <w:divBdr>
            <w:top w:val="none" w:sz="0" w:space="0" w:color="auto"/>
            <w:left w:val="none" w:sz="0" w:space="0" w:color="auto"/>
            <w:bottom w:val="none" w:sz="0" w:space="0" w:color="auto"/>
            <w:right w:val="none" w:sz="0" w:space="0" w:color="auto"/>
          </w:divBdr>
        </w:div>
        <w:div w:id="721444593">
          <w:marLeft w:val="0"/>
          <w:marRight w:val="0"/>
          <w:marTop w:val="0"/>
          <w:marBottom w:val="0"/>
          <w:divBdr>
            <w:top w:val="none" w:sz="0" w:space="0" w:color="auto"/>
            <w:left w:val="none" w:sz="0" w:space="0" w:color="auto"/>
            <w:bottom w:val="none" w:sz="0" w:space="0" w:color="auto"/>
            <w:right w:val="none" w:sz="0" w:space="0" w:color="auto"/>
          </w:divBdr>
        </w:div>
        <w:div w:id="1421103693">
          <w:marLeft w:val="0"/>
          <w:marRight w:val="0"/>
          <w:marTop w:val="0"/>
          <w:marBottom w:val="0"/>
          <w:divBdr>
            <w:top w:val="none" w:sz="0" w:space="0" w:color="auto"/>
            <w:left w:val="none" w:sz="0" w:space="0" w:color="auto"/>
            <w:bottom w:val="none" w:sz="0" w:space="0" w:color="auto"/>
            <w:right w:val="none" w:sz="0" w:space="0" w:color="auto"/>
          </w:divBdr>
        </w:div>
        <w:div w:id="1899170020">
          <w:marLeft w:val="0"/>
          <w:marRight w:val="0"/>
          <w:marTop w:val="0"/>
          <w:marBottom w:val="0"/>
          <w:divBdr>
            <w:top w:val="none" w:sz="0" w:space="0" w:color="auto"/>
            <w:left w:val="none" w:sz="0" w:space="0" w:color="auto"/>
            <w:bottom w:val="none" w:sz="0" w:space="0" w:color="auto"/>
            <w:right w:val="none" w:sz="0" w:space="0" w:color="auto"/>
          </w:divBdr>
        </w:div>
        <w:div w:id="541215114">
          <w:marLeft w:val="0"/>
          <w:marRight w:val="0"/>
          <w:marTop w:val="0"/>
          <w:marBottom w:val="0"/>
          <w:divBdr>
            <w:top w:val="none" w:sz="0" w:space="0" w:color="auto"/>
            <w:left w:val="none" w:sz="0" w:space="0" w:color="auto"/>
            <w:bottom w:val="none" w:sz="0" w:space="0" w:color="auto"/>
            <w:right w:val="none" w:sz="0" w:space="0" w:color="auto"/>
          </w:divBdr>
        </w:div>
        <w:div w:id="1309048097">
          <w:marLeft w:val="0"/>
          <w:marRight w:val="0"/>
          <w:marTop w:val="0"/>
          <w:marBottom w:val="0"/>
          <w:divBdr>
            <w:top w:val="none" w:sz="0" w:space="0" w:color="auto"/>
            <w:left w:val="none" w:sz="0" w:space="0" w:color="auto"/>
            <w:bottom w:val="none" w:sz="0" w:space="0" w:color="auto"/>
            <w:right w:val="none" w:sz="0" w:space="0" w:color="auto"/>
          </w:divBdr>
        </w:div>
        <w:div w:id="2092004255">
          <w:marLeft w:val="0"/>
          <w:marRight w:val="0"/>
          <w:marTop w:val="0"/>
          <w:marBottom w:val="0"/>
          <w:divBdr>
            <w:top w:val="none" w:sz="0" w:space="0" w:color="auto"/>
            <w:left w:val="none" w:sz="0" w:space="0" w:color="auto"/>
            <w:bottom w:val="none" w:sz="0" w:space="0" w:color="auto"/>
            <w:right w:val="none" w:sz="0" w:space="0" w:color="auto"/>
          </w:divBdr>
        </w:div>
        <w:div w:id="1116215166">
          <w:marLeft w:val="0"/>
          <w:marRight w:val="0"/>
          <w:marTop w:val="0"/>
          <w:marBottom w:val="0"/>
          <w:divBdr>
            <w:top w:val="none" w:sz="0" w:space="0" w:color="auto"/>
            <w:left w:val="none" w:sz="0" w:space="0" w:color="auto"/>
            <w:bottom w:val="none" w:sz="0" w:space="0" w:color="auto"/>
            <w:right w:val="none" w:sz="0" w:space="0" w:color="auto"/>
          </w:divBdr>
        </w:div>
        <w:div w:id="1174883355">
          <w:marLeft w:val="0"/>
          <w:marRight w:val="0"/>
          <w:marTop w:val="0"/>
          <w:marBottom w:val="0"/>
          <w:divBdr>
            <w:top w:val="none" w:sz="0" w:space="0" w:color="auto"/>
            <w:left w:val="none" w:sz="0" w:space="0" w:color="auto"/>
            <w:bottom w:val="none" w:sz="0" w:space="0" w:color="auto"/>
            <w:right w:val="none" w:sz="0" w:space="0" w:color="auto"/>
          </w:divBdr>
        </w:div>
        <w:div w:id="1231044243">
          <w:marLeft w:val="0"/>
          <w:marRight w:val="0"/>
          <w:marTop w:val="0"/>
          <w:marBottom w:val="0"/>
          <w:divBdr>
            <w:top w:val="none" w:sz="0" w:space="0" w:color="auto"/>
            <w:left w:val="none" w:sz="0" w:space="0" w:color="auto"/>
            <w:bottom w:val="none" w:sz="0" w:space="0" w:color="auto"/>
            <w:right w:val="none" w:sz="0" w:space="0" w:color="auto"/>
          </w:divBdr>
        </w:div>
        <w:div w:id="739210074">
          <w:marLeft w:val="0"/>
          <w:marRight w:val="0"/>
          <w:marTop w:val="0"/>
          <w:marBottom w:val="0"/>
          <w:divBdr>
            <w:top w:val="none" w:sz="0" w:space="0" w:color="auto"/>
            <w:left w:val="none" w:sz="0" w:space="0" w:color="auto"/>
            <w:bottom w:val="none" w:sz="0" w:space="0" w:color="auto"/>
            <w:right w:val="none" w:sz="0" w:space="0" w:color="auto"/>
          </w:divBdr>
        </w:div>
        <w:div w:id="1651400907">
          <w:marLeft w:val="0"/>
          <w:marRight w:val="0"/>
          <w:marTop w:val="0"/>
          <w:marBottom w:val="0"/>
          <w:divBdr>
            <w:top w:val="none" w:sz="0" w:space="0" w:color="auto"/>
            <w:left w:val="none" w:sz="0" w:space="0" w:color="auto"/>
            <w:bottom w:val="none" w:sz="0" w:space="0" w:color="auto"/>
            <w:right w:val="none" w:sz="0" w:space="0" w:color="auto"/>
          </w:divBdr>
        </w:div>
        <w:div w:id="2030334743">
          <w:marLeft w:val="0"/>
          <w:marRight w:val="0"/>
          <w:marTop w:val="0"/>
          <w:marBottom w:val="0"/>
          <w:divBdr>
            <w:top w:val="none" w:sz="0" w:space="0" w:color="auto"/>
            <w:left w:val="none" w:sz="0" w:space="0" w:color="auto"/>
            <w:bottom w:val="none" w:sz="0" w:space="0" w:color="auto"/>
            <w:right w:val="none" w:sz="0" w:space="0" w:color="auto"/>
          </w:divBdr>
        </w:div>
        <w:div w:id="1663847557">
          <w:marLeft w:val="0"/>
          <w:marRight w:val="0"/>
          <w:marTop w:val="0"/>
          <w:marBottom w:val="0"/>
          <w:divBdr>
            <w:top w:val="none" w:sz="0" w:space="0" w:color="auto"/>
            <w:left w:val="none" w:sz="0" w:space="0" w:color="auto"/>
            <w:bottom w:val="none" w:sz="0" w:space="0" w:color="auto"/>
            <w:right w:val="none" w:sz="0" w:space="0" w:color="auto"/>
          </w:divBdr>
        </w:div>
        <w:div w:id="980424066">
          <w:marLeft w:val="0"/>
          <w:marRight w:val="0"/>
          <w:marTop w:val="0"/>
          <w:marBottom w:val="0"/>
          <w:divBdr>
            <w:top w:val="none" w:sz="0" w:space="0" w:color="auto"/>
            <w:left w:val="none" w:sz="0" w:space="0" w:color="auto"/>
            <w:bottom w:val="none" w:sz="0" w:space="0" w:color="auto"/>
            <w:right w:val="none" w:sz="0" w:space="0" w:color="auto"/>
          </w:divBdr>
        </w:div>
        <w:div w:id="952980177">
          <w:marLeft w:val="0"/>
          <w:marRight w:val="0"/>
          <w:marTop w:val="0"/>
          <w:marBottom w:val="0"/>
          <w:divBdr>
            <w:top w:val="none" w:sz="0" w:space="0" w:color="auto"/>
            <w:left w:val="none" w:sz="0" w:space="0" w:color="auto"/>
            <w:bottom w:val="none" w:sz="0" w:space="0" w:color="auto"/>
            <w:right w:val="none" w:sz="0" w:space="0" w:color="auto"/>
          </w:divBdr>
        </w:div>
        <w:div w:id="1135874542">
          <w:marLeft w:val="0"/>
          <w:marRight w:val="0"/>
          <w:marTop w:val="0"/>
          <w:marBottom w:val="0"/>
          <w:divBdr>
            <w:top w:val="none" w:sz="0" w:space="0" w:color="auto"/>
            <w:left w:val="none" w:sz="0" w:space="0" w:color="auto"/>
            <w:bottom w:val="none" w:sz="0" w:space="0" w:color="auto"/>
            <w:right w:val="none" w:sz="0" w:space="0" w:color="auto"/>
          </w:divBdr>
        </w:div>
        <w:div w:id="1897692783">
          <w:marLeft w:val="0"/>
          <w:marRight w:val="0"/>
          <w:marTop w:val="0"/>
          <w:marBottom w:val="0"/>
          <w:divBdr>
            <w:top w:val="none" w:sz="0" w:space="0" w:color="auto"/>
            <w:left w:val="none" w:sz="0" w:space="0" w:color="auto"/>
            <w:bottom w:val="none" w:sz="0" w:space="0" w:color="auto"/>
            <w:right w:val="none" w:sz="0" w:space="0" w:color="auto"/>
          </w:divBdr>
        </w:div>
        <w:div w:id="533464954">
          <w:marLeft w:val="0"/>
          <w:marRight w:val="0"/>
          <w:marTop w:val="0"/>
          <w:marBottom w:val="0"/>
          <w:divBdr>
            <w:top w:val="none" w:sz="0" w:space="0" w:color="auto"/>
            <w:left w:val="none" w:sz="0" w:space="0" w:color="auto"/>
            <w:bottom w:val="none" w:sz="0" w:space="0" w:color="auto"/>
            <w:right w:val="none" w:sz="0" w:space="0" w:color="auto"/>
          </w:divBdr>
        </w:div>
        <w:div w:id="1833792882">
          <w:marLeft w:val="0"/>
          <w:marRight w:val="0"/>
          <w:marTop w:val="0"/>
          <w:marBottom w:val="0"/>
          <w:divBdr>
            <w:top w:val="none" w:sz="0" w:space="0" w:color="auto"/>
            <w:left w:val="none" w:sz="0" w:space="0" w:color="auto"/>
            <w:bottom w:val="none" w:sz="0" w:space="0" w:color="auto"/>
            <w:right w:val="none" w:sz="0" w:space="0" w:color="auto"/>
          </w:divBdr>
        </w:div>
        <w:div w:id="1419987453">
          <w:marLeft w:val="0"/>
          <w:marRight w:val="0"/>
          <w:marTop w:val="0"/>
          <w:marBottom w:val="0"/>
          <w:divBdr>
            <w:top w:val="none" w:sz="0" w:space="0" w:color="auto"/>
            <w:left w:val="none" w:sz="0" w:space="0" w:color="auto"/>
            <w:bottom w:val="none" w:sz="0" w:space="0" w:color="auto"/>
            <w:right w:val="none" w:sz="0" w:space="0" w:color="auto"/>
          </w:divBdr>
        </w:div>
        <w:div w:id="472404662">
          <w:marLeft w:val="0"/>
          <w:marRight w:val="0"/>
          <w:marTop w:val="0"/>
          <w:marBottom w:val="0"/>
          <w:divBdr>
            <w:top w:val="none" w:sz="0" w:space="0" w:color="auto"/>
            <w:left w:val="none" w:sz="0" w:space="0" w:color="auto"/>
            <w:bottom w:val="none" w:sz="0" w:space="0" w:color="auto"/>
            <w:right w:val="none" w:sz="0" w:space="0" w:color="auto"/>
          </w:divBdr>
        </w:div>
        <w:div w:id="699159639">
          <w:marLeft w:val="0"/>
          <w:marRight w:val="0"/>
          <w:marTop w:val="0"/>
          <w:marBottom w:val="0"/>
          <w:divBdr>
            <w:top w:val="none" w:sz="0" w:space="0" w:color="auto"/>
            <w:left w:val="none" w:sz="0" w:space="0" w:color="auto"/>
            <w:bottom w:val="none" w:sz="0" w:space="0" w:color="auto"/>
            <w:right w:val="none" w:sz="0" w:space="0" w:color="auto"/>
          </w:divBdr>
        </w:div>
        <w:div w:id="954287676">
          <w:marLeft w:val="0"/>
          <w:marRight w:val="0"/>
          <w:marTop w:val="0"/>
          <w:marBottom w:val="0"/>
          <w:divBdr>
            <w:top w:val="none" w:sz="0" w:space="0" w:color="auto"/>
            <w:left w:val="none" w:sz="0" w:space="0" w:color="auto"/>
            <w:bottom w:val="none" w:sz="0" w:space="0" w:color="auto"/>
            <w:right w:val="none" w:sz="0" w:space="0" w:color="auto"/>
          </w:divBdr>
        </w:div>
        <w:div w:id="400979788">
          <w:marLeft w:val="0"/>
          <w:marRight w:val="0"/>
          <w:marTop w:val="0"/>
          <w:marBottom w:val="0"/>
          <w:divBdr>
            <w:top w:val="none" w:sz="0" w:space="0" w:color="auto"/>
            <w:left w:val="none" w:sz="0" w:space="0" w:color="auto"/>
            <w:bottom w:val="none" w:sz="0" w:space="0" w:color="auto"/>
            <w:right w:val="none" w:sz="0" w:space="0" w:color="auto"/>
          </w:divBdr>
        </w:div>
        <w:div w:id="1020281749">
          <w:marLeft w:val="0"/>
          <w:marRight w:val="0"/>
          <w:marTop w:val="0"/>
          <w:marBottom w:val="0"/>
          <w:divBdr>
            <w:top w:val="none" w:sz="0" w:space="0" w:color="auto"/>
            <w:left w:val="none" w:sz="0" w:space="0" w:color="auto"/>
            <w:bottom w:val="none" w:sz="0" w:space="0" w:color="auto"/>
            <w:right w:val="none" w:sz="0" w:space="0" w:color="auto"/>
          </w:divBdr>
        </w:div>
        <w:div w:id="1278484293">
          <w:marLeft w:val="0"/>
          <w:marRight w:val="0"/>
          <w:marTop w:val="0"/>
          <w:marBottom w:val="0"/>
          <w:divBdr>
            <w:top w:val="none" w:sz="0" w:space="0" w:color="auto"/>
            <w:left w:val="none" w:sz="0" w:space="0" w:color="auto"/>
            <w:bottom w:val="none" w:sz="0" w:space="0" w:color="auto"/>
            <w:right w:val="none" w:sz="0" w:space="0" w:color="auto"/>
          </w:divBdr>
        </w:div>
        <w:div w:id="848375281">
          <w:marLeft w:val="0"/>
          <w:marRight w:val="0"/>
          <w:marTop w:val="0"/>
          <w:marBottom w:val="0"/>
          <w:divBdr>
            <w:top w:val="none" w:sz="0" w:space="0" w:color="auto"/>
            <w:left w:val="none" w:sz="0" w:space="0" w:color="auto"/>
            <w:bottom w:val="none" w:sz="0" w:space="0" w:color="auto"/>
            <w:right w:val="none" w:sz="0" w:space="0" w:color="auto"/>
          </w:divBdr>
        </w:div>
        <w:div w:id="2110421381">
          <w:marLeft w:val="0"/>
          <w:marRight w:val="0"/>
          <w:marTop w:val="0"/>
          <w:marBottom w:val="0"/>
          <w:divBdr>
            <w:top w:val="none" w:sz="0" w:space="0" w:color="auto"/>
            <w:left w:val="none" w:sz="0" w:space="0" w:color="auto"/>
            <w:bottom w:val="none" w:sz="0" w:space="0" w:color="auto"/>
            <w:right w:val="none" w:sz="0" w:space="0" w:color="auto"/>
          </w:divBdr>
        </w:div>
        <w:div w:id="180245738">
          <w:marLeft w:val="0"/>
          <w:marRight w:val="0"/>
          <w:marTop w:val="0"/>
          <w:marBottom w:val="0"/>
          <w:divBdr>
            <w:top w:val="none" w:sz="0" w:space="0" w:color="auto"/>
            <w:left w:val="none" w:sz="0" w:space="0" w:color="auto"/>
            <w:bottom w:val="none" w:sz="0" w:space="0" w:color="auto"/>
            <w:right w:val="none" w:sz="0" w:space="0" w:color="auto"/>
          </w:divBdr>
        </w:div>
        <w:div w:id="1142499858">
          <w:marLeft w:val="0"/>
          <w:marRight w:val="0"/>
          <w:marTop w:val="0"/>
          <w:marBottom w:val="0"/>
          <w:divBdr>
            <w:top w:val="none" w:sz="0" w:space="0" w:color="auto"/>
            <w:left w:val="none" w:sz="0" w:space="0" w:color="auto"/>
            <w:bottom w:val="none" w:sz="0" w:space="0" w:color="auto"/>
            <w:right w:val="none" w:sz="0" w:space="0" w:color="auto"/>
          </w:divBdr>
        </w:div>
        <w:div w:id="2006744723">
          <w:marLeft w:val="0"/>
          <w:marRight w:val="0"/>
          <w:marTop w:val="0"/>
          <w:marBottom w:val="0"/>
          <w:divBdr>
            <w:top w:val="none" w:sz="0" w:space="0" w:color="auto"/>
            <w:left w:val="none" w:sz="0" w:space="0" w:color="auto"/>
            <w:bottom w:val="none" w:sz="0" w:space="0" w:color="auto"/>
            <w:right w:val="none" w:sz="0" w:space="0" w:color="auto"/>
          </w:divBdr>
        </w:div>
        <w:div w:id="2003655396">
          <w:marLeft w:val="0"/>
          <w:marRight w:val="0"/>
          <w:marTop w:val="0"/>
          <w:marBottom w:val="0"/>
          <w:divBdr>
            <w:top w:val="none" w:sz="0" w:space="0" w:color="auto"/>
            <w:left w:val="none" w:sz="0" w:space="0" w:color="auto"/>
            <w:bottom w:val="none" w:sz="0" w:space="0" w:color="auto"/>
            <w:right w:val="none" w:sz="0" w:space="0" w:color="auto"/>
          </w:divBdr>
        </w:div>
        <w:div w:id="183984159">
          <w:marLeft w:val="0"/>
          <w:marRight w:val="0"/>
          <w:marTop w:val="0"/>
          <w:marBottom w:val="0"/>
          <w:divBdr>
            <w:top w:val="none" w:sz="0" w:space="0" w:color="auto"/>
            <w:left w:val="none" w:sz="0" w:space="0" w:color="auto"/>
            <w:bottom w:val="none" w:sz="0" w:space="0" w:color="auto"/>
            <w:right w:val="none" w:sz="0" w:space="0" w:color="auto"/>
          </w:divBdr>
        </w:div>
        <w:div w:id="1018120432">
          <w:marLeft w:val="0"/>
          <w:marRight w:val="0"/>
          <w:marTop w:val="0"/>
          <w:marBottom w:val="0"/>
          <w:divBdr>
            <w:top w:val="none" w:sz="0" w:space="0" w:color="auto"/>
            <w:left w:val="none" w:sz="0" w:space="0" w:color="auto"/>
            <w:bottom w:val="none" w:sz="0" w:space="0" w:color="auto"/>
            <w:right w:val="none" w:sz="0" w:space="0" w:color="auto"/>
          </w:divBdr>
        </w:div>
        <w:div w:id="1231380691">
          <w:marLeft w:val="0"/>
          <w:marRight w:val="0"/>
          <w:marTop w:val="0"/>
          <w:marBottom w:val="0"/>
          <w:divBdr>
            <w:top w:val="none" w:sz="0" w:space="0" w:color="auto"/>
            <w:left w:val="none" w:sz="0" w:space="0" w:color="auto"/>
            <w:bottom w:val="none" w:sz="0" w:space="0" w:color="auto"/>
            <w:right w:val="none" w:sz="0" w:space="0" w:color="auto"/>
          </w:divBdr>
        </w:div>
        <w:div w:id="847981561">
          <w:marLeft w:val="0"/>
          <w:marRight w:val="0"/>
          <w:marTop w:val="0"/>
          <w:marBottom w:val="0"/>
          <w:divBdr>
            <w:top w:val="none" w:sz="0" w:space="0" w:color="auto"/>
            <w:left w:val="none" w:sz="0" w:space="0" w:color="auto"/>
            <w:bottom w:val="none" w:sz="0" w:space="0" w:color="auto"/>
            <w:right w:val="none" w:sz="0" w:space="0" w:color="auto"/>
          </w:divBdr>
        </w:div>
        <w:div w:id="291905729">
          <w:marLeft w:val="0"/>
          <w:marRight w:val="0"/>
          <w:marTop w:val="0"/>
          <w:marBottom w:val="0"/>
          <w:divBdr>
            <w:top w:val="none" w:sz="0" w:space="0" w:color="auto"/>
            <w:left w:val="none" w:sz="0" w:space="0" w:color="auto"/>
            <w:bottom w:val="none" w:sz="0" w:space="0" w:color="auto"/>
            <w:right w:val="none" w:sz="0" w:space="0" w:color="auto"/>
          </w:divBdr>
        </w:div>
        <w:div w:id="659040502">
          <w:marLeft w:val="0"/>
          <w:marRight w:val="0"/>
          <w:marTop w:val="0"/>
          <w:marBottom w:val="0"/>
          <w:divBdr>
            <w:top w:val="none" w:sz="0" w:space="0" w:color="auto"/>
            <w:left w:val="none" w:sz="0" w:space="0" w:color="auto"/>
            <w:bottom w:val="none" w:sz="0" w:space="0" w:color="auto"/>
            <w:right w:val="none" w:sz="0" w:space="0" w:color="auto"/>
          </w:divBdr>
        </w:div>
        <w:div w:id="148136949">
          <w:marLeft w:val="0"/>
          <w:marRight w:val="0"/>
          <w:marTop w:val="0"/>
          <w:marBottom w:val="0"/>
          <w:divBdr>
            <w:top w:val="none" w:sz="0" w:space="0" w:color="auto"/>
            <w:left w:val="none" w:sz="0" w:space="0" w:color="auto"/>
            <w:bottom w:val="none" w:sz="0" w:space="0" w:color="auto"/>
            <w:right w:val="none" w:sz="0" w:space="0" w:color="auto"/>
          </w:divBdr>
        </w:div>
        <w:div w:id="1573195272">
          <w:marLeft w:val="0"/>
          <w:marRight w:val="0"/>
          <w:marTop w:val="0"/>
          <w:marBottom w:val="0"/>
          <w:divBdr>
            <w:top w:val="none" w:sz="0" w:space="0" w:color="auto"/>
            <w:left w:val="none" w:sz="0" w:space="0" w:color="auto"/>
            <w:bottom w:val="none" w:sz="0" w:space="0" w:color="auto"/>
            <w:right w:val="none" w:sz="0" w:space="0" w:color="auto"/>
          </w:divBdr>
        </w:div>
        <w:div w:id="1690719097">
          <w:marLeft w:val="0"/>
          <w:marRight w:val="0"/>
          <w:marTop w:val="0"/>
          <w:marBottom w:val="0"/>
          <w:divBdr>
            <w:top w:val="none" w:sz="0" w:space="0" w:color="auto"/>
            <w:left w:val="none" w:sz="0" w:space="0" w:color="auto"/>
            <w:bottom w:val="none" w:sz="0" w:space="0" w:color="auto"/>
            <w:right w:val="none" w:sz="0" w:space="0" w:color="auto"/>
          </w:divBdr>
        </w:div>
        <w:div w:id="1734546747">
          <w:marLeft w:val="0"/>
          <w:marRight w:val="0"/>
          <w:marTop w:val="0"/>
          <w:marBottom w:val="0"/>
          <w:divBdr>
            <w:top w:val="none" w:sz="0" w:space="0" w:color="auto"/>
            <w:left w:val="none" w:sz="0" w:space="0" w:color="auto"/>
            <w:bottom w:val="none" w:sz="0" w:space="0" w:color="auto"/>
            <w:right w:val="none" w:sz="0" w:space="0" w:color="auto"/>
          </w:divBdr>
        </w:div>
        <w:div w:id="39062634">
          <w:marLeft w:val="0"/>
          <w:marRight w:val="0"/>
          <w:marTop w:val="0"/>
          <w:marBottom w:val="0"/>
          <w:divBdr>
            <w:top w:val="none" w:sz="0" w:space="0" w:color="auto"/>
            <w:left w:val="none" w:sz="0" w:space="0" w:color="auto"/>
            <w:bottom w:val="none" w:sz="0" w:space="0" w:color="auto"/>
            <w:right w:val="none" w:sz="0" w:space="0" w:color="auto"/>
          </w:divBdr>
        </w:div>
      </w:divsChild>
    </w:div>
    <w:div w:id="1736661698">
      <w:bodyDiv w:val="1"/>
      <w:marLeft w:val="0"/>
      <w:marRight w:val="0"/>
      <w:marTop w:val="0"/>
      <w:marBottom w:val="0"/>
      <w:divBdr>
        <w:top w:val="none" w:sz="0" w:space="0" w:color="auto"/>
        <w:left w:val="none" w:sz="0" w:space="0" w:color="auto"/>
        <w:bottom w:val="none" w:sz="0" w:space="0" w:color="auto"/>
        <w:right w:val="none" w:sz="0" w:space="0" w:color="auto"/>
      </w:divBdr>
      <w:divsChild>
        <w:div w:id="588850885">
          <w:marLeft w:val="0"/>
          <w:marRight w:val="0"/>
          <w:marTop w:val="0"/>
          <w:marBottom w:val="0"/>
          <w:divBdr>
            <w:top w:val="none" w:sz="0" w:space="0" w:color="auto"/>
            <w:left w:val="none" w:sz="0" w:space="0" w:color="auto"/>
            <w:bottom w:val="none" w:sz="0" w:space="0" w:color="auto"/>
            <w:right w:val="none" w:sz="0" w:space="0" w:color="auto"/>
          </w:divBdr>
        </w:div>
        <w:div w:id="1530141009">
          <w:marLeft w:val="0"/>
          <w:marRight w:val="0"/>
          <w:marTop w:val="0"/>
          <w:marBottom w:val="0"/>
          <w:divBdr>
            <w:top w:val="none" w:sz="0" w:space="0" w:color="auto"/>
            <w:left w:val="none" w:sz="0" w:space="0" w:color="auto"/>
            <w:bottom w:val="none" w:sz="0" w:space="0" w:color="auto"/>
            <w:right w:val="none" w:sz="0" w:space="0" w:color="auto"/>
          </w:divBdr>
        </w:div>
        <w:div w:id="1109592681">
          <w:marLeft w:val="0"/>
          <w:marRight w:val="0"/>
          <w:marTop w:val="0"/>
          <w:marBottom w:val="0"/>
          <w:divBdr>
            <w:top w:val="none" w:sz="0" w:space="0" w:color="auto"/>
            <w:left w:val="none" w:sz="0" w:space="0" w:color="auto"/>
            <w:bottom w:val="none" w:sz="0" w:space="0" w:color="auto"/>
            <w:right w:val="none" w:sz="0" w:space="0" w:color="auto"/>
          </w:divBdr>
        </w:div>
        <w:div w:id="2015640838">
          <w:marLeft w:val="0"/>
          <w:marRight w:val="0"/>
          <w:marTop w:val="0"/>
          <w:marBottom w:val="0"/>
          <w:divBdr>
            <w:top w:val="none" w:sz="0" w:space="0" w:color="auto"/>
            <w:left w:val="none" w:sz="0" w:space="0" w:color="auto"/>
            <w:bottom w:val="none" w:sz="0" w:space="0" w:color="auto"/>
            <w:right w:val="none" w:sz="0" w:space="0" w:color="auto"/>
          </w:divBdr>
        </w:div>
        <w:div w:id="609822225">
          <w:marLeft w:val="0"/>
          <w:marRight w:val="0"/>
          <w:marTop w:val="0"/>
          <w:marBottom w:val="0"/>
          <w:divBdr>
            <w:top w:val="none" w:sz="0" w:space="0" w:color="auto"/>
            <w:left w:val="none" w:sz="0" w:space="0" w:color="auto"/>
            <w:bottom w:val="none" w:sz="0" w:space="0" w:color="auto"/>
            <w:right w:val="none" w:sz="0" w:space="0" w:color="auto"/>
          </w:divBdr>
        </w:div>
        <w:div w:id="1961106859">
          <w:marLeft w:val="0"/>
          <w:marRight w:val="0"/>
          <w:marTop w:val="0"/>
          <w:marBottom w:val="0"/>
          <w:divBdr>
            <w:top w:val="none" w:sz="0" w:space="0" w:color="auto"/>
            <w:left w:val="none" w:sz="0" w:space="0" w:color="auto"/>
            <w:bottom w:val="none" w:sz="0" w:space="0" w:color="auto"/>
            <w:right w:val="none" w:sz="0" w:space="0" w:color="auto"/>
          </w:divBdr>
        </w:div>
        <w:div w:id="1123384778">
          <w:marLeft w:val="0"/>
          <w:marRight w:val="0"/>
          <w:marTop w:val="0"/>
          <w:marBottom w:val="0"/>
          <w:divBdr>
            <w:top w:val="none" w:sz="0" w:space="0" w:color="auto"/>
            <w:left w:val="none" w:sz="0" w:space="0" w:color="auto"/>
            <w:bottom w:val="none" w:sz="0" w:space="0" w:color="auto"/>
            <w:right w:val="none" w:sz="0" w:space="0" w:color="auto"/>
          </w:divBdr>
        </w:div>
        <w:div w:id="1334802684">
          <w:marLeft w:val="0"/>
          <w:marRight w:val="0"/>
          <w:marTop w:val="0"/>
          <w:marBottom w:val="0"/>
          <w:divBdr>
            <w:top w:val="none" w:sz="0" w:space="0" w:color="auto"/>
            <w:left w:val="none" w:sz="0" w:space="0" w:color="auto"/>
            <w:bottom w:val="none" w:sz="0" w:space="0" w:color="auto"/>
            <w:right w:val="none" w:sz="0" w:space="0" w:color="auto"/>
          </w:divBdr>
        </w:div>
        <w:div w:id="8795786">
          <w:marLeft w:val="0"/>
          <w:marRight w:val="0"/>
          <w:marTop w:val="0"/>
          <w:marBottom w:val="0"/>
          <w:divBdr>
            <w:top w:val="none" w:sz="0" w:space="0" w:color="auto"/>
            <w:left w:val="none" w:sz="0" w:space="0" w:color="auto"/>
            <w:bottom w:val="none" w:sz="0" w:space="0" w:color="auto"/>
            <w:right w:val="none" w:sz="0" w:space="0" w:color="auto"/>
          </w:divBdr>
        </w:div>
        <w:div w:id="1362631191">
          <w:marLeft w:val="0"/>
          <w:marRight w:val="0"/>
          <w:marTop w:val="0"/>
          <w:marBottom w:val="0"/>
          <w:divBdr>
            <w:top w:val="none" w:sz="0" w:space="0" w:color="auto"/>
            <w:left w:val="none" w:sz="0" w:space="0" w:color="auto"/>
            <w:bottom w:val="none" w:sz="0" w:space="0" w:color="auto"/>
            <w:right w:val="none" w:sz="0" w:space="0" w:color="auto"/>
          </w:divBdr>
        </w:div>
        <w:div w:id="1814714472">
          <w:marLeft w:val="0"/>
          <w:marRight w:val="0"/>
          <w:marTop w:val="0"/>
          <w:marBottom w:val="0"/>
          <w:divBdr>
            <w:top w:val="none" w:sz="0" w:space="0" w:color="auto"/>
            <w:left w:val="none" w:sz="0" w:space="0" w:color="auto"/>
            <w:bottom w:val="none" w:sz="0" w:space="0" w:color="auto"/>
            <w:right w:val="none" w:sz="0" w:space="0" w:color="auto"/>
          </w:divBdr>
        </w:div>
        <w:div w:id="802046271">
          <w:marLeft w:val="0"/>
          <w:marRight w:val="0"/>
          <w:marTop w:val="0"/>
          <w:marBottom w:val="0"/>
          <w:divBdr>
            <w:top w:val="none" w:sz="0" w:space="0" w:color="auto"/>
            <w:left w:val="none" w:sz="0" w:space="0" w:color="auto"/>
            <w:bottom w:val="none" w:sz="0" w:space="0" w:color="auto"/>
            <w:right w:val="none" w:sz="0" w:space="0" w:color="auto"/>
          </w:divBdr>
        </w:div>
        <w:div w:id="593826140">
          <w:marLeft w:val="0"/>
          <w:marRight w:val="0"/>
          <w:marTop w:val="0"/>
          <w:marBottom w:val="0"/>
          <w:divBdr>
            <w:top w:val="none" w:sz="0" w:space="0" w:color="auto"/>
            <w:left w:val="none" w:sz="0" w:space="0" w:color="auto"/>
            <w:bottom w:val="none" w:sz="0" w:space="0" w:color="auto"/>
            <w:right w:val="none" w:sz="0" w:space="0" w:color="auto"/>
          </w:divBdr>
        </w:div>
        <w:div w:id="140462431">
          <w:marLeft w:val="0"/>
          <w:marRight w:val="0"/>
          <w:marTop w:val="0"/>
          <w:marBottom w:val="0"/>
          <w:divBdr>
            <w:top w:val="none" w:sz="0" w:space="0" w:color="auto"/>
            <w:left w:val="none" w:sz="0" w:space="0" w:color="auto"/>
            <w:bottom w:val="none" w:sz="0" w:space="0" w:color="auto"/>
            <w:right w:val="none" w:sz="0" w:space="0" w:color="auto"/>
          </w:divBdr>
        </w:div>
        <w:div w:id="1386022751">
          <w:marLeft w:val="0"/>
          <w:marRight w:val="0"/>
          <w:marTop w:val="0"/>
          <w:marBottom w:val="0"/>
          <w:divBdr>
            <w:top w:val="none" w:sz="0" w:space="0" w:color="auto"/>
            <w:left w:val="none" w:sz="0" w:space="0" w:color="auto"/>
            <w:bottom w:val="none" w:sz="0" w:space="0" w:color="auto"/>
            <w:right w:val="none" w:sz="0" w:space="0" w:color="auto"/>
          </w:divBdr>
        </w:div>
        <w:div w:id="1167942045">
          <w:marLeft w:val="0"/>
          <w:marRight w:val="0"/>
          <w:marTop w:val="0"/>
          <w:marBottom w:val="0"/>
          <w:divBdr>
            <w:top w:val="none" w:sz="0" w:space="0" w:color="auto"/>
            <w:left w:val="none" w:sz="0" w:space="0" w:color="auto"/>
            <w:bottom w:val="none" w:sz="0" w:space="0" w:color="auto"/>
            <w:right w:val="none" w:sz="0" w:space="0" w:color="auto"/>
          </w:divBdr>
        </w:div>
        <w:div w:id="1833838643">
          <w:marLeft w:val="0"/>
          <w:marRight w:val="0"/>
          <w:marTop w:val="0"/>
          <w:marBottom w:val="0"/>
          <w:divBdr>
            <w:top w:val="none" w:sz="0" w:space="0" w:color="auto"/>
            <w:left w:val="none" w:sz="0" w:space="0" w:color="auto"/>
            <w:bottom w:val="none" w:sz="0" w:space="0" w:color="auto"/>
            <w:right w:val="none" w:sz="0" w:space="0" w:color="auto"/>
          </w:divBdr>
        </w:div>
        <w:div w:id="1322463636">
          <w:marLeft w:val="0"/>
          <w:marRight w:val="0"/>
          <w:marTop w:val="0"/>
          <w:marBottom w:val="0"/>
          <w:divBdr>
            <w:top w:val="none" w:sz="0" w:space="0" w:color="auto"/>
            <w:left w:val="none" w:sz="0" w:space="0" w:color="auto"/>
            <w:bottom w:val="none" w:sz="0" w:space="0" w:color="auto"/>
            <w:right w:val="none" w:sz="0" w:space="0" w:color="auto"/>
          </w:divBdr>
        </w:div>
        <w:div w:id="602495570">
          <w:marLeft w:val="0"/>
          <w:marRight w:val="0"/>
          <w:marTop w:val="0"/>
          <w:marBottom w:val="0"/>
          <w:divBdr>
            <w:top w:val="none" w:sz="0" w:space="0" w:color="auto"/>
            <w:left w:val="none" w:sz="0" w:space="0" w:color="auto"/>
            <w:bottom w:val="none" w:sz="0" w:space="0" w:color="auto"/>
            <w:right w:val="none" w:sz="0" w:space="0" w:color="auto"/>
          </w:divBdr>
        </w:div>
        <w:div w:id="794296822">
          <w:marLeft w:val="0"/>
          <w:marRight w:val="0"/>
          <w:marTop w:val="0"/>
          <w:marBottom w:val="0"/>
          <w:divBdr>
            <w:top w:val="none" w:sz="0" w:space="0" w:color="auto"/>
            <w:left w:val="none" w:sz="0" w:space="0" w:color="auto"/>
            <w:bottom w:val="none" w:sz="0" w:space="0" w:color="auto"/>
            <w:right w:val="none" w:sz="0" w:space="0" w:color="auto"/>
          </w:divBdr>
        </w:div>
        <w:div w:id="1000083891">
          <w:marLeft w:val="0"/>
          <w:marRight w:val="0"/>
          <w:marTop w:val="0"/>
          <w:marBottom w:val="0"/>
          <w:divBdr>
            <w:top w:val="none" w:sz="0" w:space="0" w:color="auto"/>
            <w:left w:val="none" w:sz="0" w:space="0" w:color="auto"/>
            <w:bottom w:val="none" w:sz="0" w:space="0" w:color="auto"/>
            <w:right w:val="none" w:sz="0" w:space="0" w:color="auto"/>
          </w:divBdr>
        </w:div>
        <w:div w:id="300043494">
          <w:marLeft w:val="0"/>
          <w:marRight w:val="0"/>
          <w:marTop w:val="0"/>
          <w:marBottom w:val="0"/>
          <w:divBdr>
            <w:top w:val="none" w:sz="0" w:space="0" w:color="auto"/>
            <w:left w:val="none" w:sz="0" w:space="0" w:color="auto"/>
            <w:bottom w:val="none" w:sz="0" w:space="0" w:color="auto"/>
            <w:right w:val="none" w:sz="0" w:space="0" w:color="auto"/>
          </w:divBdr>
        </w:div>
        <w:div w:id="1095638296">
          <w:marLeft w:val="0"/>
          <w:marRight w:val="0"/>
          <w:marTop w:val="0"/>
          <w:marBottom w:val="0"/>
          <w:divBdr>
            <w:top w:val="none" w:sz="0" w:space="0" w:color="auto"/>
            <w:left w:val="none" w:sz="0" w:space="0" w:color="auto"/>
            <w:bottom w:val="none" w:sz="0" w:space="0" w:color="auto"/>
            <w:right w:val="none" w:sz="0" w:space="0" w:color="auto"/>
          </w:divBdr>
        </w:div>
        <w:div w:id="554239162">
          <w:marLeft w:val="0"/>
          <w:marRight w:val="0"/>
          <w:marTop w:val="0"/>
          <w:marBottom w:val="0"/>
          <w:divBdr>
            <w:top w:val="none" w:sz="0" w:space="0" w:color="auto"/>
            <w:left w:val="none" w:sz="0" w:space="0" w:color="auto"/>
            <w:bottom w:val="none" w:sz="0" w:space="0" w:color="auto"/>
            <w:right w:val="none" w:sz="0" w:space="0" w:color="auto"/>
          </w:divBdr>
        </w:div>
        <w:div w:id="1490053320">
          <w:marLeft w:val="0"/>
          <w:marRight w:val="0"/>
          <w:marTop w:val="0"/>
          <w:marBottom w:val="0"/>
          <w:divBdr>
            <w:top w:val="none" w:sz="0" w:space="0" w:color="auto"/>
            <w:left w:val="none" w:sz="0" w:space="0" w:color="auto"/>
            <w:bottom w:val="none" w:sz="0" w:space="0" w:color="auto"/>
            <w:right w:val="none" w:sz="0" w:space="0" w:color="auto"/>
          </w:divBdr>
        </w:div>
        <w:div w:id="1424373064">
          <w:marLeft w:val="0"/>
          <w:marRight w:val="0"/>
          <w:marTop w:val="0"/>
          <w:marBottom w:val="0"/>
          <w:divBdr>
            <w:top w:val="none" w:sz="0" w:space="0" w:color="auto"/>
            <w:left w:val="none" w:sz="0" w:space="0" w:color="auto"/>
            <w:bottom w:val="none" w:sz="0" w:space="0" w:color="auto"/>
            <w:right w:val="none" w:sz="0" w:space="0" w:color="auto"/>
          </w:divBdr>
        </w:div>
        <w:div w:id="813178870">
          <w:marLeft w:val="0"/>
          <w:marRight w:val="0"/>
          <w:marTop w:val="0"/>
          <w:marBottom w:val="0"/>
          <w:divBdr>
            <w:top w:val="none" w:sz="0" w:space="0" w:color="auto"/>
            <w:left w:val="none" w:sz="0" w:space="0" w:color="auto"/>
            <w:bottom w:val="none" w:sz="0" w:space="0" w:color="auto"/>
            <w:right w:val="none" w:sz="0" w:space="0" w:color="auto"/>
          </w:divBdr>
        </w:div>
        <w:div w:id="777524525">
          <w:marLeft w:val="0"/>
          <w:marRight w:val="0"/>
          <w:marTop w:val="0"/>
          <w:marBottom w:val="0"/>
          <w:divBdr>
            <w:top w:val="none" w:sz="0" w:space="0" w:color="auto"/>
            <w:left w:val="none" w:sz="0" w:space="0" w:color="auto"/>
            <w:bottom w:val="none" w:sz="0" w:space="0" w:color="auto"/>
            <w:right w:val="none" w:sz="0" w:space="0" w:color="auto"/>
          </w:divBdr>
        </w:div>
        <w:div w:id="1884439071">
          <w:marLeft w:val="0"/>
          <w:marRight w:val="0"/>
          <w:marTop w:val="0"/>
          <w:marBottom w:val="0"/>
          <w:divBdr>
            <w:top w:val="none" w:sz="0" w:space="0" w:color="auto"/>
            <w:left w:val="none" w:sz="0" w:space="0" w:color="auto"/>
            <w:bottom w:val="none" w:sz="0" w:space="0" w:color="auto"/>
            <w:right w:val="none" w:sz="0" w:space="0" w:color="auto"/>
          </w:divBdr>
        </w:div>
        <w:div w:id="668483485">
          <w:marLeft w:val="0"/>
          <w:marRight w:val="0"/>
          <w:marTop w:val="0"/>
          <w:marBottom w:val="0"/>
          <w:divBdr>
            <w:top w:val="none" w:sz="0" w:space="0" w:color="auto"/>
            <w:left w:val="none" w:sz="0" w:space="0" w:color="auto"/>
            <w:bottom w:val="none" w:sz="0" w:space="0" w:color="auto"/>
            <w:right w:val="none" w:sz="0" w:space="0" w:color="auto"/>
          </w:divBdr>
        </w:div>
        <w:div w:id="342588623">
          <w:marLeft w:val="0"/>
          <w:marRight w:val="0"/>
          <w:marTop w:val="0"/>
          <w:marBottom w:val="0"/>
          <w:divBdr>
            <w:top w:val="none" w:sz="0" w:space="0" w:color="auto"/>
            <w:left w:val="none" w:sz="0" w:space="0" w:color="auto"/>
            <w:bottom w:val="none" w:sz="0" w:space="0" w:color="auto"/>
            <w:right w:val="none" w:sz="0" w:space="0" w:color="auto"/>
          </w:divBdr>
        </w:div>
        <w:div w:id="994336221">
          <w:marLeft w:val="0"/>
          <w:marRight w:val="0"/>
          <w:marTop w:val="0"/>
          <w:marBottom w:val="0"/>
          <w:divBdr>
            <w:top w:val="none" w:sz="0" w:space="0" w:color="auto"/>
            <w:left w:val="none" w:sz="0" w:space="0" w:color="auto"/>
            <w:bottom w:val="none" w:sz="0" w:space="0" w:color="auto"/>
            <w:right w:val="none" w:sz="0" w:space="0" w:color="auto"/>
          </w:divBdr>
        </w:div>
        <w:div w:id="237131340">
          <w:marLeft w:val="0"/>
          <w:marRight w:val="0"/>
          <w:marTop w:val="0"/>
          <w:marBottom w:val="0"/>
          <w:divBdr>
            <w:top w:val="none" w:sz="0" w:space="0" w:color="auto"/>
            <w:left w:val="none" w:sz="0" w:space="0" w:color="auto"/>
            <w:bottom w:val="none" w:sz="0" w:space="0" w:color="auto"/>
            <w:right w:val="none" w:sz="0" w:space="0" w:color="auto"/>
          </w:divBdr>
        </w:div>
        <w:div w:id="1437171336">
          <w:marLeft w:val="0"/>
          <w:marRight w:val="0"/>
          <w:marTop w:val="0"/>
          <w:marBottom w:val="0"/>
          <w:divBdr>
            <w:top w:val="none" w:sz="0" w:space="0" w:color="auto"/>
            <w:left w:val="none" w:sz="0" w:space="0" w:color="auto"/>
            <w:bottom w:val="none" w:sz="0" w:space="0" w:color="auto"/>
            <w:right w:val="none" w:sz="0" w:space="0" w:color="auto"/>
          </w:divBdr>
        </w:div>
        <w:div w:id="1114523972">
          <w:marLeft w:val="0"/>
          <w:marRight w:val="0"/>
          <w:marTop w:val="0"/>
          <w:marBottom w:val="0"/>
          <w:divBdr>
            <w:top w:val="none" w:sz="0" w:space="0" w:color="auto"/>
            <w:left w:val="none" w:sz="0" w:space="0" w:color="auto"/>
            <w:bottom w:val="none" w:sz="0" w:space="0" w:color="auto"/>
            <w:right w:val="none" w:sz="0" w:space="0" w:color="auto"/>
          </w:divBdr>
        </w:div>
        <w:div w:id="1219323463">
          <w:marLeft w:val="0"/>
          <w:marRight w:val="0"/>
          <w:marTop w:val="0"/>
          <w:marBottom w:val="0"/>
          <w:divBdr>
            <w:top w:val="none" w:sz="0" w:space="0" w:color="auto"/>
            <w:left w:val="none" w:sz="0" w:space="0" w:color="auto"/>
            <w:bottom w:val="none" w:sz="0" w:space="0" w:color="auto"/>
            <w:right w:val="none" w:sz="0" w:space="0" w:color="auto"/>
          </w:divBdr>
        </w:div>
        <w:div w:id="1707215633">
          <w:marLeft w:val="0"/>
          <w:marRight w:val="0"/>
          <w:marTop w:val="0"/>
          <w:marBottom w:val="0"/>
          <w:divBdr>
            <w:top w:val="none" w:sz="0" w:space="0" w:color="auto"/>
            <w:left w:val="none" w:sz="0" w:space="0" w:color="auto"/>
            <w:bottom w:val="none" w:sz="0" w:space="0" w:color="auto"/>
            <w:right w:val="none" w:sz="0" w:space="0" w:color="auto"/>
          </w:divBdr>
        </w:div>
        <w:div w:id="696584172">
          <w:marLeft w:val="0"/>
          <w:marRight w:val="0"/>
          <w:marTop w:val="0"/>
          <w:marBottom w:val="0"/>
          <w:divBdr>
            <w:top w:val="none" w:sz="0" w:space="0" w:color="auto"/>
            <w:left w:val="none" w:sz="0" w:space="0" w:color="auto"/>
            <w:bottom w:val="none" w:sz="0" w:space="0" w:color="auto"/>
            <w:right w:val="none" w:sz="0" w:space="0" w:color="auto"/>
          </w:divBdr>
        </w:div>
        <w:div w:id="1615095110">
          <w:marLeft w:val="0"/>
          <w:marRight w:val="0"/>
          <w:marTop w:val="0"/>
          <w:marBottom w:val="0"/>
          <w:divBdr>
            <w:top w:val="none" w:sz="0" w:space="0" w:color="auto"/>
            <w:left w:val="none" w:sz="0" w:space="0" w:color="auto"/>
            <w:bottom w:val="none" w:sz="0" w:space="0" w:color="auto"/>
            <w:right w:val="none" w:sz="0" w:space="0" w:color="auto"/>
          </w:divBdr>
        </w:div>
        <w:div w:id="1152600636">
          <w:marLeft w:val="0"/>
          <w:marRight w:val="0"/>
          <w:marTop w:val="0"/>
          <w:marBottom w:val="0"/>
          <w:divBdr>
            <w:top w:val="none" w:sz="0" w:space="0" w:color="auto"/>
            <w:left w:val="none" w:sz="0" w:space="0" w:color="auto"/>
            <w:bottom w:val="none" w:sz="0" w:space="0" w:color="auto"/>
            <w:right w:val="none" w:sz="0" w:space="0" w:color="auto"/>
          </w:divBdr>
        </w:div>
        <w:div w:id="267126267">
          <w:marLeft w:val="0"/>
          <w:marRight w:val="0"/>
          <w:marTop w:val="0"/>
          <w:marBottom w:val="0"/>
          <w:divBdr>
            <w:top w:val="none" w:sz="0" w:space="0" w:color="auto"/>
            <w:left w:val="none" w:sz="0" w:space="0" w:color="auto"/>
            <w:bottom w:val="none" w:sz="0" w:space="0" w:color="auto"/>
            <w:right w:val="none" w:sz="0" w:space="0" w:color="auto"/>
          </w:divBdr>
        </w:div>
        <w:div w:id="2022126763">
          <w:marLeft w:val="0"/>
          <w:marRight w:val="0"/>
          <w:marTop w:val="0"/>
          <w:marBottom w:val="0"/>
          <w:divBdr>
            <w:top w:val="none" w:sz="0" w:space="0" w:color="auto"/>
            <w:left w:val="none" w:sz="0" w:space="0" w:color="auto"/>
            <w:bottom w:val="none" w:sz="0" w:space="0" w:color="auto"/>
            <w:right w:val="none" w:sz="0" w:space="0" w:color="auto"/>
          </w:divBdr>
        </w:div>
        <w:div w:id="616060731">
          <w:marLeft w:val="0"/>
          <w:marRight w:val="0"/>
          <w:marTop w:val="0"/>
          <w:marBottom w:val="0"/>
          <w:divBdr>
            <w:top w:val="none" w:sz="0" w:space="0" w:color="auto"/>
            <w:left w:val="none" w:sz="0" w:space="0" w:color="auto"/>
            <w:bottom w:val="none" w:sz="0" w:space="0" w:color="auto"/>
            <w:right w:val="none" w:sz="0" w:space="0" w:color="auto"/>
          </w:divBdr>
        </w:div>
        <w:div w:id="219554976">
          <w:marLeft w:val="0"/>
          <w:marRight w:val="0"/>
          <w:marTop w:val="0"/>
          <w:marBottom w:val="0"/>
          <w:divBdr>
            <w:top w:val="none" w:sz="0" w:space="0" w:color="auto"/>
            <w:left w:val="none" w:sz="0" w:space="0" w:color="auto"/>
            <w:bottom w:val="none" w:sz="0" w:space="0" w:color="auto"/>
            <w:right w:val="none" w:sz="0" w:space="0" w:color="auto"/>
          </w:divBdr>
        </w:div>
        <w:div w:id="342169601">
          <w:marLeft w:val="0"/>
          <w:marRight w:val="0"/>
          <w:marTop w:val="0"/>
          <w:marBottom w:val="0"/>
          <w:divBdr>
            <w:top w:val="none" w:sz="0" w:space="0" w:color="auto"/>
            <w:left w:val="none" w:sz="0" w:space="0" w:color="auto"/>
            <w:bottom w:val="none" w:sz="0" w:space="0" w:color="auto"/>
            <w:right w:val="none" w:sz="0" w:space="0" w:color="auto"/>
          </w:divBdr>
        </w:div>
        <w:div w:id="1815828984">
          <w:marLeft w:val="0"/>
          <w:marRight w:val="0"/>
          <w:marTop w:val="0"/>
          <w:marBottom w:val="0"/>
          <w:divBdr>
            <w:top w:val="none" w:sz="0" w:space="0" w:color="auto"/>
            <w:left w:val="none" w:sz="0" w:space="0" w:color="auto"/>
            <w:bottom w:val="none" w:sz="0" w:space="0" w:color="auto"/>
            <w:right w:val="none" w:sz="0" w:space="0" w:color="auto"/>
          </w:divBdr>
        </w:div>
        <w:div w:id="689994995">
          <w:marLeft w:val="0"/>
          <w:marRight w:val="0"/>
          <w:marTop w:val="0"/>
          <w:marBottom w:val="0"/>
          <w:divBdr>
            <w:top w:val="none" w:sz="0" w:space="0" w:color="auto"/>
            <w:left w:val="none" w:sz="0" w:space="0" w:color="auto"/>
            <w:bottom w:val="none" w:sz="0" w:space="0" w:color="auto"/>
            <w:right w:val="none" w:sz="0" w:space="0" w:color="auto"/>
          </w:divBdr>
        </w:div>
        <w:div w:id="421924649">
          <w:marLeft w:val="0"/>
          <w:marRight w:val="0"/>
          <w:marTop w:val="0"/>
          <w:marBottom w:val="0"/>
          <w:divBdr>
            <w:top w:val="none" w:sz="0" w:space="0" w:color="auto"/>
            <w:left w:val="none" w:sz="0" w:space="0" w:color="auto"/>
            <w:bottom w:val="none" w:sz="0" w:space="0" w:color="auto"/>
            <w:right w:val="none" w:sz="0" w:space="0" w:color="auto"/>
          </w:divBdr>
        </w:div>
        <w:div w:id="778914804">
          <w:marLeft w:val="0"/>
          <w:marRight w:val="0"/>
          <w:marTop w:val="0"/>
          <w:marBottom w:val="0"/>
          <w:divBdr>
            <w:top w:val="none" w:sz="0" w:space="0" w:color="auto"/>
            <w:left w:val="none" w:sz="0" w:space="0" w:color="auto"/>
            <w:bottom w:val="none" w:sz="0" w:space="0" w:color="auto"/>
            <w:right w:val="none" w:sz="0" w:space="0" w:color="auto"/>
          </w:divBdr>
        </w:div>
        <w:div w:id="1652254202">
          <w:marLeft w:val="0"/>
          <w:marRight w:val="0"/>
          <w:marTop w:val="0"/>
          <w:marBottom w:val="0"/>
          <w:divBdr>
            <w:top w:val="none" w:sz="0" w:space="0" w:color="auto"/>
            <w:left w:val="none" w:sz="0" w:space="0" w:color="auto"/>
            <w:bottom w:val="none" w:sz="0" w:space="0" w:color="auto"/>
            <w:right w:val="none" w:sz="0" w:space="0" w:color="auto"/>
          </w:divBdr>
        </w:div>
        <w:div w:id="450708358">
          <w:marLeft w:val="0"/>
          <w:marRight w:val="0"/>
          <w:marTop w:val="0"/>
          <w:marBottom w:val="0"/>
          <w:divBdr>
            <w:top w:val="none" w:sz="0" w:space="0" w:color="auto"/>
            <w:left w:val="none" w:sz="0" w:space="0" w:color="auto"/>
            <w:bottom w:val="none" w:sz="0" w:space="0" w:color="auto"/>
            <w:right w:val="none" w:sz="0" w:space="0" w:color="auto"/>
          </w:divBdr>
          <w:divsChild>
            <w:div w:id="1314723635">
              <w:marLeft w:val="0"/>
              <w:marRight w:val="0"/>
              <w:marTop w:val="0"/>
              <w:marBottom w:val="0"/>
              <w:divBdr>
                <w:top w:val="none" w:sz="0" w:space="0" w:color="auto"/>
                <w:left w:val="none" w:sz="0" w:space="0" w:color="auto"/>
                <w:bottom w:val="none" w:sz="0" w:space="0" w:color="auto"/>
                <w:right w:val="none" w:sz="0" w:space="0" w:color="auto"/>
              </w:divBdr>
            </w:div>
            <w:div w:id="229510720">
              <w:marLeft w:val="0"/>
              <w:marRight w:val="0"/>
              <w:marTop w:val="0"/>
              <w:marBottom w:val="0"/>
              <w:divBdr>
                <w:top w:val="none" w:sz="0" w:space="0" w:color="auto"/>
                <w:left w:val="none" w:sz="0" w:space="0" w:color="auto"/>
                <w:bottom w:val="none" w:sz="0" w:space="0" w:color="auto"/>
                <w:right w:val="none" w:sz="0" w:space="0" w:color="auto"/>
              </w:divBdr>
            </w:div>
          </w:divsChild>
        </w:div>
        <w:div w:id="63914260">
          <w:marLeft w:val="0"/>
          <w:marRight w:val="0"/>
          <w:marTop w:val="0"/>
          <w:marBottom w:val="0"/>
          <w:divBdr>
            <w:top w:val="none" w:sz="0" w:space="0" w:color="auto"/>
            <w:left w:val="none" w:sz="0" w:space="0" w:color="auto"/>
            <w:bottom w:val="none" w:sz="0" w:space="0" w:color="auto"/>
            <w:right w:val="none" w:sz="0" w:space="0" w:color="auto"/>
          </w:divBdr>
          <w:divsChild>
            <w:div w:id="1736053009">
              <w:marLeft w:val="0"/>
              <w:marRight w:val="0"/>
              <w:marTop w:val="0"/>
              <w:marBottom w:val="0"/>
              <w:divBdr>
                <w:top w:val="none" w:sz="0" w:space="0" w:color="auto"/>
                <w:left w:val="none" w:sz="0" w:space="0" w:color="auto"/>
                <w:bottom w:val="none" w:sz="0" w:space="0" w:color="auto"/>
                <w:right w:val="none" w:sz="0" w:space="0" w:color="auto"/>
              </w:divBdr>
            </w:div>
            <w:div w:id="1342275037">
              <w:marLeft w:val="0"/>
              <w:marRight w:val="0"/>
              <w:marTop w:val="0"/>
              <w:marBottom w:val="0"/>
              <w:divBdr>
                <w:top w:val="none" w:sz="0" w:space="0" w:color="auto"/>
                <w:left w:val="none" w:sz="0" w:space="0" w:color="auto"/>
                <w:bottom w:val="none" w:sz="0" w:space="0" w:color="auto"/>
                <w:right w:val="none" w:sz="0" w:space="0" w:color="auto"/>
              </w:divBdr>
            </w:div>
            <w:div w:id="601113832">
              <w:marLeft w:val="0"/>
              <w:marRight w:val="0"/>
              <w:marTop w:val="0"/>
              <w:marBottom w:val="0"/>
              <w:divBdr>
                <w:top w:val="none" w:sz="0" w:space="0" w:color="auto"/>
                <w:left w:val="none" w:sz="0" w:space="0" w:color="auto"/>
                <w:bottom w:val="none" w:sz="0" w:space="0" w:color="auto"/>
                <w:right w:val="none" w:sz="0" w:space="0" w:color="auto"/>
              </w:divBdr>
            </w:div>
          </w:divsChild>
        </w:div>
        <w:div w:id="1186165199">
          <w:marLeft w:val="0"/>
          <w:marRight w:val="0"/>
          <w:marTop w:val="0"/>
          <w:marBottom w:val="0"/>
          <w:divBdr>
            <w:top w:val="none" w:sz="0" w:space="0" w:color="auto"/>
            <w:left w:val="none" w:sz="0" w:space="0" w:color="auto"/>
            <w:bottom w:val="none" w:sz="0" w:space="0" w:color="auto"/>
            <w:right w:val="none" w:sz="0" w:space="0" w:color="auto"/>
          </w:divBdr>
        </w:div>
        <w:div w:id="1107042491">
          <w:marLeft w:val="0"/>
          <w:marRight w:val="0"/>
          <w:marTop w:val="0"/>
          <w:marBottom w:val="0"/>
          <w:divBdr>
            <w:top w:val="none" w:sz="0" w:space="0" w:color="auto"/>
            <w:left w:val="none" w:sz="0" w:space="0" w:color="auto"/>
            <w:bottom w:val="none" w:sz="0" w:space="0" w:color="auto"/>
            <w:right w:val="none" w:sz="0" w:space="0" w:color="auto"/>
          </w:divBdr>
        </w:div>
        <w:div w:id="1080368512">
          <w:marLeft w:val="0"/>
          <w:marRight w:val="0"/>
          <w:marTop w:val="0"/>
          <w:marBottom w:val="0"/>
          <w:divBdr>
            <w:top w:val="none" w:sz="0" w:space="0" w:color="auto"/>
            <w:left w:val="none" w:sz="0" w:space="0" w:color="auto"/>
            <w:bottom w:val="none" w:sz="0" w:space="0" w:color="auto"/>
            <w:right w:val="none" w:sz="0" w:space="0" w:color="auto"/>
          </w:divBdr>
        </w:div>
        <w:div w:id="1342731849">
          <w:marLeft w:val="0"/>
          <w:marRight w:val="0"/>
          <w:marTop w:val="0"/>
          <w:marBottom w:val="0"/>
          <w:divBdr>
            <w:top w:val="none" w:sz="0" w:space="0" w:color="auto"/>
            <w:left w:val="none" w:sz="0" w:space="0" w:color="auto"/>
            <w:bottom w:val="none" w:sz="0" w:space="0" w:color="auto"/>
            <w:right w:val="none" w:sz="0" w:space="0" w:color="auto"/>
          </w:divBdr>
        </w:div>
        <w:div w:id="48581537">
          <w:marLeft w:val="0"/>
          <w:marRight w:val="0"/>
          <w:marTop w:val="0"/>
          <w:marBottom w:val="0"/>
          <w:divBdr>
            <w:top w:val="none" w:sz="0" w:space="0" w:color="auto"/>
            <w:left w:val="none" w:sz="0" w:space="0" w:color="auto"/>
            <w:bottom w:val="none" w:sz="0" w:space="0" w:color="auto"/>
            <w:right w:val="none" w:sz="0" w:space="0" w:color="auto"/>
          </w:divBdr>
        </w:div>
        <w:div w:id="2009944338">
          <w:marLeft w:val="0"/>
          <w:marRight w:val="0"/>
          <w:marTop w:val="0"/>
          <w:marBottom w:val="0"/>
          <w:divBdr>
            <w:top w:val="none" w:sz="0" w:space="0" w:color="auto"/>
            <w:left w:val="none" w:sz="0" w:space="0" w:color="auto"/>
            <w:bottom w:val="none" w:sz="0" w:space="0" w:color="auto"/>
            <w:right w:val="none" w:sz="0" w:space="0" w:color="auto"/>
          </w:divBdr>
        </w:div>
        <w:div w:id="826243486">
          <w:marLeft w:val="0"/>
          <w:marRight w:val="0"/>
          <w:marTop w:val="0"/>
          <w:marBottom w:val="0"/>
          <w:divBdr>
            <w:top w:val="none" w:sz="0" w:space="0" w:color="auto"/>
            <w:left w:val="none" w:sz="0" w:space="0" w:color="auto"/>
            <w:bottom w:val="none" w:sz="0" w:space="0" w:color="auto"/>
            <w:right w:val="none" w:sz="0" w:space="0" w:color="auto"/>
          </w:divBdr>
        </w:div>
        <w:div w:id="1496414774">
          <w:marLeft w:val="0"/>
          <w:marRight w:val="0"/>
          <w:marTop w:val="0"/>
          <w:marBottom w:val="0"/>
          <w:divBdr>
            <w:top w:val="none" w:sz="0" w:space="0" w:color="auto"/>
            <w:left w:val="none" w:sz="0" w:space="0" w:color="auto"/>
            <w:bottom w:val="none" w:sz="0" w:space="0" w:color="auto"/>
            <w:right w:val="none" w:sz="0" w:space="0" w:color="auto"/>
          </w:divBdr>
        </w:div>
        <w:div w:id="128978300">
          <w:marLeft w:val="0"/>
          <w:marRight w:val="0"/>
          <w:marTop w:val="0"/>
          <w:marBottom w:val="0"/>
          <w:divBdr>
            <w:top w:val="none" w:sz="0" w:space="0" w:color="auto"/>
            <w:left w:val="none" w:sz="0" w:space="0" w:color="auto"/>
            <w:bottom w:val="none" w:sz="0" w:space="0" w:color="auto"/>
            <w:right w:val="none" w:sz="0" w:space="0" w:color="auto"/>
          </w:divBdr>
        </w:div>
        <w:div w:id="1735008828">
          <w:marLeft w:val="0"/>
          <w:marRight w:val="0"/>
          <w:marTop w:val="0"/>
          <w:marBottom w:val="0"/>
          <w:divBdr>
            <w:top w:val="none" w:sz="0" w:space="0" w:color="auto"/>
            <w:left w:val="none" w:sz="0" w:space="0" w:color="auto"/>
            <w:bottom w:val="none" w:sz="0" w:space="0" w:color="auto"/>
            <w:right w:val="none" w:sz="0" w:space="0" w:color="auto"/>
          </w:divBdr>
        </w:div>
        <w:div w:id="1635283775">
          <w:marLeft w:val="0"/>
          <w:marRight w:val="0"/>
          <w:marTop w:val="0"/>
          <w:marBottom w:val="0"/>
          <w:divBdr>
            <w:top w:val="none" w:sz="0" w:space="0" w:color="auto"/>
            <w:left w:val="none" w:sz="0" w:space="0" w:color="auto"/>
            <w:bottom w:val="none" w:sz="0" w:space="0" w:color="auto"/>
            <w:right w:val="none" w:sz="0" w:space="0" w:color="auto"/>
          </w:divBdr>
        </w:div>
        <w:div w:id="1725593430">
          <w:marLeft w:val="0"/>
          <w:marRight w:val="0"/>
          <w:marTop w:val="0"/>
          <w:marBottom w:val="0"/>
          <w:divBdr>
            <w:top w:val="none" w:sz="0" w:space="0" w:color="auto"/>
            <w:left w:val="none" w:sz="0" w:space="0" w:color="auto"/>
            <w:bottom w:val="none" w:sz="0" w:space="0" w:color="auto"/>
            <w:right w:val="none" w:sz="0" w:space="0" w:color="auto"/>
          </w:divBdr>
        </w:div>
        <w:div w:id="984120824">
          <w:marLeft w:val="0"/>
          <w:marRight w:val="0"/>
          <w:marTop w:val="0"/>
          <w:marBottom w:val="0"/>
          <w:divBdr>
            <w:top w:val="none" w:sz="0" w:space="0" w:color="auto"/>
            <w:left w:val="none" w:sz="0" w:space="0" w:color="auto"/>
            <w:bottom w:val="none" w:sz="0" w:space="0" w:color="auto"/>
            <w:right w:val="none" w:sz="0" w:space="0" w:color="auto"/>
          </w:divBdr>
        </w:div>
        <w:div w:id="935985218">
          <w:marLeft w:val="0"/>
          <w:marRight w:val="0"/>
          <w:marTop w:val="0"/>
          <w:marBottom w:val="0"/>
          <w:divBdr>
            <w:top w:val="none" w:sz="0" w:space="0" w:color="auto"/>
            <w:left w:val="none" w:sz="0" w:space="0" w:color="auto"/>
            <w:bottom w:val="none" w:sz="0" w:space="0" w:color="auto"/>
            <w:right w:val="none" w:sz="0" w:space="0" w:color="auto"/>
          </w:divBdr>
        </w:div>
        <w:div w:id="1873225825">
          <w:marLeft w:val="0"/>
          <w:marRight w:val="0"/>
          <w:marTop w:val="0"/>
          <w:marBottom w:val="0"/>
          <w:divBdr>
            <w:top w:val="none" w:sz="0" w:space="0" w:color="auto"/>
            <w:left w:val="none" w:sz="0" w:space="0" w:color="auto"/>
            <w:bottom w:val="none" w:sz="0" w:space="0" w:color="auto"/>
            <w:right w:val="none" w:sz="0" w:space="0" w:color="auto"/>
          </w:divBdr>
        </w:div>
        <w:div w:id="376979286">
          <w:marLeft w:val="0"/>
          <w:marRight w:val="0"/>
          <w:marTop w:val="0"/>
          <w:marBottom w:val="0"/>
          <w:divBdr>
            <w:top w:val="none" w:sz="0" w:space="0" w:color="auto"/>
            <w:left w:val="none" w:sz="0" w:space="0" w:color="auto"/>
            <w:bottom w:val="none" w:sz="0" w:space="0" w:color="auto"/>
            <w:right w:val="none" w:sz="0" w:space="0" w:color="auto"/>
          </w:divBdr>
        </w:div>
        <w:div w:id="1858735903">
          <w:marLeft w:val="0"/>
          <w:marRight w:val="0"/>
          <w:marTop w:val="0"/>
          <w:marBottom w:val="0"/>
          <w:divBdr>
            <w:top w:val="none" w:sz="0" w:space="0" w:color="auto"/>
            <w:left w:val="none" w:sz="0" w:space="0" w:color="auto"/>
            <w:bottom w:val="none" w:sz="0" w:space="0" w:color="auto"/>
            <w:right w:val="none" w:sz="0" w:space="0" w:color="auto"/>
          </w:divBdr>
        </w:div>
        <w:div w:id="699090846">
          <w:marLeft w:val="0"/>
          <w:marRight w:val="0"/>
          <w:marTop w:val="0"/>
          <w:marBottom w:val="0"/>
          <w:divBdr>
            <w:top w:val="none" w:sz="0" w:space="0" w:color="auto"/>
            <w:left w:val="none" w:sz="0" w:space="0" w:color="auto"/>
            <w:bottom w:val="none" w:sz="0" w:space="0" w:color="auto"/>
            <w:right w:val="none" w:sz="0" w:space="0" w:color="auto"/>
          </w:divBdr>
        </w:div>
        <w:div w:id="210851339">
          <w:marLeft w:val="0"/>
          <w:marRight w:val="0"/>
          <w:marTop w:val="0"/>
          <w:marBottom w:val="0"/>
          <w:divBdr>
            <w:top w:val="none" w:sz="0" w:space="0" w:color="auto"/>
            <w:left w:val="none" w:sz="0" w:space="0" w:color="auto"/>
            <w:bottom w:val="none" w:sz="0" w:space="0" w:color="auto"/>
            <w:right w:val="none" w:sz="0" w:space="0" w:color="auto"/>
          </w:divBdr>
        </w:div>
        <w:div w:id="262491707">
          <w:marLeft w:val="0"/>
          <w:marRight w:val="0"/>
          <w:marTop w:val="0"/>
          <w:marBottom w:val="0"/>
          <w:divBdr>
            <w:top w:val="none" w:sz="0" w:space="0" w:color="auto"/>
            <w:left w:val="none" w:sz="0" w:space="0" w:color="auto"/>
            <w:bottom w:val="none" w:sz="0" w:space="0" w:color="auto"/>
            <w:right w:val="none" w:sz="0" w:space="0" w:color="auto"/>
          </w:divBdr>
        </w:div>
        <w:div w:id="1588071875">
          <w:marLeft w:val="0"/>
          <w:marRight w:val="0"/>
          <w:marTop w:val="0"/>
          <w:marBottom w:val="0"/>
          <w:divBdr>
            <w:top w:val="none" w:sz="0" w:space="0" w:color="auto"/>
            <w:left w:val="none" w:sz="0" w:space="0" w:color="auto"/>
            <w:bottom w:val="none" w:sz="0" w:space="0" w:color="auto"/>
            <w:right w:val="none" w:sz="0" w:space="0" w:color="auto"/>
          </w:divBdr>
        </w:div>
        <w:div w:id="1841237900">
          <w:marLeft w:val="0"/>
          <w:marRight w:val="0"/>
          <w:marTop w:val="0"/>
          <w:marBottom w:val="0"/>
          <w:divBdr>
            <w:top w:val="none" w:sz="0" w:space="0" w:color="auto"/>
            <w:left w:val="none" w:sz="0" w:space="0" w:color="auto"/>
            <w:bottom w:val="none" w:sz="0" w:space="0" w:color="auto"/>
            <w:right w:val="none" w:sz="0" w:space="0" w:color="auto"/>
          </w:divBdr>
        </w:div>
        <w:div w:id="935966">
          <w:marLeft w:val="0"/>
          <w:marRight w:val="0"/>
          <w:marTop w:val="0"/>
          <w:marBottom w:val="0"/>
          <w:divBdr>
            <w:top w:val="none" w:sz="0" w:space="0" w:color="auto"/>
            <w:left w:val="none" w:sz="0" w:space="0" w:color="auto"/>
            <w:bottom w:val="none" w:sz="0" w:space="0" w:color="auto"/>
            <w:right w:val="none" w:sz="0" w:space="0" w:color="auto"/>
          </w:divBdr>
        </w:div>
        <w:div w:id="1457329973">
          <w:marLeft w:val="0"/>
          <w:marRight w:val="0"/>
          <w:marTop w:val="0"/>
          <w:marBottom w:val="0"/>
          <w:divBdr>
            <w:top w:val="none" w:sz="0" w:space="0" w:color="auto"/>
            <w:left w:val="none" w:sz="0" w:space="0" w:color="auto"/>
            <w:bottom w:val="none" w:sz="0" w:space="0" w:color="auto"/>
            <w:right w:val="none" w:sz="0" w:space="0" w:color="auto"/>
          </w:divBdr>
        </w:div>
        <w:div w:id="1735270937">
          <w:marLeft w:val="0"/>
          <w:marRight w:val="0"/>
          <w:marTop w:val="0"/>
          <w:marBottom w:val="0"/>
          <w:divBdr>
            <w:top w:val="none" w:sz="0" w:space="0" w:color="auto"/>
            <w:left w:val="none" w:sz="0" w:space="0" w:color="auto"/>
            <w:bottom w:val="none" w:sz="0" w:space="0" w:color="auto"/>
            <w:right w:val="none" w:sz="0" w:space="0" w:color="auto"/>
          </w:divBdr>
        </w:div>
        <w:div w:id="673461819">
          <w:marLeft w:val="0"/>
          <w:marRight w:val="0"/>
          <w:marTop w:val="0"/>
          <w:marBottom w:val="0"/>
          <w:divBdr>
            <w:top w:val="none" w:sz="0" w:space="0" w:color="auto"/>
            <w:left w:val="none" w:sz="0" w:space="0" w:color="auto"/>
            <w:bottom w:val="none" w:sz="0" w:space="0" w:color="auto"/>
            <w:right w:val="none" w:sz="0" w:space="0" w:color="auto"/>
          </w:divBdr>
        </w:div>
        <w:div w:id="176389556">
          <w:marLeft w:val="0"/>
          <w:marRight w:val="0"/>
          <w:marTop w:val="0"/>
          <w:marBottom w:val="0"/>
          <w:divBdr>
            <w:top w:val="none" w:sz="0" w:space="0" w:color="auto"/>
            <w:left w:val="none" w:sz="0" w:space="0" w:color="auto"/>
            <w:bottom w:val="none" w:sz="0" w:space="0" w:color="auto"/>
            <w:right w:val="none" w:sz="0" w:space="0" w:color="auto"/>
          </w:divBdr>
        </w:div>
        <w:div w:id="286664400">
          <w:marLeft w:val="0"/>
          <w:marRight w:val="0"/>
          <w:marTop w:val="0"/>
          <w:marBottom w:val="0"/>
          <w:divBdr>
            <w:top w:val="none" w:sz="0" w:space="0" w:color="auto"/>
            <w:left w:val="none" w:sz="0" w:space="0" w:color="auto"/>
            <w:bottom w:val="none" w:sz="0" w:space="0" w:color="auto"/>
            <w:right w:val="none" w:sz="0" w:space="0" w:color="auto"/>
          </w:divBdr>
        </w:div>
        <w:div w:id="177425018">
          <w:marLeft w:val="0"/>
          <w:marRight w:val="0"/>
          <w:marTop w:val="0"/>
          <w:marBottom w:val="0"/>
          <w:divBdr>
            <w:top w:val="none" w:sz="0" w:space="0" w:color="auto"/>
            <w:left w:val="none" w:sz="0" w:space="0" w:color="auto"/>
            <w:bottom w:val="none" w:sz="0" w:space="0" w:color="auto"/>
            <w:right w:val="none" w:sz="0" w:space="0" w:color="auto"/>
          </w:divBdr>
        </w:div>
        <w:div w:id="1340693342">
          <w:marLeft w:val="0"/>
          <w:marRight w:val="0"/>
          <w:marTop w:val="0"/>
          <w:marBottom w:val="0"/>
          <w:divBdr>
            <w:top w:val="none" w:sz="0" w:space="0" w:color="auto"/>
            <w:left w:val="none" w:sz="0" w:space="0" w:color="auto"/>
            <w:bottom w:val="none" w:sz="0" w:space="0" w:color="auto"/>
            <w:right w:val="none" w:sz="0" w:space="0" w:color="auto"/>
          </w:divBdr>
        </w:div>
        <w:div w:id="1200975313">
          <w:marLeft w:val="0"/>
          <w:marRight w:val="0"/>
          <w:marTop w:val="0"/>
          <w:marBottom w:val="0"/>
          <w:divBdr>
            <w:top w:val="none" w:sz="0" w:space="0" w:color="auto"/>
            <w:left w:val="none" w:sz="0" w:space="0" w:color="auto"/>
            <w:bottom w:val="none" w:sz="0" w:space="0" w:color="auto"/>
            <w:right w:val="none" w:sz="0" w:space="0" w:color="auto"/>
          </w:divBdr>
        </w:div>
        <w:div w:id="604464377">
          <w:marLeft w:val="0"/>
          <w:marRight w:val="0"/>
          <w:marTop w:val="0"/>
          <w:marBottom w:val="0"/>
          <w:divBdr>
            <w:top w:val="none" w:sz="0" w:space="0" w:color="auto"/>
            <w:left w:val="none" w:sz="0" w:space="0" w:color="auto"/>
            <w:bottom w:val="none" w:sz="0" w:space="0" w:color="auto"/>
            <w:right w:val="none" w:sz="0" w:space="0" w:color="auto"/>
          </w:divBdr>
        </w:div>
        <w:div w:id="1093933245">
          <w:marLeft w:val="0"/>
          <w:marRight w:val="0"/>
          <w:marTop w:val="0"/>
          <w:marBottom w:val="0"/>
          <w:divBdr>
            <w:top w:val="none" w:sz="0" w:space="0" w:color="auto"/>
            <w:left w:val="none" w:sz="0" w:space="0" w:color="auto"/>
            <w:bottom w:val="none" w:sz="0" w:space="0" w:color="auto"/>
            <w:right w:val="none" w:sz="0" w:space="0" w:color="auto"/>
          </w:divBdr>
        </w:div>
        <w:div w:id="423721942">
          <w:marLeft w:val="0"/>
          <w:marRight w:val="0"/>
          <w:marTop w:val="0"/>
          <w:marBottom w:val="0"/>
          <w:divBdr>
            <w:top w:val="none" w:sz="0" w:space="0" w:color="auto"/>
            <w:left w:val="none" w:sz="0" w:space="0" w:color="auto"/>
            <w:bottom w:val="none" w:sz="0" w:space="0" w:color="auto"/>
            <w:right w:val="none" w:sz="0" w:space="0" w:color="auto"/>
          </w:divBdr>
        </w:div>
        <w:div w:id="1571697993">
          <w:marLeft w:val="0"/>
          <w:marRight w:val="0"/>
          <w:marTop w:val="0"/>
          <w:marBottom w:val="0"/>
          <w:divBdr>
            <w:top w:val="none" w:sz="0" w:space="0" w:color="auto"/>
            <w:left w:val="none" w:sz="0" w:space="0" w:color="auto"/>
            <w:bottom w:val="none" w:sz="0" w:space="0" w:color="auto"/>
            <w:right w:val="none" w:sz="0" w:space="0" w:color="auto"/>
          </w:divBdr>
        </w:div>
        <w:div w:id="1150904195">
          <w:marLeft w:val="0"/>
          <w:marRight w:val="0"/>
          <w:marTop w:val="0"/>
          <w:marBottom w:val="0"/>
          <w:divBdr>
            <w:top w:val="none" w:sz="0" w:space="0" w:color="auto"/>
            <w:left w:val="none" w:sz="0" w:space="0" w:color="auto"/>
            <w:bottom w:val="none" w:sz="0" w:space="0" w:color="auto"/>
            <w:right w:val="none" w:sz="0" w:space="0" w:color="auto"/>
          </w:divBdr>
        </w:div>
        <w:div w:id="1028751337">
          <w:marLeft w:val="0"/>
          <w:marRight w:val="0"/>
          <w:marTop w:val="0"/>
          <w:marBottom w:val="0"/>
          <w:divBdr>
            <w:top w:val="none" w:sz="0" w:space="0" w:color="auto"/>
            <w:left w:val="none" w:sz="0" w:space="0" w:color="auto"/>
            <w:bottom w:val="none" w:sz="0" w:space="0" w:color="auto"/>
            <w:right w:val="none" w:sz="0" w:space="0" w:color="auto"/>
          </w:divBdr>
        </w:div>
        <w:div w:id="1223638170">
          <w:marLeft w:val="0"/>
          <w:marRight w:val="0"/>
          <w:marTop w:val="0"/>
          <w:marBottom w:val="0"/>
          <w:divBdr>
            <w:top w:val="none" w:sz="0" w:space="0" w:color="auto"/>
            <w:left w:val="none" w:sz="0" w:space="0" w:color="auto"/>
            <w:bottom w:val="none" w:sz="0" w:space="0" w:color="auto"/>
            <w:right w:val="none" w:sz="0" w:space="0" w:color="auto"/>
          </w:divBdr>
        </w:div>
        <w:div w:id="1913389780">
          <w:marLeft w:val="0"/>
          <w:marRight w:val="0"/>
          <w:marTop w:val="0"/>
          <w:marBottom w:val="0"/>
          <w:divBdr>
            <w:top w:val="none" w:sz="0" w:space="0" w:color="auto"/>
            <w:left w:val="none" w:sz="0" w:space="0" w:color="auto"/>
            <w:bottom w:val="none" w:sz="0" w:space="0" w:color="auto"/>
            <w:right w:val="none" w:sz="0" w:space="0" w:color="auto"/>
          </w:divBdr>
        </w:div>
        <w:div w:id="289169525">
          <w:marLeft w:val="0"/>
          <w:marRight w:val="0"/>
          <w:marTop w:val="0"/>
          <w:marBottom w:val="0"/>
          <w:divBdr>
            <w:top w:val="none" w:sz="0" w:space="0" w:color="auto"/>
            <w:left w:val="none" w:sz="0" w:space="0" w:color="auto"/>
            <w:bottom w:val="none" w:sz="0" w:space="0" w:color="auto"/>
            <w:right w:val="none" w:sz="0" w:space="0" w:color="auto"/>
          </w:divBdr>
        </w:div>
        <w:div w:id="472212822">
          <w:marLeft w:val="0"/>
          <w:marRight w:val="0"/>
          <w:marTop w:val="0"/>
          <w:marBottom w:val="0"/>
          <w:divBdr>
            <w:top w:val="none" w:sz="0" w:space="0" w:color="auto"/>
            <w:left w:val="none" w:sz="0" w:space="0" w:color="auto"/>
            <w:bottom w:val="none" w:sz="0" w:space="0" w:color="auto"/>
            <w:right w:val="none" w:sz="0" w:space="0" w:color="auto"/>
          </w:divBdr>
        </w:div>
        <w:div w:id="1275751209">
          <w:marLeft w:val="0"/>
          <w:marRight w:val="0"/>
          <w:marTop w:val="0"/>
          <w:marBottom w:val="0"/>
          <w:divBdr>
            <w:top w:val="none" w:sz="0" w:space="0" w:color="auto"/>
            <w:left w:val="none" w:sz="0" w:space="0" w:color="auto"/>
            <w:bottom w:val="none" w:sz="0" w:space="0" w:color="auto"/>
            <w:right w:val="none" w:sz="0" w:space="0" w:color="auto"/>
          </w:divBdr>
        </w:div>
        <w:div w:id="858543152">
          <w:marLeft w:val="0"/>
          <w:marRight w:val="0"/>
          <w:marTop w:val="0"/>
          <w:marBottom w:val="0"/>
          <w:divBdr>
            <w:top w:val="none" w:sz="0" w:space="0" w:color="auto"/>
            <w:left w:val="none" w:sz="0" w:space="0" w:color="auto"/>
            <w:bottom w:val="none" w:sz="0" w:space="0" w:color="auto"/>
            <w:right w:val="none" w:sz="0" w:space="0" w:color="auto"/>
          </w:divBdr>
        </w:div>
        <w:div w:id="1259020153">
          <w:marLeft w:val="0"/>
          <w:marRight w:val="0"/>
          <w:marTop w:val="0"/>
          <w:marBottom w:val="0"/>
          <w:divBdr>
            <w:top w:val="none" w:sz="0" w:space="0" w:color="auto"/>
            <w:left w:val="none" w:sz="0" w:space="0" w:color="auto"/>
            <w:bottom w:val="none" w:sz="0" w:space="0" w:color="auto"/>
            <w:right w:val="none" w:sz="0" w:space="0" w:color="auto"/>
          </w:divBdr>
        </w:div>
      </w:divsChild>
    </w:div>
    <w:div w:id="2005358057">
      <w:bodyDiv w:val="1"/>
      <w:marLeft w:val="0"/>
      <w:marRight w:val="0"/>
      <w:marTop w:val="0"/>
      <w:marBottom w:val="0"/>
      <w:divBdr>
        <w:top w:val="none" w:sz="0" w:space="0" w:color="auto"/>
        <w:left w:val="none" w:sz="0" w:space="0" w:color="auto"/>
        <w:bottom w:val="none" w:sz="0" w:space="0" w:color="auto"/>
        <w:right w:val="none" w:sz="0" w:space="0" w:color="auto"/>
      </w:divBdr>
      <w:divsChild>
        <w:div w:id="1435590425">
          <w:marLeft w:val="0"/>
          <w:marRight w:val="0"/>
          <w:marTop w:val="0"/>
          <w:marBottom w:val="0"/>
          <w:divBdr>
            <w:top w:val="none" w:sz="0" w:space="0" w:color="auto"/>
            <w:left w:val="none" w:sz="0" w:space="0" w:color="auto"/>
            <w:bottom w:val="none" w:sz="0" w:space="0" w:color="auto"/>
            <w:right w:val="none" w:sz="0" w:space="0" w:color="auto"/>
          </w:divBdr>
        </w:div>
        <w:div w:id="1552110335">
          <w:marLeft w:val="0"/>
          <w:marRight w:val="0"/>
          <w:marTop w:val="0"/>
          <w:marBottom w:val="0"/>
          <w:divBdr>
            <w:top w:val="none" w:sz="0" w:space="0" w:color="auto"/>
            <w:left w:val="none" w:sz="0" w:space="0" w:color="auto"/>
            <w:bottom w:val="none" w:sz="0" w:space="0" w:color="auto"/>
            <w:right w:val="none" w:sz="0" w:space="0" w:color="auto"/>
          </w:divBdr>
        </w:div>
        <w:div w:id="394082688">
          <w:marLeft w:val="0"/>
          <w:marRight w:val="0"/>
          <w:marTop w:val="0"/>
          <w:marBottom w:val="0"/>
          <w:divBdr>
            <w:top w:val="none" w:sz="0" w:space="0" w:color="auto"/>
            <w:left w:val="none" w:sz="0" w:space="0" w:color="auto"/>
            <w:bottom w:val="none" w:sz="0" w:space="0" w:color="auto"/>
            <w:right w:val="none" w:sz="0" w:space="0" w:color="auto"/>
          </w:divBdr>
        </w:div>
        <w:div w:id="101920128">
          <w:marLeft w:val="0"/>
          <w:marRight w:val="0"/>
          <w:marTop w:val="0"/>
          <w:marBottom w:val="0"/>
          <w:divBdr>
            <w:top w:val="none" w:sz="0" w:space="0" w:color="auto"/>
            <w:left w:val="none" w:sz="0" w:space="0" w:color="auto"/>
            <w:bottom w:val="none" w:sz="0" w:space="0" w:color="auto"/>
            <w:right w:val="none" w:sz="0" w:space="0" w:color="auto"/>
          </w:divBdr>
        </w:div>
        <w:div w:id="628819655">
          <w:marLeft w:val="0"/>
          <w:marRight w:val="0"/>
          <w:marTop w:val="0"/>
          <w:marBottom w:val="0"/>
          <w:divBdr>
            <w:top w:val="none" w:sz="0" w:space="0" w:color="auto"/>
            <w:left w:val="none" w:sz="0" w:space="0" w:color="auto"/>
            <w:bottom w:val="none" w:sz="0" w:space="0" w:color="auto"/>
            <w:right w:val="none" w:sz="0" w:space="0" w:color="auto"/>
          </w:divBdr>
        </w:div>
        <w:div w:id="184949806">
          <w:marLeft w:val="0"/>
          <w:marRight w:val="0"/>
          <w:marTop w:val="0"/>
          <w:marBottom w:val="0"/>
          <w:divBdr>
            <w:top w:val="none" w:sz="0" w:space="0" w:color="auto"/>
            <w:left w:val="none" w:sz="0" w:space="0" w:color="auto"/>
            <w:bottom w:val="none" w:sz="0" w:space="0" w:color="auto"/>
            <w:right w:val="none" w:sz="0" w:space="0" w:color="auto"/>
          </w:divBdr>
        </w:div>
        <w:div w:id="292638980">
          <w:marLeft w:val="0"/>
          <w:marRight w:val="0"/>
          <w:marTop w:val="0"/>
          <w:marBottom w:val="0"/>
          <w:divBdr>
            <w:top w:val="none" w:sz="0" w:space="0" w:color="auto"/>
            <w:left w:val="none" w:sz="0" w:space="0" w:color="auto"/>
            <w:bottom w:val="none" w:sz="0" w:space="0" w:color="auto"/>
            <w:right w:val="none" w:sz="0" w:space="0" w:color="auto"/>
          </w:divBdr>
        </w:div>
        <w:div w:id="371198698">
          <w:marLeft w:val="0"/>
          <w:marRight w:val="0"/>
          <w:marTop w:val="0"/>
          <w:marBottom w:val="0"/>
          <w:divBdr>
            <w:top w:val="none" w:sz="0" w:space="0" w:color="auto"/>
            <w:left w:val="none" w:sz="0" w:space="0" w:color="auto"/>
            <w:bottom w:val="none" w:sz="0" w:space="0" w:color="auto"/>
            <w:right w:val="none" w:sz="0" w:space="0" w:color="auto"/>
          </w:divBdr>
        </w:div>
        <w:div w:id="1288270816">
          <w:marLeft w:val="0"/>
          <w:marRight w:val="0"/>
          <w:marTop w:val="0"/>
          <w:marBottom w:val="0"/>
          <w:divBdr>
            <w:top w:val="none" w:sz="0" w:space="0" w:color="auto"/>
            <w:left w:val="none" w:sz="0" w:space="0" w:color="auto"/>
            <w:bottom w:val="none" w:sz="0" w:space="0" w:color="auto"/>
            <w:right w:val="none" w:sz="0" w:space="0" w:color="auto"/>
          </w:divBdr>
        </w:div>
        <w:div w:id="1902011399">
          <w:marLeft w:val="0"/>
          <w:marRight w:val="0"/>
          <w:marTop w:val="0"/>
          <w:marBottom w:val="0"/>
          <w:divBdr>
            <w:top w:val="none" w:sz="0" w:space="0" w:color="auto"/>
            <w:left w:val="none" w:sz="0" w:space="0" w:color="auto"/>
            <w:bottom w:val="none" w:sz="0" w:space="0" w:color="auto"/>
            <w:right w:val="none" w:sz="0" w:space="0" w:color="auto"/>
          </w:divBdr>
        </w:div>
        <w:div w:id="93869265">
          <w:marLeft w:val="0"/>
          <w:marRight w:val="0"/>
          <w:marTop w:val="0"/>
          <w:marBottom w:val="0"/>
          <w:divBdr>
            <w:top w:val="none" w:sz="0" w:space="0" w:color="auto"/>
            <w:left w:val="none" w:sz="0" w:space="0" w:color="auto"/>
            <w:bottom w:val="none" w:sz="0" w:space="0" w:color="auto"/>
            <w:right w:val="none" w:sz="0" w:space="0" w:color="auto"/>
          </w:divBdr>
        </w:div>
        <w:div w:id="2092002105">
          <w:marLeft w:val="0"/>
          <w:marRight w:val="0"/>
          <w:marTop w:val="0"/>
          <w:marBottom w:val="0"/>
          <w:divBdr>
            <w:top w:val="none" w:sz="0" w:space="0" w:color="auto"/>
            <w:left w:val="none" w:sz="0" w:space="0" w:color="auto"/>
            <w:bottom w:val="none" w:sz="0" w:space="0" w:color="auto"/>
            <w:right w:val="none" w:sz="0" w:space="0" w:color="auto"/>
          </w:divBdr>
        </w:div>
        <w:div w:id="124395206">
          <w:marLeft w:val="0"/>
          <w:marRight w:val="0"/>
          <w:marTop w:val="0"/>
          <w:marBottom w:val="0"/>
          <w:divBdr>
            <w:top w:val="none" w:sz="0" w:space="0" w:color="auto"/>
            <w:left w:val="none" w:sz="0" w:space="0" w:color="auto"/>
            <w:bottom w:val="none" w:sz="0" w:space="0" w:color="auto"/>
            <w:right w:val="none" w:sz="0" w:space="0" w:color="auto"/>
          </w:divBdr>
        </w:div>
        <w:div w:id="714038697">
          <w:marLeft w:val="0"/>
          <w:marRight w:val="0"/>
          <w:marTop w:val="0"/>
          <w:marBottom w:val="0"/>
          <w:divBdr>
            <w:top w:val="none" w:sz="0" w:space="0" w:color="auto"/>
            <w:left w:val="none" w:sz="0" w:space="0" w:color="auto"/>
            <w:bottom w:val="none" w:sz="0" w:space="0" w:color="auto"/>
            <w:right w:val="none" w:sz="0" w:space="0" w:color="auto"/>
          </w:divBdr>
        </w:div>
        <w:div w:id="940140888">
          <w:marLeft w:val="0"/>
          <w:marRight w:val="0"/>
          <w:marTop w:val="0"/>
          <w:marBottom w:val="0"/>
          <w:divBdr>
            <w:top w:val="none" w:sz="0" w:space="0" w:color="auto"/>
            <w:left w:val="none" w:sz="0" w:space="0" w:color="auto"/>
            <w:bottom w:val="none" w:sz="0" w:space="0" w:color="auto"/>
            <w:right w:val="none" w:sz="0" w:space="0" w:color="auto"/>
          </w:divBdr>
        </w:div>
        <w:div w:id="90202718">
          <w:marLeft w:val="0"/>
          <w:marRight w:val="0"/>
          <w:marTop w:val="0"/>
          <w:marBottom w:val="0"/>
          <w:divBdr>
            <w:top w:val="none" w:sz="0" w:space="0" w:color="auto"/>
            <w:left w:val="none" w:sz="0" w:space="0" w:color="auto"/>
            <w:bottom w:val="none" w:sz="0" w:space="0" w:color="auto"/>
            <w:right w:val="none" w:sz="0" w:space="0" w:color="auto"/>
          </w:divBdr>
        </w:div>
        <w:div w:id="1484739631">
          <w:marLeft w:val="0"/>
          <w:marRight w:val="0"/>
          <w:marTop w:val="0"/>
          <w:marBottom w:val="0"/>
          <w:divBdr>
            <w:top w:val="none" w:sz="0" w:space="0" w:color="auto"/>
            <w:left w:val="none" w:sz="0" w:space="0" w:color="auto"/>
            <w:bottom w:val="none" w:sz="0" w:space="0" w:color="auto"/>
            <w:right w:val="none" w:sz="0" w:space="0" w:color="auto"/>
          </w:divBdr>
        </w:div>
        <w:div w:id="793909671">
          <w:marLeft w:val="0"/>
          <w:marRight w:val="0"/>
          <w:marTop w:val="0"/>
          <w:marBottom w:val="0"/>
          <w:divBdr>
            <w:top w:val="none" w:sz="0" w:space="0" w:color="auto"/>
            <w:left w:val="none" w:sz="0" w:space="0" w:color="auto"/>
            <w:bottom w:val="none" w:sz="0" w:space="0" w:color="auto"/>
            <w:right w:val="none" w:sz="0" w:space="0" w:color="auto"/>
          </w:divBdr>
        </w:div>
        <w:div w:id="688146940">
          <w:marLeft w:val="0"/>
          <w:marRight w:val="0"/>
          <w:marTop w:val="0"/>
          <w:marBottom w:val="0"/>
          <w:divBdr>
            <w:top w:val="none" w:sz="0" w:space="0" w:color="auto"/>
            <w:left w:val="none" w:sz="0" w:space="0" w:color="auto"/>
            <w:bottom w:val="none" w:sz="0" w:space="0" w:color="auto"/>
            <w:right w:val="none" w:sz="0" w:space="0" w:color="auto"/>
          </w:divBdr>
        </w:div>
        <w:div w:id="1734156449">
          <w:marLeft w:val="0"/>
          <w:marRight w:val="0"/>
          <w:marTop w:val="0"/>
          <w:marBottom w:val="0"/>
          <w:divBdr>
            <w:top w:val="none" w:sz="0" w:space="0" w:color="auto"/>
            <w:left w:val="none" w:sz="0" w:space="0" w:color="auto"/>
            <w:bottom w:val="none" w:sz="0" w:space="0" w:color="auto"/>
            <w:right w:val="none" w:sz="0" w:space="0" w:color="auto"/>
          </w:divBdr>
        </w:div>
        <w:div w:id="1183784560">
          <w:marLeft w:val="0"/>
          <w:marRight w:val="0"/>
          <w:marTop w:val="0"/>
          <w:marBottom w:val="0"/>
          <w:divBdr>
            <w:top w:val="none" w:sz="0" w:space="0" w:color="auto"/>
            <w:left w:val="none" w:sz="0" w:space="0" w:color="auto"/>
            <w:bottom w:val="none" w:sz="0" w:space="0" w:color="auto"/>
            <w:right w:val="none" w:sz="0" w:space="0" w:color="auto"/>
          </w:divBdr>
        </w:div>
        <w:div w:id="937449486">
          <w:marLeft w:val="0"/>
          <w:marRight w:val="0"/>
          <w:marTop w:val="0"/>
          <w:marBottom w:val="0"/>
          <w:divBdr>
            <w:top w:val="none" w:sz="0" w:space="0" w:color="auto"/>
            <w:left w:val="none" w:sz="0" w:space="0" w:color="auto"/>
            <w:bottom w:val="none" w:sz="0" w:space="0" w:color="auto"/>
            <w:right w:val="none" w:sz="0" w:space="0" w:color="auto"/>
          </w:divBdr>
        </w:div>
        <w:div w:id="1079328708">
          <w:marLeft w:val="0"/>
          <w:marRight w:val="0"/>
          <w:marTop w:val="0"/>
          <w:marBottom w:val="0"/>
          <w:divBdr>
            <w:top w:val="none" w:sz="0" w:space="0" w:color="auto"/>
            <w:left w:val="none" w:sz="0" w:space="0" w:color="auto"/>
            <w:bottom w:val="none" w:sz="0" w:space="0" w:color="auto"/>
            <w:right w:val="none" w:sz="0" w:space="0" w:color="auto"/>
          </w:divBdr>
        </w:div>
        <w:div w:id="1757437523">
          <w:marLeft w:val="0"/>
          <w:marRight w:val="0"/>
          <w:marTop w:val="0"/>
          <w:marBottom w:val="0"/>
          <w:divBdr>
            <w:top w:val="none" w:sz="0" w:space="0" w:color="auto"/>
            <w:left w:val="none" w:sz="0" w:space="0" w:color="auto"/>
            <w:bottom w:val="none" w:sz="0" w:space="0" w:color="auto"/>
            <w:right w:val="none" w:sz="0" w:space="0" w:color="auto"/>
          </w:divBdr>
        </w:div>
        <w:div w:id="970600552">
          <w:marLeft w:val="0"/>
          <w:marRight w:val="0"/>
          <w:marTop w:val="0"/>
          <w:marBottom w:val="0"/>
          <w:divBdr>
            <w:top w:val="none" w:sz="0" w:space="0" w:color="auto"/>
            <w:left w:val="none" w:sz="0" w:space="0" w:color="auto"/>
            <w:bottom w:val="none" w:sz="0" w:space="0" w:color="auto"/>
            <w:right w:val="none" w:sz="0" w:space="0" w:color="auto"/>
          </w:divBdr>
        </w:div>
        <w:div w:id="706874712">
          <w:marLeft w:val="0"/>
          <w:marRight w:val="0"/>
          <w:marTop w:val="0"/>
          <w:marBottom w:val="0"/>
          <w:divBdr>
            <w:top w:val="none" w:sz="0" w:space="0" w:color="auto"/>
            <w:left w:val="none" w:sz="0" w:space="0" w:color="auto"/>
            <w:bottom w:val="none" w:sz="0" w:space="0" w:color="auto"/>
            <w:right w:val="none" w:sz="0" w:space="0" w:color="auto"/>
          </w:divBdr>
        </w:div>
        <w:div w:id="109856937">
          <w:marLeft w:val="0"/>
          <w:marRight w:val="0"/>
          <w:marTop w:val="0"/>
          <w:marBottom w:val="0"/>
          <w:divBdr>
            <w:top w:val="none" w:sz="0" w:space="0" w:color="auto"/>
            <w:left w:val="none" w:sz="0" w:space="0" w:color="auto"/>
            <w:bottom w:val="none" w:sz="0" w:space="0" w:color="auto"/>
            <w:right w:val="none" w:sz="0" w:space="0" w:color="auto"/>
          </w:divBdr>
        </w:div>
        <w:div w:id="733818140">
          <w:marLeft w:val="0"/>
          <w:marRight w:val="0"/>
          <w:marTop w:val="0"/>
          <w:marBottom w:val="0"/>
          <w:divBdr>
            <w:top w:val="none" w:sz="0" w:space="0" w:color="auto"/>
            <w:left w:val="none" w:sz="0" w:space="0" w:color="auto"/>
            <w:bottom w:val="none" w:sz="0" w:space="0" w:color="auto"/>
            <w:right w:val="none" w:sz="0" w:space="0" w:color="auto"/>
          </w:divBdr>
        </w:div>
        <w:div w:id="242111603">
          <w:marLeft w:val="0"/>
          <w:marRight w:val="0"/>
          <w:marTop w:val="0"/>
          <w:marBottom w:val="0"/>
          <w:divBdr>
            <w:top w:val="none" w:sz="0" w:space="0" w:color="auto"/>
            <w:left w:val="none" w:sz="0" w:space="0" w:color="auto"/>
            <w:bottom w:val="none" w:sz="0" w:space="0" w:color="auto"/>
            <w:right w:val="none" w:sz="0" w:space="0" w:color="auto"/>
          </w:divBdr>
        </w:div>
        <w:div w:id="1685354686">
          <w:marLeft w:val="0"/>
          <w:marRight w:val="0"/>
          <w:marTop w:val="0"/>
          <w:marBottom w:val="0"/>
          <w:divBdr>
            <w:top w:val="none" w:sz="0" w:space="0" w:color="auto"/>
            <w:left w:val="none" w:sz="0" w:space="0" w:color="auto"/>
            <w:bottom w:val="none" w:sz="0" w:space="0" w:color="auto"/>
            <w:right w:val="none" w:sz="0" w:space="0" w:color="auto"/>
          </w:divBdr>
        </w:div>
        <w:div w:id="807628610">
          <w:marLeft w:val="0"/>
          <w:marRight w:val="0"/>
          <w:marTop w:val="0"/>
          <w:marBottom w:val="0"/>
          <w:divBdr>
            <w:top w:val="none" w:sz="0" w:space="0" w:color="auto"/>
            <w:left w:val="none" w:sz="0" w:space="0" w:color="auto"/>
            <w:bottom w:val="none" w:sz="0" w:space="0" w:color="auto"/>
            <w:right w:val="none" w:sz="0" w:space="0" w:color="auto"/>
          </w:divBdr>
        </w:div>
        <w:div w:id="1869024012">
          <w:marLeft w:val="0"/>
          <w:marRight w:val="0"/>
          <w:marTop w:val="0"/>
          <w:marBottom w:val="0"/>
          <w:divBdr>
            <w:top w:val="none" w:sz="0" w:space="0" w:color="auto"/>
            <w:left w:val="none" w:sz="0" w:space="0" w:color="auto"/>
            <w:bottom w:val="none" w:sz="0" w:space="0" w:color="auto"/>
            <w:right w:val="none" w:sz="0" w:space="0" w:color="auto"/>
          </w:divBdr>
        </w:div>
        <w:div w:id="1527055665">
          <w:marLeft w:val="0"/>
          <w:marRight w:val="0"/>
          <w:marTop w:val="0"/>
          <w:marBottom w:val="0"/>
          <w:divBdr>
            <w:top w:val="none" w:sz="0" w:space="0" w:color="auto"/>
            <w:left w:val="none" w:sz="0" w:space="0" w:color="auto"/>
            <w:bottom w:val="none" w:sz="0" w:space="0" w:color="auto"/>
            <w:right w:val="none" w:sz="0" w:space="0" w:color="auto"/>
          </w:divBdr>
        </w:div>
        <w:div w:id="743143716">
          <w:marLeft w:val="0"/>
          <w:marRight w:val="0"/>
          <w:marTop w:val="0"/>
          <w:marBottom w:val="0"/>
          <w:divBdr>
            <w:top w:val="none" w:sz="0" w:space="0" w:color="auto"/>
            <w:left w:val="none" w:sz="0" w:space="0" w:color="auto"/>
            <w:bottom w:val="none" w:sz="0" w:space="0" w:color="auto"/>
            <w:right w:val="none" w:sz="0" w:space="0" w:color="auto"/>
          </w:divBdr>
        </w:div>
        <w:div w:id="2082823190">
          <w:marLeft w:val="0"/>
          <w:marRight w:val="0"/>
          <w:marTop w:val="0"/>
          <w:marBottom w:val="0"/>
          <w:divBdr>
            <w:top w:val="none" w:sz="0" w:space="0" w:color="auto"/>
            <w:left w:val="none" w:sz="0" w:space="0" w:color="auto"/>
            <w:bottom w:val="none" w:sz="0" w:space="0" w:color="auto"/>
            <w:right w:val="none" w:sz="0" w:space="0" w:color="auto"/>
          </w:divBdr>
        </w:div>
        <w:div w:id="1621111475">
          <w:marLeft w:val="0"/>
          <w:marRight w:val="0"/>
          <w:marTop w:val="0"/>
          <w:marBottom w:val="0"/>
          <w:divBdr>
            <w:top w:val="none" w:sz="0" w:space="0" w:color="auto"/>
            <w:left w:val="none" w:sz="0" w:space="0" w:color="auto"/>
            <w:bottom w:val="none" w:sz="0" w:space="0" w:color="auto"/>
            <w:right w:val="none" w:sz="0" w:space="0" w:color="auto"/>
          </w:divBdr>
        </w:div>
        <w:div w:id="442067819">
          <w:marLeft w:val="0"/>
          <w:marRight w:val="0"/>
          <w:marTop w:val="0"/>
          <w:marBottom w:val="0"/>
          <w:divBdr>
            <w:top w:val="none" w:sz="0" w:space="0" w:color="auto"/>
            <w:left w:val="none" w:sz="0" w:space="0" w:color="auto"/>
            <w:bottom w:val="none" w:sz="0" w:space="0" w:color="auto"/>
            <w:right w:val="none" w:sz="0" w:space="0" w:color="auto"/>
          </w:divBdr>
        </w:div>
        <w:div w:id="498234280">
          <w:marLeft w:val="0"/>
          <w:marRight w:val="0"/>
          <w:marTop w:val="0"/>
          <w:marBottom w:val="0"/>
          <w:divBdr>
            <w:top w:val="none" w:sz="0" w:space="0" w:color="auto"/>
            <w:left w:val="none" w:sz="0" w:space="0" w:color="auto"/>
            <w:bottom w:val="none" w:sz="0" w:space="0" w:color="auto"/>
            <w:right w:val="none" w:sz="0" w:space="0" w:color="auto"/>
          </w:divBdr>
        </w:div>
        <w:div w:id="297539937">
          <w:marLeft w:val="0"/>
          <w:marRight w:val="0"/>
          <w:marTop w:val="0"/>
          <w:marBottom w:val="0"/>
          <w:divBdr>
            <w:top w:val="none" w:sz="0" w:space="0" w:color="auto"/>
            <w:left w:val="none" w:sz="0" w:space="0" w:color="auto"/>
            <w:bottom w:val="none" w:sz="0" w:space="0" w:color="auto"/>
            <w:right w:val="none" w:sz="0" w:space="0" w:color="auto"/>
          </w:divBdr>
        </w:div>
        <w:div w:id="1039356785">
          <w:marLeft w:val="0"/>
          <w:marRight w:val="0"/>
          <w:marTop w:val="0"/>
          <w:marBottom w:val="0"/>
          <w:divBdr>
            <w:top w:val="none" w:sz="0" w:space="0" w:color="auto"/>
            <w:left w:val="none" w:sz="0" w:space="0" w:color="auto"/>
            <w:bottom w:val="none" w:sz="0" w:space="0" w:color="auto"/>
            <w:right w:val="none" w:sz="0" w:space="0" w:color="auto"/>
          </w:divBdr>
        </w:div>
        <w:div w:id="1117021478">
          <w:marLeft w:val="0"/>
          <w:marRight w:val="0"/>
          <w:marTop w:val="0"/>
          <w:marBottom w:val="0"/>
          <w:divBdr>
            <w:top w:val="none" w:sz="0" w:space="0" w:color="auto"/>
            <w:left w:val="none" w:sz="0" w:space="0" w:color="auto"/>
            <w:bottom w:val="none" w:sz="0" w:space="0" w:color="auto"/>
            <w:right w:val="none" w:sz="0" w:space="0" w:color="auto"/>
          </w:divBdr>
        </w:div>
        <w:div w:id="182941658">
          <w:marLeft w:val="0"/>
          <w:marRight w:val="0"/>
          <w:marTop w:val="0"/>
          <w:marBottom w:val="0"/>
          <w:divBdr>
            <w:top w:val="none" w:sz="0" w:space="0" w:color="auto"/>
            <w:left w:val="none" w:sz="0" w:space="0" w:color="auto"/>
            <w:bottom w:val="none" w:sz="0" w:space="0" w:color="auto"/>
            <w:right w:val="none" w:sz="0" w:space="0" w:color="auto"/>
          </w:divBdr>
        </w:div>
        <w:div w:id="416023454">
          <w:marLeft w:val="0"/>
          <w:marRight w:val="0"/>
          <w:marTop w:val="0"/>
          <w:marBottom w:val="0"/>
          <w:divBdr>
            <w:top w:val="none" w:sz="0" w:space="0" w:color="auto"/>
            <w:left w:val="none" w:sz="0" w:space="0" w:color="auto"/>
            <w:bottom w:val="none" w:sz="0" w:space="0" w:color="auto"/>
            <w:right w:val="none" w:sz="0" w:space="0" w:color="auto"/>
          </w:divBdr>
        </w:div>
        <w:div w:id="1016923366">
          <w:marLeft w:val="0"/>
          <w:marRight w:val="0"/>
          <w:marTop w:val="0"/>
          <w:marBottom w:val="0"/>
          <w:divBdr>
            <w:top w:val="none" w:sz="0" w:space="0" w:color="auto"/>
            <w:left w:val="none" w:sz="0" w:space="0" w:color="auto"/>
            <w:bottom w:val="none" w:sz="0" w:space="0" w:color="auto"/>
            <w:right w:val="none" w:sz="0" w:space="0" w:color="auto"/>
          </w:divBdr>
        </w:div>
        <w:div w:id="2025160677">
          <w:marLeft w:val="0"/>
          <w:marRight w:val="0"/>
          <w:marTop w:val="0"/>
          <w:marBottom w:val="0"/>
          <w:divBdr>
            <w:top w:val="none" w:sz="0" w:space="0" w:color="auto"/>
            <w:left w:val="none" w:sz="0" w:space="0" w:color="auto"/>
            <w:bottom w:val="none" w:sz="0" w:space="0" w:color="auto"/>
            <w:right w:val="none" w:sz="0" w:space="0" w:color="auto"/>
          </w:divBdr>
        </w:div>
        <w:div w:id="288247252">
          <w:marLeft w:val="0"/>
          <w:marRight w:val="0"/>
          <w:marTop w:val="0"/>
          <w:marBottom w:val="0"/>
          <w:divBdr>
            <w:top w:val="none" w:sz="0" w:space="0" w:color="auto"/>
            <w:left w:val="none" w:sz="0" w:space="0" w:color="auto"/>
            <w:bottom w:val="none" w:sz="0" w:space="0" w:color="auto"/>
            <w:right w:val="none" w:sz="0" w:space="0" w:color="auto"/>
          </w:divBdr>
        </w:div>
        <w:div w:id="1514688779">
          <w:marLeft w:val="0"/>
          <w:marRight w:val="0"/>
          <w:marTop w:val="0"/>
          <w:marBottom w:val="0"/>
          <w:divBdr>
            <w:top w:val="none" w:sz="0" w:space="0" w:color="auto"/>
            <w:left w:val="none" w:sz="0" w:space="0" w:color="auto"/>
            <w:bottom w:val="none" w:sz="0" w:space="0" w:color="auto"/>
            <w:right w:val="none" w:sz="0" w:space="0" w:color="auto"/>
          </w:divBdr>
        </w:div>
        <w:div w:id="998538980">
          <w:marLeft w:val="0"/>
          <w:marRight w:val="0"/>
          <w:marTop w:val="0"/>
          <w:marBottom w:val="0"/>
          <w:divBdr>
            <w:top w:val="none" w:sz="0" w:space="0" w:color="auto"/>
            <w:left w:val="none" w:sz="0" w:space="0" w:color="auto"/>
            <w:bottom w:val="none" w:sz="0" w:space="0" w:color="auto"/>
            <w:right w:val="none" w:sz="0" w:space="0" w:color="auto"/>
          </w:divBdr>
        </w:div>
        <w:div w:id="351496123">
          <w:marLeft w:val="0"/>
          <w:marRight w:val="0"/>
          <w:marTop w:val="0"/>
          <w:marBottom w:val="0"/>
          <w:divBdr>
            <w:top w:val="none" w:sz="0" w:space="0" w:color="auto"/>
            <w:left w:val="none" w:sz="0" w:space="0" w:color="auto"/>
            <w:bottom w:val="none" w:sz="0" w:space="0" w:color="auto"/>
            <w:right w:val="none" w:sz="0" w:space="0" w:color="auto"/>
          </w:divBdr>
        </w:div>
        <w:div w:id="271518054">
          <w:marLeft w:val="0"/>
          <w:marRight w:val="0"/>
          <w:marTop w:val="0"/>
          <w:marBottom w:val="0"/>
          <w:divBdr>
            <w:top w:val="none" w:sz="0" w:space="0" w:color="auto"/>
            <w:left w:val="none" w:sz="0" w:space="0" w:color="auto"/>
            <w:bottom w:val="none" w:sz="0" w:space="0" w:color="auto"/>
            <w:right w:val="none" w:sz="0" w:space="0" w:color="auto"/>
          </w:divBdr>
        </w:div>
        <w:div w:id="1236279059">
          <w:marLeft w:val="0"/>
          <w:marRight w:val="0"/>
          <w:marTop w:val="0"/>
          <w:marBottom w:val="0"/>
          <w:divBdr>
            <w:top w:val="none" w:sz="0" w:space="0" w:color="auto"/>
            <w:left w:val="none" w:sz="0" w:space="0" w:color="auto"/>
            <w:bottom w:val="none" w:sz="0" w:space="0" w:color="auto"/>
            <w:right w:val="none" w:sz="0" w:space="0" w:color="auto"/>
          </w:divBdr>
          <w:divsChild>
            <w:div w:id="320085948">
              <w:marLeft w:val="0"/>
              <w:marRight w:val="0"/>
              <w:marTop w:val="0"/>
              <w:marBottom w:val="0"/>
              <w:divBdr>
                <w:top w:val="none" w:sz="0" w:space="0" w:color="auto"/>
                <w:left w:val="none" w:sz="0" w:space="0" w:color="auto"/>
                <w:bottom w:val="none" w:sz="0" w:space="0" w:color="auto"/>
                <w:right w:val="none" w:sz="0" w:space="0" w:color="auto"/>
              </w:divBdr>
            </w:div>
            <w:div w:id="178081446">
              <w:marLeft w:val="0"/>
              <w:marRight w:val="0"/>
              <w:marTop w:val="0"/>
              <w:marBottom w:val="0"/>
              <w:divBdr>
                <w:top w:val="none" w:sz="0" w:space="0" w:color="auto"/>
                <w:left w:val="none" w:sz="0" w:space="0" w:color="auto"/>
                <w:bottom w:val="none" w:sz="0" w:space="0" w:color="auto"/>
                <w:right w:val="none" w:sz="0" w:space="0" w:color="auto"/>
              </w:divBdr>
            </w:div>
          </w:divsChild>
        </w:div>
        <w:div w:id="1420560282">
          <w:marLeft w:val="0"/>
          <w:marRight w:val="0"/>
          <w:marTop w:val="0"/>
          <w:marBottom w:val="0"/>
          <w:divBdr>
            <w:top w:val="none" w:sz="0" w:space="0" w:color="auto"/>
            <w:left w:val="none" w:sz="0" w:space="0" w:color="auto"/>
            <w:bottom w:val="none" w:sz="0" w:space="0" w:color="auto"/>
            <w:right w:val="none" w:sz="0" w:space="0" w:color="auto"/>
          </w:divBdr>
          <w:divsChild>
            <w:div w:id="1174496193">
              <w:marLeft w:val="0"/>
              <w:marRight w:val="0"/>
              <w:marTop w:val="0"/>
              <w:marBottom w:val="0"/>
              <w:divBdr>
                <w:top w:val="none" w:sz="0" w:space="0" w:color="auto"/>
                <w:left w:val="none" w:sz="0" w:space="0" w:color="auto"/>
                <w:bottom w:val="none" w:sz="0" w:space="0" w:color="auto"/>
                <w:right w:val="none" w:sz="0" w:space="0" w:color="auto"/>
              </w:divBdr>
            </w:div>
            <w:div w:id="79523431">
              <w:marLeft w:val="0"/>
              <w:marRight w:val="0"/>
              <w:marTop w:val="0"/>
              <w:marBottom w:val="0"/>
              <w:divBdr>
                <w:top w:val="none" w:sz="0" w:space="0" w:color="auto"/>
                <w:left w:val="none" w:sz="0" w:space="0" w:color="auto"/>
                <w:bottom w:val="none" w:sz="0" w:space="0" w:color="auto"/>
                <w:right w:val="none" w:sz="0" w:space="0" w:color="auto"/>
              </w:divBdr>
            </w:div>
            <w:div w:id="2117823357">
              <w:marLeft w:val="0"/>
              <w:marRight w:val="0"/>
              <w:marTop w:val="0"/>
              <w:marBottom w:val="0"/>
              <w:divBdr>
                <w:top w:val="none" w:sz="0" w:space="0" w:color="auto"/>
                <w:left w:val="none" w:sz="0" w:space="0" w:color="auto"/>
                <w:bottom w:val="none" w:sz="0" w:space="0" w:color="auto"/>
                <w:right w:val="none" w:sz="0" w:space="0" w:color="auto"/>
              </w:divBdr>
            </w:div>
          </w:divsChild>
        </w:div>
        <w:div w:id="894462250">
          <w:marLeft w:val="0"/>
          <w:marRight w:val="0"/>
          <w:marTop w:val="0"/>
          <w:marBottom w:val="0"/>
          <w:divBdr>
            <w:top w:val="none" w:sz="0" w:space="0" w:color="auto"/>
            <w:left w:val="none" w:sz="0" w:space="0" w:color="auto"/>
            <w:bottom w:val="none" w:sz="0" w:space="0" w:color="auto"/>
            <w:right w:val="none" w:sz="0" w:space="0" w:color="auto"/>
          </w:divBdr>
        </w:div>
        <w:div w:id="179509926">
          <w:marLeft w:val="0"/>
          <w:marRight w:val="0"/>
          <w:marTop w:val="0"/>
          <w:marBottom w:val="0"/>
          <w:divBdr>
            <w:top w:val="none" w:sz="0" w:space="0" w:color="auto"/>
            <w:left w:val="none" w:sz="0" w:space="0" w:color="auto"/>
            <w:bottom w:val="none" w:sz="0" w:space="0" w:color="auto"/>
            <w:right w:val="none" w:sz="0" w:space="0" w:color="auto"/>
          </w:divBdr>
        </w:div>
        <w:div w:id="1685085433">
          <w:marLeft w:val="0"/>
          <w:marRight w:val="0"/>
          <w:marTop w:val="0"/>
          <w:marBottom w:val="0"/>
          <w:divBdr>
            <w:top w:val="none" w:sz="0" w:space="0" w:color="auto"/>
            <w:left w:val="none" w:sz="0" w:space="0" w:color="auto"/>
            <w:bottom w:val="none" w:sz="0" w:space="0" w:color="auto"/>
            <w:right w:val="none" w:sz="0" w:space="0" w:color="auto"/>
          </w:divBdr>
        </w:div>
        <w:div w:id="1796220094">
          <w:marLeft w:val="0"/>
          <w:marRight w:val="0"/>
          <w:marTop w:val="0"/>
          <w:marBottom w:val="0"/>
          <w:divBdr>
            <w:top w:val="none" w:sz="0" w:space="0" w:color="auto"/>
            <w:left w:val="none" w:sz="0" w:space="0" w:color="auto"/>
            <w:bottom w:val="none" w:sz="0" w:space="0" w:color="auto"/>
            <w:right w:val="none" w:sz="0" w:space="0" w:color="auto"/>
          </w:divBdr>
        </w:div>
        <w:div w:id="708575939">
          <w:marLeft w:val="0"/>
          <w:marRight w:val="0"/>
          <w:marTop w:val="0"/>
          <w:marBottom w:val="0"/>
          <w:divBdr>
            <w:top w:val="none" w:sz="0" w:space="0" w:color="auto"/>
            <w:left w:val="none" w:sz="0" w:space="0" w:color="auto"/>
            <w:bottom w:val="none" w:sz="0" w:space="0" w:color="auto"/>
            <w:right w:val="none" w:sz="0" w:space="0" w:color="auto"/>
          </w:divBdr>
        </w:div>
        <w:div w:id="131143250">
          <w:marLeft w:val="0"/>
          <w:marRight w:val="0"/>
          <w:marTop w:val="0"/>
          <w:marBottom w:val="0"/>
          <w:divBdr>
            <w:top w:val="none" w:sz="0" w:space="0" w:color="auto"/>
            <w:left w:val="none" w:sz="0" w:space="0" w:color="auto"/>
            <w:bottom w:val="none" w:sz="0" w:space="0" w:color="auto"/>
            <w:right w:val="none" w:sz="0" w:space="0" w:color="auto"/>
          </w:divBdr>
        </w:div>
        <w:div w:id="1285233024">
          <w:marLeft w:val="0"/>
          <w:marRight w:val="0"/>
          <w:marTop w:val="0"/>
          <w:marBottom w:val="0"/>
          <w:divBdr>
            <w:top w:val="none" w:sz="0" w:space="0" w:color="auto"/>
            <w:left w:val="none" w:sz="0" w:space="0" w:color="auto"/>
            <w:bottom w:val="none" w:sz="0" w:space="0" w:color="auto"/>
            <w:right w:val="none" w:sz="0" w:space="0" w:color="auto"/>
          </w:divBdr>
        </w:div>
        <w:div w:id="1224560924">
          <w:marLeft w:val="0"/>
          <w:marRight w:val="0"/>
          <w:marTop w:val="0"/>
          <w:marBottom w:val="0"/>
          <w:divBdr>
            <w:top w:val="none" w:sz="0" w:space="0" w:color="auto"/>
            <w:left w:val="none" w:sz="0" w:space="0" w:color="auto"/>
            <w:bottom w:val="none" w:sz="0" w:space="0" w:color="auto"/>
            <w:right w:val="none" w:sz="0" w:space="0" w:color="auto"/>
          </w:divBdr>
        </w:div>
        <w:div w:id="1366522809">
          <w:marLeft w:val="0"/>
          <w:marRight w:val="0"/>
          <w:marTop w:val="0"/>
          <w:marBottom w:val="0"/>
          <w:divBdr>
            <w:top w:val="none" w:sz="0" w:space="0" w:color="auto"/>
            <w:left w:val="none" w:sz="0" w:space="0" w:color="auto"/>
            <w:bottom w:val="none" w:sz="0" w:space="0" w:color="auto"/>
            <w:right w:val="none" w:sz="0" w:space="0" w:color="auto"/>
          </w:divBdr>
        </w:div>
        <w:div w:id="186531587">
          <w:marLeft w:val="0"/>
          <w:marRight w:val="0"/>
          <w:marTop w:val="0"/>
          <w:marBottom w:val="0"/>
          <w:divBdr>
            <w:top w:val="none" w:sz="0" w:space="0" w:color="auto"/>
            <w:left w:val="none" w:sz="0" w:space="0" w:color="auto"/>
            <w:bottom w:val="none" w:sz="0" w:space="0" w:color="auto"/>
            <w:right w:val="none" w:sz="0" w:space="0" w:color="auto"/>
          </w:divBdr>
        </w:div>
        <w:div w:id="1784495986">
          <w:marLeft w:val="0"/>
          <w:marRight w:val="0"/>
          <w:marTop w:val="0"/>
          <w:marBottom w:val="0"/>
          <w:divBdr>
            <w:top w:val="none" w:sz="0" w:space="0" w:color="auto"/>
            <w:left w:val="none" w:sz="0" w:space="0" w:color="auto"/>
            <w:bottom w:val="none" w:sz="0" w:space="0" w:color="auto"/>
            <w:right w:val="none" w:sz="0" w:space="0" w:color="auto"/>
          </w:divBdr>
        </w:div>
        <w:div w:id="366953520">
          <w:marLeft w:val="0"/>
          <w:marRight w:val="0"/>
          <w:marTop w:val="0"/>
          <w:marBottom w:val="0"/>
          <w:divBdr>
            <w:top w:val="none" w:sz="0" w:space="0" w:color="auto"/>
            <w:left w:val="none" w:sz="0" w:space="0" w:color="auto"/>
            <w:bottom w:val="none" w:sz="0" w:space="0" w:color="auto"/>
            <w:right w:val="none" w:sz="0" w:space="0" w:color="auto"/>
          </w:divBdr>
        </w:div>
        <w:div w:id="2132704351">
          <w:marLeft w:val="0"/>
          <w:marRight w:val="0"/>
          <w:marTop w:val="0"/>
          <w:marBottom w:val="0"/>
          <w:divBdr>
            <w:top w:val="none" w:sz="0" w:space="0" w:color="auto"/>
            <w:left w:val="none" w:sz="0" w:space="0" w:color="auto"/>
            <w:bottom w:val="none" w:sz="0" w:space="0" w:color="auto"/>
            <w:right w:val="none" w:sz="0" w:space="0" w:color="auto"/>
          </w:divBdr>
        </w:div>
        <w:div w:id="1804695446">
          <w:marLeft w:val="0"/>
          <w:marRight w:val="0"/>
          <w:marTop w:val="0"/>
          <w:marBottom w:val="0"/>
          <w:divBdr>
            <w:top w:val="none" w:sz="0" w:space="0" w:color="auto"/>
            <w:left w:val="none" w:sz="0" w:space="0" w:color="auto"/>
            <w:bottom w:val="none" w:sz="0" w:space="0" w:color="auto"/>
            <w:right w:val="none" w:sz="0" w:space="0" w:color="auto"/>
          </w:divBdr>
        </w:div>
        <w:div w:id="1538346033">
          <w:marLeft w:val="0"/>
          <w:marRight w:val="0"/>
          <w:marTop w:val="0"/>
          <w:marBottom w:val="0"/>
          <w:divBdr>
            <w:top w:val="none" w:sz="0" w:space="0" w:color="auto"/>
            <w:left w:val="none" w:sz="0" w:space="0" w:color="auto"/>
            <w:bottom w:val="none" w:sz="0" w:space="0" w:color="auto"/>
            <w:right w:val="none" w:sz="0" w:space="0" w:color="auto"/>
          </w:divBdr>
        </w:div>
        <w:div w:id="4602135">
          <w:marLeft w:val="0"/>
          <w:marRight w:val="0"/>
          <w:marTop w:val="0"/>
          <w:marBottom w:val="0"/>
          <w:divBdr>
            <w:top w:val="none" w:sz="0" w:space="0" w:color="auto"/>
            <w:left w:val="none" w:sz="0" w:space="0" w:color="auto"/>
            <w:bottom w:val="none" w:sz="0" w:space="0" w:color="auto"/>
            <w:right w:val="none" w:sz="0" w:space="0" w:color="auto"/>
          </w:divBdr>
        </w:div>
        <w:div w:id="1072460647">
          <w:marLeft w:val="0"/>
          <w:marRight w:val="0"/>
          <w:marTop w:val="0"/>
          <w:marBottom w:val="0"/>
          <w:divBdr>
            <w:top w:val="none" w:sz="0" w:space="0" w:color="auto"/>
            <w:left w:val="none" w:sz="0" w:space="0" w:color="auto"/>
            <w:bottom w:val="none" w:sz="0" w:space="0" w:color="auto"/>
            <w:right w:val="none" w:sz="0" w:space="0" w:color="auto"/>
          </w:divBdr>
        </w:div>
        <w:div w:id="1665670445">
          <w:marLeft w:val="0"/>
          <w:marRight w:val="0"/>
          <w:marTop w:val="0"/>
          <w:marBottom w:val="0"/>
          <w:divBdr>
            <w:top w:val="none" w:sz="0" w:space="0" w:color="auto"/>
            <w:left w:val="none" w:sz="0" w:space="0" w:color="auto"/>
            <w:bottom w:val="none" w:sz="0" w:space="0" w:color="auto"/>
            <w:right w:val="none" w:sz="0" w:space="0" w:color="auto"/>
          </w:divBdr>
        </w:div>
        <w:div w:id="1667702957">
          <w:marLeft w:val="0"/>
          <w:marRight w:val="0"/>
          <w:marTop w:val="0"/>
          <w:marBottom w:val="0"/>
          <w:divBdr>
            <w:top w:val="none" w:sz="0" w:space="0" w:color="auto"/>
            <w:left w:val="none" w:sz="0" w:space="0" w:color="auto"/>
            <w:bottom w:val="none" w:sz="0" w:space="0" w:color="auto"/>
            <w:right w:val="none" w:sz="0" w:space="0" w:color="auto"/>
          </w:divBdr>
        </w:div>
        <w:div w:id="832184429">
          <w:marLeft w:val="0"/>
          <w:marRight w:val="0"/>
          <w:marTop w:val="0"/>
          <w:marBottom w:val="0"/>
          <w:divBdr>
            <w:top w:val="none" w:sz="0" w:space="0" w:color="auto"/>
            <w:left w:val="none" w:sz="0" w:space="0" w:color="auto"/>
            <w:bottom w:val="none" w:sz="0" w:space="0" w:color="auto"/>
            <w:right w:val="none" w:sz="0" w:space="0" w:color="auto"/>
          </w:divBdr>
        </w:div>
        <w:div w:id="264192366">
          <w:marLeft w:val="0"/>
          <w:marRight w:val="0"/>
          <w:marTop w:val="0"/>
          <w:marBottom w:val="0"/>
          <w:divBdr>
            <w:top w:val="none" w:sz="0" w:space="0" w:color="auto"/>
            <w:left w:val="none" w:sz="0" w:space="0" w:color="auto"/>
            <w:bottom w:val="none" w:sz="0" w:space="0" w:color="auto"/>
            <w:right w:val="none" w:sz="0" w:space="0" w:color="auto"/>
          </w:divBdr>
        </w:div>
        <w:div w:id="578714995">
          <w:marLeft w:val="0"/>
          <w:marRight w:val="0"/>
          <w:marTop w:val="0"/>
          <w:marBottom w:val="0"/>
          <w:divBdr>
            <w:top w:val="none" w:sz="0" w:space="0" w:color="auto"/>
            <w:left w:val="none" w:sz="0" w:space="0" w:color="auto"/>
            <w:bottom w:val="none" w:sz="0" w:space="0" w:color="auto"/>
            <w:right w:val="none" w:sz="0" w:space="0" w:color="auto"/>
          </w:divBdr>
        </w:div>
        <w:div w:id="1610744374">
          <w:marLeft w:val="0"/>
          <w:marRight w:val="0"/>
          <w:marTop w:val="0"/>
          <w:marBottom w:val="0"/>
          <w:divBdr>
            <w:top w:val="none" w:sz="0" w:space="0" w:color="auto"/>
            <w:left w:val="none" w:sz="0" w:space="0" w:color="auto"/>
            <w:bottom w:val="none" w:sz="0" w:space="0" w:color="auto"/>
            <w:right w:val="none" w:sz="0" w:space="0" w:color="auto"/>
          </w:divBdr>
        </w:div>
        <w:div w:id="1733039956">
          <w:marLeft w:val="0"/>
          <w:marRight w:val="0"/>
          <w:marTop w:val="0"/>
          <w:marBottom w:val="0"/>
          <w:divBdr>
            <w:top w:val="none" w:sz="0" w:space="0" w:color="auto"/>
            <w:left w:val="none" w:sz="0" w:space="0" w:color="auto"/>
            <w:bottom w:val="none" w:sz="0" w:space="0" w:color="auto"/>
            <w:right w:val="none" w:sz="0" w:space="0" w:color="auto"/>
          </w:divBdr>
        </w:div>
        <w:div w:id="163710074">
          <w:marLeft w:val="0"/>
          <w:marRight w:val="0"/>
          <w:marTop w:val="0"/>
          <w:marBottom w:val="0"/>
          <w:divBdr>
            <w:top w:val="none" w:sz="0" w:space="0" w:color="auto"/>
            <w:left w:val="none" w:sz="0" w:space="0" w:color="auto"/>
            <w:bottom w:val="none" w:sz="0" w:space="0" w:color="auto"/>
            <w:right w:val="none" w:sz="0" w:space="0" w:color="auto"/>
          </w:divBdr>
        </w:div>
        <w:div w:id="1012759901">
          <w:marLeft w:val="0"/>
          <w:marRight w:val="0"/>
          <w:marTop w:val="0"/>
          <w:marBottom w:val="0"/>
          <w:divBdr>
            <w:top w:val="none" w:sz="0" w:space="0" w:color="auto"/>
            <w:left w:val="none" w:sz="0" w:space="0" w:color="auto"/>
            <w:bottom w:val="none" w:sz="0" w:space="0" w:color="auto"/>
            <w:right w:val="none" w:sz="0" w:space="0" w:color="auto"/>
          </w:divBdr>
        </w:div>
        <w:div w:id="221334697">
          <w:marLeft w:val="0"/>
          <w:marRight w:val="0"/>
          <w:marTop w:val="0"/>
          <w:marBottom w:val="0"/>
          <w:divBdr>
            <w:top w:val="none" w:sz="0" w:space="0" w:color="auto"/>
            <w:left w:val="none" w:sz="0" w:space="0" w:color="auto"/>
            <w:bottom w:val="none" w:sz="0" w:space="0" w:color="auto"/>
            <w:right w:val="none" w:sz="0" w:space="0" w:color="auto"/>
          </w:divBdr>
        </w:div>
        <w:div w:id="2130581359">
          <w:marLeft w:val="0"/>
          <w:marRight w:val="0"/>
          <w:marTop w:val="0"/>
          <w:marBottom w:val="0"/>
          <w:divBdr>
            <w:top w:val="none" w:sz="0" w:space="0" w:color="auto"/>
            <w:left w:val="none" w:sz="0" w:space="0" w:color="auto"/>
            <w:bottom w:val="none" w:sz="0" w:space="0" w:color="auto"/>
            <w:right w:val="none" w:sz="0" w:space="0" w:color="auto"/>
          </w:divBdr>
        </w:div>
        <w:div w:id="178278639">
          <w:marLeft w:val="0"/>
          <w:marRight w:val="0"/>
          <w:marTop w:val="0"/>
          <w:marBottom w:val="0"/>
          <w:divBdr>
            <w:top w:val="none" w:sz="0" w:space="0" w:color="auto"/>
            <w:left w:val="none" w:sz="0" w:space="0" w:color="auto"/>
            <w:bottom w:val="none" w:sz="0" w:space="0" w:color="auto"/>
            <w:right w:val="none" w:sz="0" w:space="0" w:color="auto"/>
          </w:divBdr>
        </w:div>
        <w:div w:id="1889993422">
          <w:marLeft w:val="0"/>
          <w:marRight w:val="0"/>
          <w:marTop w:val="0"/>
          <w:marBottom w:val="0"/>
          <w:divBdr>
            <w:top w:val="none" w:sz="0" w:space="0" w:color="auto"/>
            <w:left w:val="none" w:sz="0" w:space="0" w:color="auto"/>
            <w:bottom w:val="none" w:sz="0" w:space="0" w:color="auto"/>
            <w:right w:val="none" w:sz="0" w:space="0" w:color="auto"/>
          </w:divBdr>
        </w:div>
        <w:div w:id="670371095">
          <w:marLeft w:val="0"/>
          <w:marRight w:val="0"/>
          <w:marTop w:val="0"/>
          <w:marBottom w:val="0"/>
          <w:divBdr>
            <w:top w:val="none" w:sz="0" w:space="0" w:color="auto"/>
            <w:left w:val="none" w:sz="0" w:space="0" w:color="auto"/>
            <w:bottom w:val="none" w:sz="0" w:space="0" w:color="auto"/>
            <w:right w:val="none" w:sz="0" w:space="0" w:color="auto"/>
          </w:divBdr>
        </w:div>
        <w:div w:id="1233390972">
          <w:marLeft w:val="0"/>
          <w:marRight w:val="0"/>
          <w:marTop w:val="0"/>
          <w:marBottom w:val="0"/>
          <w:divBdr>
            <w:top w:val="none" w:sz="0" w:space="0" w:color="auto"/>
            <w:left w:val="none" w:sz="0" w:space="0" w:color="auto"/>
            <w:bottom w:val="none" w:sz="0" w:space="0" w:color="auto"/>
            <w:right w:val="none" w:sz="0" w:space="0" w:color="auto"/>
          </w:divBdr>
        </w:div>
        <w:div w:id="1383095308">
          <w:marLeft w:val="0"/>
          <w:marRight w:val="0"/>
          <w:marTop w:val="0"/>
          <w:marBottom w:val="0"/>
          <w:divBdr>
            <w:top w:val="none" w:sz="0" w:space="0" w:color="auto"/>
            <w:left w:val="none" w:sz="0" w:space="0" w:color="auto"/>
            <w:bottom w:val="none" w:sz="0" w:space="0" w:color="auto"/>
            <w:right w:val="none" w:sz="0" w:space="0" w:color="auto"/>
          </w:divBdr>
        </w:div>
        <w:div w:id="1497957380">
          <w:marLeft w:val="0"/>
          <w:marRight w:val="0"/>
          <w:marTop w:val="0"/>
          <w:marBottom w:val="0"/>
          <w:divBdr>
            <w:top w:val="none" w:sz="0" w:space="0" w:color="auto"/>
            <w:left w:val="none" w:sz="0" w:space="0" w:color="auto"/>
            <w:bottom w:val="none" w:sz="0" w:space="0" w:color="auto"/>
            <w:right w:val="none" w:sz="0" w:space="0" w:color="auto"/>
          </w:divBdr>
        </w:div>
        <w:div w:id="677079575">
          <w:marLeft w:val="0"/>
          <w:marRight w:val="0"/>
          <w:marTop w:val="0"/>
          <w:marBottom w:val="0"/>
          <w:divBdr>
            <w:top w:val="none" w:sz="0" w:space="0" w:color="auto"/>
            <w:left w:val="none" w:sz="0" w:space="0" w:color="auto"/>
            <w:bottom w:val="none" w:sz="0" w:space="0" w:color="auto"/>
            <w:right w:val="none" w:sz="0" w:space="0" w:color="auto"/>
          </w:divBdr>
        </w:div>
        <w:div w:id="391585987">
          <w:marLeft w:val="0"/>
          <w:marRight w:val="0"/>
          <w:marTop w:val="0"/>
          <w:marBottom w:val="0"/>
          <w:divBdr>
            <w:top w:val="none" w:sz="0" w:space="0" w:color="auto"/>
            <w:left w:val="none" w:sz="0" w:space="0" w:color="auto"/>
            <w:bottom w:val="none" w:sz="0" w:space="0" w:color="auto"/>
            <w:right w:val="none" w:sz="0" w:space="0" w:color="auto"/>
          </w:divBdr>
        </w:div>
        <w:div w:id="1945530690">
          <w:marLeft w:val="0"/>
          <w:marRight w:val="0"/>
          <w:marTop w:val="0"/>
          <w:marBottom w:val="0"/>
          <w:divBdr>
            <w:top w:val="none" w:sz="0" w:space="0" w:color="auto"/>
            <w:left w:val="none" w:sz="0" w:space="0" w:color="auto"/>
            <w:bottom w:val="none" w:sz="0" w:space="0" w:color="auto"/>
            <w:right w:val="none" w:sz="0" w:space="0" w:color="auto"/>
          </w:divBdr>
        </w:div>
        <w:div w:id="476924110">
          <w:marLeft w:val="0"/>
          <w:marRight w:val="0"/>
          <w:marTop w:val="0"/>
          <w:marBottom w:val="0"/>
          <w:divBdr>
            <w:top w:val="none" w:sz="0" w:space="0" w:color="auto"/>
            <w:left w:val="none" w:sz="0" w:space="0" w:color="auto"/>
            <w:bottom w:val="none" w:sz="0" w:space="0" w:color="auto"/>
            <w:right w:val="none" w:sz="0" w:space="0" w:color="auto"/>
          </w:divBdr>
        </w:div>
        <w:div w:id="342129355">
          <w:marLeft w:val="0"/>
          <w:marRight w:val="0"/>
          <w:marTop w:val="0"/>
          <w:marBottom w:val="0"/>
          <w:divBdr>
            <w:top w:val="none" w:sz="0" w:space="0" w:color="auto"/>
            <w:left w:val="none" w:sz="0" w:space="0" w:color="auto"/>
            <w:bottom w:val="none" w:sz="0" w:space="0" w:color="auto"/>
            <w:right w:val="none" w:sz="0" w:space="0" w:color="auto"/>
          </w:divBdr>
        </w:div>
        <w:div w:id="1739595542">
          <w:marLeft w:val="0"/>
          <w:marRight w:val="0"/>
          <w:marTop w:val="0"/>
          <w:marBottom w:val="0"/>
          <w:divBdr>
            <w:top w:val="none" w:sz="0" w:space="0" w:color="auto"/>
            <w:left w:val="none" w:sz="0" w:space="0" w:color="auto"/>
            <w:bottom w:val="none" w:sz="0" w:space="0" w:color="auto"/>
            <w:right w:val="none" w:sz="0" w:space="0" w:color="auto"/>
          </w:divBdr>
        </w:div>
        <w:div w:id="818230412">
          <w:marLeft w:val="0"/>
          <w:marRight w:val="0"/>
          <w:marTop w:val="0"/>
          <w:marBottom w:val="0"/>
          <w:divBdr>
            <w:top w:val="none" w:sz="0" w:space="0" w:color="auto"/>
            <w:left w:val="none" w:sz="0" w:space="0" w:color="auto"/>
            <w:bottom w:val="none" w:sz="0" w:space="0" w:color="auto"/>
            <w:right w:val="none" w:sz="0" w:space="0" w:color="auto"/>
          </w:divBdr>
        </w:div>
        <w:div w:id="2017877944">
          <w:marLeft w:val="0"/>
          <w:marRight w:val="0"/>
          <w:marTop w:val="0"/>
          <w:marBottom w:val="0"/>
          <w:divBdr>
            <w:top w:val="none" w:sz="0" w:space="0" w:color="auto"/>
            <w:left w:val="none" w:sz="0" w:space="0" w:color="auto"/>
            <w:bottom w:val="none" w:sz="0" w:space="0" w:color="auto"/>
            <w:right w:val="none" w:sz="0" w:space="0" w:color="auto"/>
          </w:divBdr>
        </w:div>
        <w:div w:id="1177158180">
          <w:marLeft w:val="0"/>
          <w:marRight w:val="0"/>
          <w:marTop w:val="0"/>
          <w:marBottom w:val="0"/>
          <w:divBdr>
            <w:top w:val="none" w:sz="0" w:space="0" w:color="auto"/>
            <w:left w:val="none" w:sz="0" w:space="0" w:color="auto"/>
            <w:bottom w:val="none" w:sz="0" w:space="0" w:color="auto"/>
            <w:right w:val="none" w:sz="0" w:space="0" w:color="auto"/>
          </w:divBdr>
        </w:div>
        <w:div w:id="979304831">
          <w:marLeft w:val="0"/>
          <w:marRight w:val="0"/>
          <w:marTop w:val="0"/>
          <w:marBottom w:val="0"/>
          <w:divBdr>
            <w:top w:val="none" w:sz="0" w:space="0" w:color="auto"/>
            <w:left w:val="none" w:sz="0" w:space="0" w:color="auto"/>
            <w:bottom w:val="none" w:sz="0" w:space="0" w:color="auto"/>
            <w:right w:val="none" w:sz="0" w:space="0" w:color="auto"/>
          </w:divBdr>
        </w:div>
      </w:divsChild>
    </w:div>
    <w:div w:id="2034921497">
      <w:bodyDiv w:val="1"/>
      <w:marLeft w:val="0"/>
      <w:marRight w:val="0"/>
      <w:marTop w:val="0"/>
      <w:marBottom w:val="0"/>
      <w:divBdr>
        <w:top w:val="none" w:sz="0" w:space="0" w:color="auto"/>
        <w:left w:val="none" w:sz="0" w:space="0" w:color="auto"/>
        <w:bottom w:val="none" w:sz="0" w:space="0" w:color="auto"/>
        <w:right w:val="none" w:sz="0" w:space="0" w:color="auto"/>
      </w:divBdr>
      <w:divsChild>
        <w:div w:id="463043103">
          <w:marLeft w:val="0"/>
          <w:marRight w:val="0"/>
          <w:marTop w:val="0"/>
          <w:marBottom w:val="0"/>
          <w:divBdr>
            <w:top w:val="none" w:sz="0" w:space="0" w:color="auto"/>
            <w:left w:val="none" w:sz="0" w:space="0" w:color="auto"/>
            <w:bottom w:val="none" w:sz="0" w:space="0" w:color="auto"/>
            <w:right w:val="none" w:sz="0" w:space="0" w:color="auto"/>
          </w:divBdr>
        </w:div>
        <w:div w:id="378824637">
          <w:marLeft w:val="0"/>
          <w:marRight w:val="0"/>
          <w:marTop w:val="0"/>
          <w:marBottom w:val="0"/>
          <w:divBdr>
            <w:top w:val="none" w:sz="0" w:space="0" w:color="auto"/>
            <w:left w:val="none" w:sz="0" w:space="0" w:color="auto"/>
            <w:bottom w:val="none" w:sz="0" w:space="0" w:color="auto"/>
            <w:right w:val="none" w:sz="0" w:space="0" w:color="auto"/>
          </w:divBdr>
        </w:div>
        <w:div w:id="1629704713">
          <w:marLeft w:val="0"/>
          <w:marRight w:val="0"/>
          <w:marTop w:val="0"/>
          <w:marBottom w:val="0"/>
          <w:divBdr>
            <w:top w:val="none" w:sz="0" w:space="0" w:color="auto"/>
            <w:left w:val="none" w:sz="0" w:space="0" w:color="auto"/>
            <w:bottom w:val="none" w:sz="0" w:space="0" w:color="auto"/>
            <w:right w:val="none" w:sz="0" w:space="0" w:color="auto"/>
          </w:divBdr>
        </w:div>
        <w:div w:id="1431269760">
          <w:marLeft w:val="0"/>
          <w:marRight w:val="0"/>
          <w:marTop w:val="0"/>
          <w:marBottom w:val="0"/>
          <w:divBdr>
            <w:top w:val="none" w:sz="0" w:space="0" w:color="auto"/>
            <w:left w:val="none" w:sz="0" w:space="0" w:color="auto"/>
            <w:bottom w:val="none" w:sz="0" w:space="0" w:color="auto"/>
            <w:right w:val="none" w:sz="0" w:space="0" w:color="auto"/>
          </w:divBdr>
        </w:div>
        <w:div w:id="1530559588">
          <w:marLeft w:val="0"/>
          <w:marRight w:val="0"/>
          <w:marTop w:val="0"/>
          <w:marBottom w:val="0"/>
          <w:divBdr>
            <w:top w:val="none" w:sz="0" w:space="0" w:color="auto"/>
            <w:left w:val="none" w:sz="0" w:space="0" w:color="auto"/>
            <w:bottom w:val="none" w:sz="0" w:space="0" w:color="auto"/>
            <w:right w:val="none" w:sz="0" w:space="0" w:color="auto"/>
          </w:divBdr>
        </w:div>
        <w:div w:id="738481120">
          <w:marLeft w:val="0"/>
          <w:marRight w:val="0"/>
          <w:marTop w:val="0"/>
          <w:marBottom w:val="0"/>
          <w:divBdr>
            <w:top w:val="none" w:sz="0" w:space="0" w:color="auto"/>
            <w:left w:val="none" w:sz="0" w:space="0" w:color="auto"/>
            <w:bottom w:val="none" w:sz="0" w:space="0" w:color="auto"/>
            <w:right w:val="none" w:sz="0" w:space="0" w:color="auto"/>
          </w:divBdr>
        </w:div>
        <w:div w:id="1702975250">
          <w:marLeft w:val="0"/>
          <w:marRight w:val="0"/>
          <w:marTop w:val="0"/>
          <w:marBottom w:val="0"/>
          <w:divBdr>
            <w:top w:val="none" w:sz="0" w:space="0" w:color="auto"/>
            <w:left w:val="none" w:sz="0" w:space="0" w:color="auto"/>
            <w:bottom w:val="none" w:sz="0" w:space="0" w:color="auto"/>
            <w:right w:val="none" w:sz="0" w:space="0" w:color="auto"/>
          </w:divBdr>
        </w:div>
        <w:div w:id="2008895075">
          <w:marLeft w:val="0"/>
          <w:marRight w:val="0"/>
          <w:marTop w:val="0"/>
          <w:marBottom w:val="0"/>
          <w:divBdr>
            <w:top w:val="none" w:sz="0" w:space="0" w:color="auto"/>
            <w:left w:val="none" w:sz="0" w:space="0" w:color="auto"/>
            <w:bottom w:val="none" w:sz="0" w:space="0" w:color="auto"/>
            <w:right w:val="none" w:sz="0" w:space="0" w:color="auto"/>
          </w:divBdr>
        </w:div>
        <w:div w:id="1437864281">
          <w:marLeft w:val="0"/>
          <w:marRight w:val="0"/>
          <w:marTop w:val="0"/>
          <w:marBottom w:val="0"/>
          <w:divBdr>
            <w:top w:val="none" w:sz="0" w:space="0" w:color="auto"/>
            <w:left w:val="none" w:sz="0" w:space="0" w:color="auto"/>
            <w:bottom w:val="none" w:sz="0" w:space="0" w:color="auto"/>
            <w:right w:val="none" w:sz="0" w:space="0" w:color="auto"/>
          </w:divBdr>
        </w:div>
        <w:div w:id="583688680">
          <w:marLeft w:val="0"/>
          <w:marRight w:val="0"/>
          <w:marTop w:val="0"/>
          <w:marBottom w:val="0"/>
          <w:divBdr>
            <w:top w:val="none" w:sz="0" w:space="0" w:color="auto"/>
            <w:left w:val="none" w:sz="0" w:space="0" w:color="auto"/>
            <w:bottom w:val="none" w:sz="0" w:space="0" w:color="auto"/>
            <w:right w:val="none" w:sz="0" w:space="0" w:color="auto"/>
          </w:divBdr>
        </w:div>
        <w:div w:id="580992189">
          <w:marLeft w:val="0"/>
          <w:marRight w:val="0"/>
          <w:marTop w:val="0"/>
          <w:marBottom w:val="0"/>
          <w:divBdr>
            <w:top w:val="none" w:sz="0" w:space="0" w:color="auto"/>
            <w:left w:val="none" w:sz="0" w:space="0" w:color="auto"/>
            <w:bottom w:val="none" w:sz="0" w:space="0" w:color="auto"/>
            <w:right w:val="none" w:sz="0" w:space="0" w:color="auto"/>
          </w:divBdr>
        </w:div>
        <w:div w:id="675304354">
          <w:marLeft w:val="0"/>
          <w:marRight w:val="0"/>
          <w:marTop w:val="0"/>
          <w:marBottom w:val="0"/>
          <w:divBdr>
            <w:top w:val="none" w:sz="0" w:space="0" w:color="auto"/>
            <w:left w:val="none" w:sz="0" w:space="0" w:color="auto"/>
            <w:bottom w:val="none" w:sz="0" w:space="0" w:color="auto"/>
            <w:right w:val="none" w:sz="0" w:space="0" w:color="auto"/>
          </w:divBdr>
        </w:div>
        <w:div w:id="421033477">
          <w:marLeft w:val="0"/>
          <w:marRight w:val="0"/>
          <w:marTop w:val="0"/>
          <w:marBottom w:val="0"/>
          <w:divBdr>
            <w:top w:val="none" w:sz="0" w:space="0" w:color="auto"/>
            <w:left w:val="none" w:sz="0" w:space="0" w:color="auto"/>
            <w:bottom w:val="none" w:sz="0" w:space="0" w:color="auto"/>
            <w:right w:val="none" w:sz="0" w:space="0" w:color="auto"/>
          </w:divBdr>
        </w:div>
        <w:div w:id="1485855841">
          <w:marLeft w:val="0"/>
          <w:marRight w:val="0"/>
          <w:marTop w:val="0"/>
          <w:marBottom w:val="0"/>
          <w:divBdr>
            <w:top w:val="none" w:sz="0" w:space="0" w:color="auto"/>
            <w:left w:val="none" w:sz="0" w:space="0" w:color="auto"/>
            <w:bottom w:val="none" w:sz="0" w:space="0" w:color="auto"/>
            <w:right w:val="none" w:sz="0" w:space="0" w:color="auto"/>
          </w:divBdr>
        </w:div>
        <w:div w:id="113642324">
          <w:marLeft w:val="0"/>
          <w:marRight w:val="0"/>
          <w:marTop w:val="0"/>
          <w:marBottom w:val="0"/>
          <w:divBdr>
            <w:top w:val="none" w:sz="0" w:space="0" w:color="auto"/>
            <w:left w:val="none" w:sz="0" w:space="0" w:color="auto"/>
            <w:bottom w:val="none" w:sz="0" w:space="0" w:color="auto"/>
            <w:right w:val="none" w:sz="0" w:space="0" w:color="auto"/>
          </w:divBdr>
        </w:div>
        <w:div w:id="497575415">
          <w:marLeft w:val="0"/>
          <w:marRight w:val="0"/>
          <w:marTop w:val="0"/>
          <w:marBottom w:val="0"/>
          <w:divBdr>
            <w:top w:val="none" w:sz="0" w:space="0" w:color="auto"/>
            <w:left w:val="none" w:sz="0" w:space="0" w:color="auto"/>
            <w:bottom w:val="none" w:sz="0" w:space="0" w:color="auto"/>
            <w:right w:val="none" w:sz="0" w:space="0" w:color="auto"/>
          </w:divBdr>
        </w:div>
        <w:div w:id="1558318961">
          <w:marLeft w:val="0"/>
          <w:marRight w:val="0"/>
          <w:marTop w:val="0"/>
          <w:marBottom w:val="0"/>
          <w:divBdr>
            <w:top w:val="none" w:sz="0" w:space="0" w:color="auto"/>
            <w:left w:val="none" w:sz="0" w:space="0" w:color="auto"/>
            <w:bottom w:val="none" w:sz="0" w:space="0" w:color="auto"/>
            <w:right w:val="none" w:sz="0" w:space="0" w:color="auto"/>
          </w:divBdr>
        </w:div>
        <w:div w:id="1839423957">
          <w:marLeft w:val="0"/>
          <w:marRight w:val="0"/>
          <w:marTop w:val="0"/>
          <w:marBottom w:val="0"/>
          <w:divBdr>
            <w:top w:val="none" w:sz="0" w:space="0" w:color="auto"/>
            <w:left w:val="none" w:sz="0" w:space="0" w:color="auto"/>
            <w:bottom w:val="none" w:sz="0" w:space="0" w:color="auto"/>
            <w:right w:val="none" w:sz="0" w:space="0" w:color="auto"/>
          </w:divBdr>
        </w:div>
        <w:div w:id="1484159274">
          <w:marLeft w:val="0"/>
          <w:marRight w:val="0"/>
          <w:marTop w:val="0"/>
          <w:marBottom w:val="0"/>
          <w:divBdr>
            <w:top w:val="none" w:sz="0" w:space="0" w:color="auto"/>
            <w:left w:val="none" w:sz="0" w:space="0" w:color="auto"/>
            <w:bottom w:val="none" w:sz="0" w:space="0" w:color="auto"/>
            <w:right w:val="none" w:sz="0" w:space="0" w:color="auto"/>
          </w:divBdr>
        </w:div>
        <w:div w:id="1929850525">
          <w:marLeft w:val="0"/>
          <w:marRight w:val="0"/>
          <w:marTop w:val="0"/>
          <w:marBottom w:val="0"/>
          <w:divBdr>
            <w:top w:val="none" w:sz="0" w:space="0" w:color="auto"/>
            <w:left w:val="none" w:sz="0" w:space="0" w:color="auto"/>
            <w:bottom w:val="none" w:sz="0" w:space="0" w:color="auto"/>
            <w:right w:val="none" w:sz="0" w:space="0" w:color="auto"/>
          </w:divBdr>
        </w:div>
        <w:div w:id="1149202534">
          <w:marLeft w:val="0"/>
          <w:marRight w:val="0"/>
          <w:marTop w:val="0"/>
          <w:marBottom w:val="0"/>
          <w:divBdr>
            <w:top w:val="none" w:sz="0" w:space="0" w:color="auto"/>
            <w:left w:val="none" w:sz="0" w:space="0" w:color="auto"/>
            <w:bottom w:val="none" w:sz="0" w:space="0" w:color="auto"/>
            <w:right w:val="none" w:sz="0" w:space="0" w:color="auto"/>
          </w:divBdr>
        </w:div>
        <w:div w:id="559368870">
          <w:marLeft w:val="0"/>
          <w:marRight w:val="0"/>
          <w:marTop w:val="0"/>
          <w:marBottom w:val="0"/>
          <w:divBdr>
            <w:top w:val="none" w:sz="0" w:space="0" w:color="auto"/>
            <w:left w:val="none" w:sz="0" w:space="0" w:color="auto"/>
            <w:bottom w:val="none" w:sz="0" w:space="0" w:color="auto"/>
            <w:right w:val="none" w:sz="0" w:space="0" w:color="auto"/>
          </w:divBdr>
        </w:div>
        <w:div w:id="1467552461">
          <w:marLeft w:val="0"/>
          <w:marRight w:val="0"/>
          <w:marTop w:val="0"/>
          <w:marBottom w:val="0"/>
          <w:divBdr>
            <w:top w:val="none" w:sz="0" w:space="0" w:color="auto"/>
            <w:left w:val="none" w:sz="0" w:space="0" w:color="auto"/>
            <w:bottom w:val="none" w:sz="0" w:space="0" w:color="auto"/>
            <w:right w:val="none" w:sz="0" w:space="0" w:color="auto"/>
          </w:divBdr>
        </w:div>
        <w:div w:id="1048842592">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556089338">
          <w:marLeft w:val="0"/>
          <w:marRight w:val="0"/>
          <w:marTop w:val="0"/>
          <w:marBottom w:val="0"/>
          <w:divBdr>
            <w:top w:val="none" w:sz="0" w:space="0" w:color="auto"/>
            <w:left w:val="none" w:sz="0" w:space="0" w:color="auto"/>
            <w:bottom w:val="none" w:sz="0" w:space="0" w:color="auto"/>
            <w:right w:val="none" w:sz="0" w:space="0" w:color="auto"/>
          </w:divBdr>
        </w:div>
        <w:div w:id="1800759835">
          <w:marLeft w:val="0"/>
          <w:marRight w:val="0"/>
          <w:marTop w:val="0"/>
          <w:marBottom w:val="0"/>
          <w:divBdr>
            <w:top w:val="none" w:sz="0" w:space="0" w:color="auto"/>
            <w:left w:val="none" w:sz="0" w:space="0" w:color="auto"/>
            <w:bottom w:val="none" w:sz="0" w:space="0" w:color="auto"/>
            <w:right w:val="none" w:sz="0" w:space="0" w:color="auto"/>
          </w:divBdr>
        </w:div>
        <w:div w:id="727924577">
          <w:marLeft w:val="0"/>
          <w:marRight w:val="0"/>
          <w:marTop w:val="0"/>
          <w:marBottom w:val="0"/>
          <w:divBdr>
            <w:top w:val="none" w:sz="0" w:space="0" w:color="auto"/>
            <w:left w:val="none" w:sz="0" w:space="0" w:color="auto"/>
            <w:bottom w:val="none" w:sz="0" w:space="0" w:color="auto"/>
            <w:right w:val="none" w:sz="0" w:space="0" w:color="auto"/>
          </w:divBdr>
        </w:div>
        <w:div w:id="291520919">
          <w:marLeft w:val="0"/>
          <w:marRight w:val="0"/>
          <w:marTop w:val="0"/>
          <w:marBottom w:val="0"/>
          <w:divBdr>
            <w:top w:val="none" w:sz="0" w:space="0" w:color="auto"/>
            <w:left w:val="none" w:sz="0" w:space="0" w:color="auto"/>
            <w:bottom w:val="none" w:sz="0" w:space="0" w:color="auto"/>
            <w:right w:val="none" w:sz="0" w:space="0" w:color="auto"/>
          </w:divBdr>
        </w:div>
        <w:div w:id="1699551088">
          <w:marLeft w:val="0"/>
          <w:marRight w:val="0"/>
          <w:marTop w:val="0"/>
          <w:marBottom w:val="0"/>
          <w:divBdr>
            <w:top w:val="none" w:sz="0" w:space="0" w:color="auto"/>
            <w:left w:val="none" w:sz="0" w:space="0" w:color="auto"/>
            <w:bottom w:val="none" w:sz="0" w:space="0" w:color="auto"/>
            <w:right w:val="none" w:sz="0" w:space="0" w:color="auto"/>
          </w:divBdr>
        </w:div>
        <w:div w:id="1108349122">
          <w:marLeft w:val="0"/>
          <w:marRight w:val="0"/>
          <w:marTop w:val="0"/>
          <w:marBottom w:val="0"/>
          <w:divBdr>
            <w:top w:val="none" w:sz="0" w:space="0" w:color="auto"/>
            <w:left w:val="none" w:sz="0" w:space="0" w:color="auto"/>
            <w:bottom w:val="none" w:sz="0" w:space="0" w:color="auto"/>
            <w:right w:val="none" w:sz="0" w:space="0" w:color="auto"/>
          </w:divBdr>
        </w:div>
        <w:div w:id="1820075926">
          <w:marLeft w:val="0"/>
          <w:marRight w:val="0"/>
          <w:marTop w:val="0"/>
          <w:marBottom w:val="0"/>
          <w:divBdr>
            <w:top w:val="none" w:sz="0" w:space="0" w:color="auto"/>
            <w:left w:val="none" w:sz="0" w:space="0" w:color="auto"/>
            <w:bottom w:val="none" w:sz="0" w:space="0" w:color="auto"/>
            <w:right w:val="none" w:sz="0" w:space="0" w:color="auto"/>
          </w:divBdr>
        </w:div>
        <w:div w:id="1053232054">
          <w:marLeft w:val="0"/>
          <w:marRight w:val="0"/>
          <w:marTop w:val="0"/>
          <w:marBottom w:val="0"/>
          <w:divBdr>
            <w:top w:val="none" w:sz="0" w:space="0" w:color="auto"/>
            <w:left w:val="none" w:sz="0" w:space="0" w:color="auto"/>
            <w:bottom w:val="none" w:sz="0" w:space="0" w:color="auto"/>
            <w:right w:val="none" w:sz="0" w:space="0" w:color="auto"/>
          </w:divBdr>
        </w:div>
        <w:div w:id="1398744838">
          <w:marLeft w:val="0"/>
          <w:marRight w:val="0"/>
          <w:marTop w:val="0"/>
          <w:marBottom w:val="0"/>
          <w:divBdr>
            <w:top w:val="none" w:sz="0" w:space="0" w:color="auto"/>
            <w:left w:val="none" w:sz="0" w:space="0" w:color="auto"/>
            <w:bottom w:val="none" w:sz="0" w:space="0" w:color="auto"/>
            <w:right w:val="none" w:sz="0" w:space="0" w:color="auto"/>
          </w:divBdr>
        </w:div>
        <w:div w:id="679704151">
          <w:marLeft w:val="0"/>
          <w:marRight w:val="0"/>
          <w:marTop w:val="0"/>
          <w:marBottom w:val="0"/>
          <w:divBdr>
            <w:top w:val="none" w:sz="0" w:space="0" w:color="auto"/>
            <w:left w:val="none" w:sz="0" w:space="0" w:color="auto"/>
            <w:bottom w:val="none" w:sz="0" w:space="0" w:color="auto"/>
            <w:right w:val="none" w:sz="0" w:space="0" w:color="auto"/>
          </w:divBdr>
        </w:div>
        <w:div w:id="60257227">
          <w:marLeft w:val="0"/>
          <w:marRight w:val="0"/>
          <w:marTop w:val="0"/>
          <w:marBottom w:val="0"/>
          <w:divBdr>
            <w:top w:val="none" w:sz="0" w:space="0" w:color="auto"/>
            <w:left w:val="none" w:sz="0" w:space="0" w:color="auto"/>
            <w:bottom w:val="none" w:sz="0" w:space="0" w:color="auto"/>
            <w:right w:val="none" w:sz="0" w:space="0" w:color="auto"/>
          </w:divBdr>
        </w:div>
        <w:div w:id="1865441517">
          <w:marLeft w:val="0"/>
          <w:marRight w:val="0"/>
          <w:marTop w:val="0"/>
          <w:marBottom w:val="0"/>
          <w:divBdr>
            <w:top w:val="none" w:sz="0" w:space="0" w:color="auto"/>
            <w:left w:val="none" w:sz="0" w:space="0" w:color="auto"/>
            <w:bottom w:val="none" w:sz="0" w:space="0" w:color="auto"/>
            <w:right w:val="none" w:sz="0" w:space="0" w:color="auto"/>
          </w:divBdr>
        </w:div>
        <w:div w:id="137460427">
          <w:marLeft w:val="0"/>
          <w:marRight w:val="0"/>
          <w:marTop w:val="0"/>
          <w:marBottom w:val="0"/>
          <w:divBdr>
            <w:top w:val="none" w:sz="0" w:space="0" w:color="auto"/>
            <w:left w:val="none" w:sz="0" w:space="0" w:color="auto"/>
            <w:bottom w:val="none" w:sz="0" w:space="0" w:color="auto"/>
            <w:right w:val="none" w:sz="0" w:space="0" w:color="auto"/>
          </w:divBdr>
        </w:div>
        <w:div w:id="1809349555">
          <w:marLeft w:val="0"/>
          <w:marRight w:val="0"/>
          <w:marTop w:val="0"/>
          <w:marBottom w:val="0"/>
          <w:divBdr>
            <w:top w:val="none" w:sz="0" w:space="0" w:color="auto"/>
            <w:left w:val="none" w:sz="0" w:space="0" w:color="auto"/>
            <w:bottom w:val="none" w:sz="0" w:space="0" w:color="auto"/>
            <w:right w:val="none" w:sz="0" w:space="0" w:color="auto"/>
          </w:divBdr>
        </w:div>
        <w:div w:id="1020162284">
          <w:marLeft w:val="0"/>
          <w:marRight w:val="0"/>
          <w:marTop w:val="0"/>
          <w:marBottom w:val="0"/>
          <w:divBdr>
            <w:top w:val="none" w:sz="0" w:space="0" w:color="auto"/>
            <w:left w:val="none" w:sz="0" w:space="0" w:color="auto"/>
            <w:bottom w:val="none" w:sz="0" w:space="0" w:color="auto"/>
            <w:right w:val="none" w:sz="0" w:space="0" w:color="auto"/>
          </w:divBdr>
        </w:div>
        <w:div w:id="615407438">
          <w:marLeft w:val="0"/>
          <w:marRight w:val="0"/>
          <w:marTop w:val="0"/>
          <w:marBottom w:val="0"/>
          <w:divBdr>
            <w:top w:val="none" w:sz="0" w:space="0" w:color="auto"/>
            <w:left w:val="none" w:sz="0" w:space="0" w:color="auto"/>
            <w:bottom w:val="none" w:sz="0" w:space="0" w:color="auto"/>
            <w:right w:val="none" w:sz="0" w:space="0" w:color="auto"/>
          </w:divBdr>
        </w:div>
        <w:div w:id="1445230396">
          <w:marLeft w:val="0"/>
          <w:marRight w:val="0"/>
          <w:marTop w:val="0"/>
          <w:marBottom w:val="0"/>
          <w:divBdr>
            <w:top w:val="none" w:sz="0" w:space="0" w:color="auto"/>
            <w:left w:val="none" w:sz="0" w:space="0" w:color="auto"/>
            <w:bottom w:val="none" w:sz="0" w:space="0" w:color="auto"/>
            <w:right w:val="none" w:sz="0" w:space="0" w:color="auto"/>
          </w:divBdr>
        </w:div>
        <w:div w:id="1772161305">
          <w:marLeft w:val="0"/>
          <w:marRight w:val="0"/>
          <w:marTop w:val="0"/>
          <w:marBottom w:val="0"/>
          <w:divBdr>
            <w:top w:val="none" w:sz="0" w:space="0" w:color="auto"/>
            <w:left w:val="none" w:sz="0" w:space="0" w:color="auto"/>
            <w:bottom w:val="none" w:sz="0" w:space="0" w:color="auto"/>
            <w:right w:val="none" w:sz="0" w:space="0" w:color="auto"/>
          </w:divBdr>
        </w:div>
        <w:div w:id="530805945">
          <w:marLeft w:val="0"/>
          <w:marRight w:val="0"/>
          <w:marTop w:val="0"/>
          <w:marBottom w:val="0"/>
          <w:divBdr>
            <w:top w:val="none" w:sz="0" w:space="0" w:color="auto"/>
            <w:left w:val="none" w:sz="0" w:space="0" w:color="auto"/>
            <w:bottom w:val="none" w:sz="0" w:space="0" w:color="auto"/>
            <w:right w:val="none" w:sz="0" w:space="0" w:color="auto"/>
          </w:divBdr>
        </w:div>
        <w:div w:id="11226676">
          <w:marLeft w:val="0"/>
          <w:marRight w:val="0"/>
          <w:marTop w:val="0"/>
          <w:marBottom w:val="0"/>
          <w:divBdr>
            <w:top w:val="none" w:sz="0" w:space="0" w:color="auto"/>
            <w:left w:val="none" w:sz="0" w:space="0" w:color="auto"/>
            <w:bottom w:val="none" w:sz="0" w:space="0" w:color="auto"/>
            <w:right w:val="none" w:sz="0" w:space="0" w:color="auto"/>
          </w:divBdr>
        </w:div>
        <w:div w:id="1368339208">
          <w:marLeft w:val="0"/>
          <w:marRight w:val="0"/>
          <w:marTop w:val="0"/>
          <w:marBottom w:val="0"/>
          <w:divBdr>
            <w:top w:val="none" w:sz="0" w:space="0" w:color="auto"/>
            <w:left w:val="none" w:sz="0" w:space="0" w:color="auto"/>
            <w:bottom w:val="none" w:sz="0" w:space="0" w:color="auto"/>
            <w:right w:val="none" w:sz="0" w:space="0" w:color="auto"/>
          </w:divBdr>
        </w:div>
        <w:div w:id="1347251821">
          <w:marLeft w:val="0"/>
          <w:marRight w:val="0"/>
          <w:marTop w:val="0"/>
          <w:marBottom w:val="0"/>
          <w:divBdr>
            <w:top w:val="none" w:sz="0" w:space="0" w:color="auto"/>
            <w:left w:val="none" w:sz="0" w:space="0" w:color="auto"/>
            <w:bottom w:val="none" w:sz="0" w:space="0" w:color="auto"/>
            <w:right w:val="none" w:sz="0" w:space="0" w:color="auto"/>
          </w:divBdr>
        </w:div>
        <w:div w:id="1829396910">
          <w:marLeft w:val="0"/>
          <w:marRight w:val="0"/>
          <w:marTop w:val="0"/>
          <w:marBottom w:val="0"/>
          <w:divBdr>
            <w:top w:val="none" w:sz="0" w:space="0" w:color="auto"/>
            <w:left w:val="none" w:sz="0" w:space="0" w:color="auto"/>
            <w:bottom w:val="none" w:sz="0" w:space="0" w:color="auto"/>
            <w:right w:val="none" w:sz="0" w:space="0" w:color="auto"/>
          </w:divBdr>
        </w:div>
        <w:div w:id="2002465192">
          <w:marLeft w:val="0"/>
          <w:marRight w:val="0"/>
          <w:marTop w:val="0"/>
          <w:marBottom w:val="0"/>
          <w:divBdr>
            <w:top w:val="none" w:sz="0" w:space="0" w:color="auto"/>
            <w:left w:val="none" w:sz="0" w:space="0" w:color="auto"/>
            <w:bottom w:val="none" w:sz="0" w:space="0" w:color="auto"/>
            <w:right w:val="none" w:sz="0" w:space="0" w:color="auto"/>
          </w:divBdr>
        </w:div>
        <w:div w:id="281152979">
          <w:marLeft w:val="0"/>
          <w:marRight w:val="0"/>
          <w:marTop w:val="0"/>
          <w:marBottom w:val="0"/>
          <w:divBdr>
            <w:top w:val="none" w:sz="0" w:space="0" w:color="auto"/>
            <w:left w:val="none" w:sz="0" w:space="0" w:color="auto"/>
            <w:bottom w:val="none" w:sz="0" w:space="0" w:color="auto"/>
            <w:right w:val="none" w:sz="0" w:space="0" w:color="auto"/>
          </w:divBdr>
        </w:div>
        <w:div w:id="525482939">
          <w:marLeft w:val="0"/>
          <w:marRight w:val="0"/>
          <w:marTop w:val="0"/>
          <w:marBottom w:val="0"/>
          <w:divBdr>
            <w:top w:val="none" w:sz="0" w:space="0" w:color="auto"/>
            <w:left w:val="none" w:sz="0" w:space="0" w:color="auto"/>
            <w:bottom w:val="none" w:sz="0" w:space="0" w:color="auto"/>
            <w:right w:val="none" w:sz="0" w:space="0" w:color="auto"/>
          </w:divBdr>
          <w:divsChild>
            <w:div w:id="1638949923">
              <w:marLeft w:val="0"/>
              <w:marRight w:val="0"/>
              <w:marTop w:val="0"/>
              <w:marBottom w:val="0"/>
              <w:divBdr>
                <w:top w:val="none" w:sz="0" w:space="0" w:color="auto"/>
                <w:left w:val="none" w:sz="0" w:space="0" w:color="auto"/>
                <w:bottom w:val="none" w:sz="0" w:space="0" w:color="auto"/>
                <w:right w:val="none" w:sz="0" w:space="0" w:color="auto"/>
              </w:divBdr>
            </w:div>
            <w:div w:id="646906290">
              <w:marLeft w:val="0"/>
              <w:marRight w:val="0"/>
              <w:marTop w:val="0"/>
              <w:marBottom w:val="0"/>
              <w:divBdr>
                <w:top w:val="none" w:sz="0" w:space="0" w:color="auto"/>
                <w:left w:val="none" w:sz="0" w:space="0" w:color="auto"/>
                <w:bottom w:val="none" w:sz="0" w:space="0" w:color="auto"/>
                <w:right w:val="none" w:sz="0" w:space="0" w:color="auto"/>
              </w:divBdr>
            </w:div>
          </w:divsChild>
        </w:div>
        <w:div w:id="694621192">
          <w:marLeft w:val="0"/>
          <w:marRight w:val="0"/>
          <w:marTop w:val="0"/>
          <w:marBottom w:val="0"/>
          <w:divBdr>
            <w:top w:val="none" w:sz="0" w:space="0" w:color="auto"/>
            <w:left w:val="none" w:sz="0" w:space="0" w:color="auto"/>
            <w:bottom w:val="none" w:sz="0" w:space="0" w:color="auto"/>
            <w:right w:val="none" w:sz="0" w:space="0" w:color="auto"/>
          </w:divBdr>
          <w:divsChild>
            <w:div w:id="1512647048">
              <w:marLeft w:val="0"/>
              <w:marRight w:val="0"/>
              <w:marTop w:val="0"/>
              <w:marBottom w:val="0"/>
              <w:divBdr>
                <w:top w:val="none" w:sz="0" w:space="0" w:color="auto"/>
                <w:left w:val="none" w:sz="0" w:space="0" w:color="auto"/>
                <w:bottom w:val="none" w:sz="0" w:space="0" w:color="auto"/>
                <w:right w:val="none" w:sz="0" w:space="0" w:color="auto"/>
              </w:divBdr>
            </w:div>
            <w:div w:id="1289117914">
              <w:marLeft w:val="0"/>
              <w:marRight w:val="0"/>
              <w:marTop w:val="0"/>
              <w:marBottom w:val="0"/>
              <w:divBdr>
                <w:top w:val="none" w:sz="0" w:space="0" w:color="auto"/>
                <w:left w:val="none" w:sz="0" w:space="0" w:color="auto"/>
                <w:bottom w:val="none" w:sz="0" w:space="0" w:color="auto"/>
                <w:right w:val="none" w:sz="0" w:space="0" w:color="auto"/>
              </w:divBdr>
            </w:div>
            <w:div w:id="1082291212">
              <w:marLeft w:val="0"/>
              <w:marRight w:val="0"/>
              <w:marTop w:val="0"/>
              <w:marBottom w:val="0"/>
              <w:divBdr>
                <w:top w:val="none" w:sz="0" w:space="0" w:color="auto"/>
                <w:left w:val="none" w:sz="0" w:space="0" w:color="auto"/>
                <w:bottom w:val="none" w:sz="0" w:space="0" w:color="auto"/>
                <w:right w:val="none" w:sz="0" w:space="0" w:color="auto"/>
              </w:divBdr>
            </w:div>
          </w:divsChild>
        </w:div>
        <w:div w:id="237830479">
          <w:marLeft w:val="0"/>
          <w:marRight w:val="0"/>
          <w:marTop w:val="0"/>
          <w:marBottom w:val="0"/>
          <w:divBdr>
            <w:top w:val="none" w:sz="0" w:space="0" w:color="auto"/>
            <w:left w:val="none" w:sz="0" w:space="0" w:color="auto"/>
            <w:bottom w:val="none" w:sz="0" w:space="0" w:color="auto"/>
            <w:right w:val="none" w:sz="0" w:space="0" w:color="auto"/>
          </w:divBdr>
        </w:div>
        <w:div w:id="803471781">
          <w:marLeft w:val="0"/>
          <w:marRight w:val="0"/>
          <w:marTop w:val="0"/>
          <w:marBottom w:val="0"/>
          <w:divBdr>
            <w:top w:val="none" w:sz="0" w:space="0" w:color="auto"/>
            <w:left w:val="none" w:sz="0" w:space="0" w:color="auto"/>
            <w:bottom w:val="none" w:sz="0" w:space="0" w:color="auto"/>
            <w:right w:val="none" w:sz="0" w:space="0" w:color="auto"/>
          </w:divBdr>
        </w:div>
        <w:div w:id="527792617">
          <w:marLeft w:val="0"/>
          <w:marRight w:val="0"/>
          <w:marTop w:val="0"/>
          <w:marBottom w:val="0"/>
          <w:divBdr>
            <w:top w:val="none" w:sz="0" w:space="0" w:color="auto"/>
            <w:left w:val="none" w:sz="0" w:space="0" w:color="auto"/>
            <w:bottom w:val="none" w:sz="0" w:space="0" w:color="auto"/>
            <w:right w:val="none" w:sz="0" w:space="0" w:color="auto"/>
          </w:divBdr>
        </w:div>
        <w:div w:id="2076007096">
          <w:marLeft w:val="0"/>
          <w:marRight w:val="0"/>
          <w:marTop w:val="0"/>
          <w:marBottom w:val="0"/>
          <w:divBdr>
            <w:top w:val="none" w:sz="0" w:space="0" w:color="auto"/>
            <w:left w:val="none" w:sz="0" w:space="0" w:color="auto"/>
            <w:bottom w:val="none" w:sz="0" w:space="0" w:color="auto"/>
            <w:right w:val="none" w:sz="0" w:space="0" w:color="auto"/>
          </w:divBdr>
        </w:div>
        <w:div w:id="1597598137">
          <w:marLeft w:val="0"/>
          <w:marRight w:val="0"/>
          <w:marTop w:val="0"/>
          <w:marBottom w:val="0"/>
          <w:divBdr>
            <w:top w:val="none" w:sz="0" w:space="0" w:color="auto"/>
            <w:left w:val="none" w:sz="0" w:space="0" w:color="auto"/>
            <w:bottom w:val="none" w:sz="0" w:space="0" w:color="auto"/>
            <w:right w:val="none" w:sz="0" w:space="0" w:color="auto"/>
          </w:divBdr>
        </w:div>
        <w:div w:id="248076627">
          <w:marLeft w:val="0"/>
          <w:marRight w:val="0"/>
          <w:marTop w:val="0"/>
          <w:marBottom w:val="0"/>
          <w:divBdr>
            <w:top w:val="none" w:sz="0" w:space="0" w:color="auto"/>
            <w:left w:val="none" w:sz="0" w:space="0" w:color="auto"/>
            <w:bottom w:val="none" w:sz="0" w:space="0" w:color="auto"/>
            <w:right w:val="none" w:sz="0" w:space="0" w:color="auto"/>
          </w:divBdr>
        </w:div>
        <w:div w:id="1605187121">
          <w:marLeft w:val="0"/>
          <w:marRight w:val="0"/>
          <w:marTop w:val="0"/>
          <w:marBottom w:val="0"/>
          <w:divBdr>
            <w:top w:val="none" w:sz="0" w:space="0" w:color="auto"/>
            <w:left w:val="none" w:sz="0" w:space="0" w:color="auto"/>
            <w:bottom w:val="none" w:sz="0" w:space="0" w:color="auto"/>
            <w:right w:val="none" w:sz="0" w:space="0" w:color="auto"/>
          </w:divBdr>
        </w:div>
        <w:div w:id="395006822">
          <w:marLeft w:val="0"/>
          <w:marRight w:val="0"/>
          <w:marTop w:val="0"/>
          <w:marBottom w:val="0"/>
          <w:divBdr>
            <w:top w:val="none" w:sz="0" w:space="0" w:color="auto"/>
            <w:left w:val="none" w:sz="0" w:space="0" w:color="auto"/>
            <w:bottom w:val="none" w:sz="0" w:space="0" w:color="auto"/>
            <w:right w:val="none" w:sz="0" w:space="0" w:color="auto"/>
          </w:divBdr>
        </w:div>
        <w:div w:id="79913346">
          <w:marLeft w:val="0"/>
          <w:marRight w:val="0"/>
          <w:marTop w:val="0"/>
          <w:marBottom w:val="0"/>
          <w:divBdr>
            <w:top w:val="none" w:sz="0" w:space="0" w:color="auto"/>
            <w:left w:val="none" w:sz="0" w:space="0" w:color="auto"/>
            <w:bottom w:val="none" w:sz="0" w:space="0" w:color="auto"/>
            <w:right w:val="none" w:sz="0" w:space="0" w:color="auto"/>
          </w:divBdr>
        </w:div>
        <w:div w:id="1703898451">
          <w:marLeft w:val="0"/>
          <w:marRight w:val="0"/>
          <w:marTop w:val="0"/>
          <w:marBottom w:val="0"/>
          <w:divBdr>
            <w:top w:val="none" w:sz="0" w:space="0" w:color="auto"/>
            <w:left w:val="none" w:sz="0" w:space="0" w:color="auto"/>
            <w:bottom w:val="none" w:sz="0" w:space="0" w:color="auto"/>
            <w:right w:val="none" w:sz="0" w:space="0" w:color="auto"/>
          </w:divBdr>
        </w:div>
        <w:div w:id="862010535">
          <w:marLeft w:val="0"/>
          <w:marRight w:val="0"/>
          <w:marTop w:val="0"/>
          <w:marBottom w:val="0"/>
          <w:divBdr>
            <w:top w:val="none" w:sz="0" w:space="0" w:color="auto"/>
            <w:left w:val="none" w:sz="0" w:space="0" w:color="auto"/>
            <w:bottom w:val="none" w:sz="0" w:space="0" w:color="auto"/>
            <w:right w:val="none" w:sz="0" w:space="0" w:color="auto"/>
          </w:divBdr>
        </w:div>
        <w:div w:id="1737892032">
          <w:marLeft w:val="0"/>
          <w:marRight w:val="0"/>
          <w:marTop w:val="0"/>
          <w:marBottom w:val="0"/>
          <w:divBdr>
            <w:top w:val="none" w:sz="0" w:space="0" w:color="auto"/>
            <w:left w:val="none" w:sz="0" w:space="0" w:color="auto"/>
            <w:bottom w:val="none" w:sz="0" w:space="0" w:color="auto"/>
            <w:right w:val="none" w:sz="0" w:space="0" w:color="auto"/>
          </w:divBdr>
        </w:div>
        <w:div w:id="1904441449">
          <w:marLeft w:val="0"/>
          <w:marRight w:val="0"/>
          <w:marTop w:val="0"/>
          <w:marBottom w:val="0"/>
          <w:divBdr>
            <w:top w:val="none" w:sz="0" w:space="0" w:color="auto"/>
            <w:left w:val="none" w:sz="0" w:space="0" w:color="auto"/>
            <w:bottom w:val="none" w:sz="0" w:space="0" w:color="auto"/>
            <w:right w:val="none" w:sz="0" w:space="0" w:color="auto"/>
          </w:divBdr>
        </w:div>
        <w:div w:id="2141796601">
          <w:marLeft w:val="0"/>
          <w:marRight w:val="0"/>
          <w:marTop w:val="0"/>
          <w:marBottom w:val="0"/>
          <w:divBdr>
            <w:top w:val="none" w:sz="0" w:space="0" w:color="auto"/>
            <w:left w:val="none" w:sz="0" w:space="0" w:color="auto"/>
            <w:bottom w:val="none" w:sz="0" w:space="0" w:color="auto"/>
            <w:right w:val="none" w:sz="0" w:space="0" w:color="auto"/>
          </w:divBdr>
        </w:div>
        <w:div w:id="981040128">
          <w:marLeft w:val="0"/>
          <w:marRight w:val="0"/>
          <w:marTop w:val="0"/>
          <w:marBottom w:val="0"/>
          <w:divBdr>
            <w:top w:val="none" w:sz="0" w:space="0" w:color="auto"/>
            <w:left w:val="none" w:sz="0" w:space="0" w:color="auto"/>
            <w:bottom w:val="none" w:sz="0" w:space="0" w:color="auto"/>
            <w:right w:val="none" w:sz="0" w:space="0" w:color="auto"/>
          </w:divBdr>
        </w:div>
        <w:div w:id="1180119542">
          <w:marLeft w:val="0"/>
          <w:marRight w:val="0"/>
          <w:marTop w:val="0"/>
          <w:marBottom w:val="0"/>
          <w:divBdr>
            <w:top w:val="none" w:sz="0" w:space="0" w:color="auto"/>
            <w:left w:val="none" w:sz="0" w:space="0" w:color="auto"/>
            <w:bottom w:val="none" w:sz="0" w:space="0" w:color="auto"/>
            <w:right w:val="none" w:sz="0" w:space="0" w:color="auto"/>
          </w:divBdr>
        </w:div>
        <w:div w:id="992297848">
          <w:marLeft w:val="0"/>
          <w:marRight w:val="0"/>
          <w:marTop w:val="0"/>
          <w:marBottom w:val="0"/>
          <w:divBdr>
            <w:top w:val="none" w:sz="0" w:space="0" w:color="auto"/>
            <w:left w:val="none" w:sz="0" w:space="0" w:color="auto"/>
            <w:bottom w:val="none" w:sz="0" w:space="0" w:color="auto"/>
            <w:right w:val="none" w:sz="0" w:space="0" w:color="auto"/>
          </w:divBdr>
        </w:div>
        <w:div w:id="1702434040">
          <w:marLeft w:val="0"/>
          <w:marRight w:val="0"/>
          <w:marTop w:val="0"/>
          <w:marBottom w:val="0"/>
          <w:divBdr>
            <w:top w:val="none" w:sz="0" w:space="0" w:color="auto"/>
            <w:left w:val="none" w:sz="0" w:space="0" w:color="auto"/>
            <w:bottom w:val="none" w:sz="0" w:space="0" w:color="auto"/>
            <w:right w:val="none" w:sz="0" w:space="0" w:color="auto"/>
          </w:divBdr>
        </w:div>
        <w:div w:id="1829249646">
          <w:marLeft w:val="0"/>
          <w:marRight w:val="0"/>
          <w:marTop w:val="0"/>
          <w:marBottom w:val="0"/>
          <w:divBdr>
            <w:top w:val="none" w:sz="0" w:space="0" w:color="auto"/>
            <w:left w:val="none" w:sz="0" w:space="0" w:color="auto"/>
            <w:bottom w:val="none" w:sz="0" w:space="0" w:color="auto"/>
            <w:right w:val="none" w:sz="0" w:space="0" w:color="auto"/>
          </w:divBdr>
        </w:div>
        <w:div w:id="1445805916">
          <w:marLeft w:val="0"/>
          <w:marRight w:val="0"/>
          <w:marTop w:val="0"/>
          <w:marBottom w:val="0"/>
          <w:divBdr>
            <w:top w:val="none" w:sz="0" w:space="0" w:color="auto"/>
            <w:left w:val="none" w:sz="0" w:space="0" w:color="auto"/>
            <w:bottom w:val="none" w:sz="0" w:space="0" w:color="auto"/>
            <w:right w:val="none" w:sz="0" w:space="0" w:color="auto"/>
          </w:divBdr>
        </w:div>
        <w:div w:id="1458261558">
          <w:marLeft w:val="0"/>
          <w:marRight w:val="0"/>
          <w:marTop w:val="0"/>
          <w:marBottom w:val="0"/>
          <w:divBdr>
            <w:top w:val="none" w:sz="0" w:space="0" w:color="auto"/>
            <w:left w:val="none" w:sz="0" w:space="0" w:color="auto"/>
            <w:bottom w:val="none" w:sz="0" w:space="0" w:color="auto"/>
            <w:right w:val="none" w:sz="0" w:space="0" w:color="auto"/>
          </w:divBdr>
        </w:div>
        <w:div w:id="143813555">
          <w:marLeft w:val="0"/>
          <w:marRight w:val="0"/>
          <w:marTop w:val="0"/>
          <w:marBottom w:val="0"/>
          <w:divBdr>
            <w:top w:val="none" w:sz="0" w:space="0" w:color="auto"/>
            <w:left w:val="none" w:sz="0" w:space="0" w:color="auto"/>
            <w:bottom w:val="none" w:sz="0" w:space="0" w:color="auto"/>
            <w:right w:val="none" w:sz="0" w:space="0" w:color="auto"/>
          </w:divBdr>
        </w:div>
        <w:div w:id="1241938852">
          <w:marLeft w:val="0"/>
          <w:marRight w:val="0"/>
          <w:marTop w:val="0"/>
          <w:marBottom w:val="0"/>
          <w:divBdr>
            <w:top w:val="none" w:sz="0" w:space="0" w:color="auto"/>
            <w:left w:val="none" w:sz="0" w:space="0" w:color="auto"/>
            <w:bottom w:val="none" w:sz="0" w:space="0" w:color="auto"/>
            <w:right w:val="none" w:sz="0" w:space="0" w:color="auto"/>
          </w:divBdr>
        </w:div>
        <w:div w:id="1888183124">
          <w:marLeft w:val="0"/>
          <w:marRight w:val="0"/>
          <w:marTop w:val="0"/>
          <w:marBottom w:val="0"/>
          <w:divBdr>
            <w:top w:val="none" w:sz="0" w:space="0" w:color="auto"/>
            <w:left w:val="none" w:sz="0" w:space="0" w:color="auto"/>
            <w:bottom w:val="none" w:sz="0" w:space="0" w:color="auto"/>
            <w:right w:val="none" w:sz="0" w:space="0" w:color="auto"/>
          </w:divBdr>
        </w:div>
        <w:div w:id="1111054551">
          <w:marLeft w:val="0"/>
          <w:marRight w:val="0"/>
          <w:marTop w:val="0"/>
          <w:marBottom w:val="0"/>
          <w:divBdr>
            <w:top w:val="none" w:sz="0" w:space="0" w:color="auto"/>
            <w:left w:val="none" w:sz="0" w:space="0" w:color="auto"/>
            <w:bottom w:val="none" w:sz="0" w:space="0" w:color="auto"/>
            <w:right w:val="none" w:sz="0" w:space="0" w:color="auto"/>
          </w:divBdr>
        </w:div>
        <w:div w:id="1072655496">
          <w:marLeft w:val="0"/>
          <w:marRight w:val="0"/>
          <w:marTop w:val="0"/>
          <w:marBottom w:val="0"/>
          <w:divBdr>
            <w:top w:val="none" w:sz="0" w:space="0" w:color="auto"/>
            <w:left w:val="none" w:sz="0" w:space="0" w:color="auto"/>
            <w:bottom w:val="none" w:sz="0" w:space="0" w:color="auto"/>
            <w:right w:val="none" w:sz="0" w:space="0" w:color="auto"/>
          </w:divBdr>
        </w:div>
        <w:div w:id="1470435268">
          <w:marLeft w:val="0"/>
          <w:marRight w:val="0"/>
          <w:marTop w:val="0"/>
          <w:marBottom w:val="0"/>
          <w:divBdr>
            <w:top w:val="none" w:sz="0" w:space="0" w:color="auto"/>
            <w:left w:val="none" w:sz="0" w:space="0" w:color="auto"/>
            <w:bottom w:val="none" w:sz="0" w:space="0" w:color="auto"/>
            <w:right w:val="none" w:sz="0" w:space="0" w:color="auto"/>
          </w:divBdr>
        </w:div>
        <w:div w:id="1406301262">
          <w:marLeft w:val="0"/>
          <w:marRight w:val="0"/>
          <w:marTop w:val="0"/>
          <w:marBottom w:val="0"/>
          <w:divBdr>
            <w:top w:val="none" w:sz="0" w:space="0" w:color="auto"/>
            <w:left w:val="none" w:sz="0" w:space="0" w:color="auto"/>
            <w:bottom w:val="none" w:sz="0" w:space="0" w:color="auto"/>
            <w:right w:val="none" w:sz="0" w:space="0" w:color="auto"/>
          </w:divBdr>
        </w:div>
        <w:div w:id="98063958">
          <w:marLeft w:val="0"/>
          <w:marRight w:val="0"/>
          <w:marTop w:val="0"/>
          <w:marBottom w:val="0"/>
          <w:divBdr>
            <w:top w:val="none" w:sz="0" w:space="0" w:color="auto"/>
            <w:left w:val="none" w:sz="0" w:space="0" w:color="auto"/>
            <w:bottom w:val="none" w:sz="0" w:space="0" w:color="auto"/>
            <w:right w:val="none" w:sz="0" w:space="0" w:color="auto"/>
          </w:divBdr>
        </w:div>
        <w:div w:id="824391971">
          <w:marLeft w:val="0"/>
          <w:marRight w:val="0"/>
          <w:marTop w:val="0"/>
          <w:marBottom w:val="0"/>
          <w:divBdr>
            <w:top w:val="none" w:sz="0" w:space="0" w:color="auto"/>
            <w:left w:val="none" w:sz="0" w:space="0" w:color="auto"/>
            <w:bottom w:val="none" w:sz="0" w:space="0" w:color="auto"/>
            <w:right w:val="none" w:sz="0" w:space="0" w:color="auto"/>
          </w:divBdr>
        </w:div>
        <w:div w:id="475493128">
          <w:marLeft w:val="0"/>
          <w:marRight w:val="0"/>
          <w:marTop w:val="0"/>
          <w:marBottom w:val="0"/>
          <w:divBdr>
            <w:top w:val="none" w:sz="0" w:space="0" w:color="auto"/>
            <w:left w:val="none" w:sz="0" w:space="0" w:color="auto"/>
            <w:bottom w:val="none" w:sz="0" w:space="0" w:color="auto"/>
            <w:right w:val="none" w:sz="0" w:space="0" w:color="auto"/>
          </w:divBdr>
        </w:div>
        <w:div w:id="420835154">
          <w:marLeft w:val="0"/>
          <w:marRight w:val="0"/>
          <w:marTop w:val="0"/>
          <w:marBottom w:val="0"/>
          <w:divBdr>
            <w:top w:val="none" w:sz="0" w:space="0" w:color="auto"/>
            <w:left w:val="none" w:sz="0" w:space="0" w:color="auto"/>
            <w:bottom w:val="none" w:sz="0" w:space="0" w:color="auto"/>
            <w:right w:val="none" w:sz="0" w:space="0" w:color="auto"/>
          </w:divBdr>
        </w:div>
        <w:div w:id="1215966998">
          <w:marLeft w:val="0"/>
          <w:marRight w:val="0"/>
          <w:marTop w:val="0"/>
          <w:marBottom w:val="0"/>
          <w:divBdr>
            <w:top w:val="none" w:sz="0" w:space="0" w:color="auto"/>
            <w:left w:val="none" w:sz="0" w:space="0" w:color="auto"/>
            <w:bottom w:val="none" w:sz="0" w:space="0" w:color="auto"/>
            <w:right w:val="none" w:sz="0" w:space="0" w:color="auto"/>
          </w:divBdr>
        </w:div>
        <w:div w:id="2123111073">
          <w:marLeft w:val="0"/>
          <w:marRight w:val="0"/>
          <w:marTop w:val="0"/>
          <w:marBottom w:val="0"/>
          <w:divBdr>
            <w:top w:val="none" w:sz="0" w:space="0" w:color="auto"/>
            <w:left w:val="none" w:sz="0" w:space="0" w:color="auto"/>
            <w:bottom w:val="none" w:sz="0" w:space="0" w:color="auto"/>
            <w:right w:val="none" w:sz="0" w:space="0" w:color="auto"/>
          </w:divBdr>
        </w:div>
        <w:div w:id="341517625">
          <w:marLeft w:val="0"/>
          <w:marRight w:val="0"/>
          <w:marTop w:val="0"/>
          <w:marBottom w:val="0"/>
          <w:divBdr>
            <w:top w:val="none" w:sz="0" w:space="0" w:color="auto"/>
            <w:left w:val="none" w:sz="0" w:space="0" w:color="auto"/>
            <w:bottom w:val="none" w:sz="0" w:space="0" w:color="auto"/>
            <w:right w:val="none" w:sz="0" w:space="0" w:color="auto"/>
          </w:divBdr>
        </w:div>
        <w:div w:id="236943618">
          <w:marLeft w:val="0"/>
          <w:marRight w:val="0"/>
          <w:marTop w:val="0"/>
          <w:marBottom w:val="0"/>
          <w:divBdr>
            <w:top w:val="none" w:sz="0" w:space="0" w:color="auto"/>
            <w:left w:val="none" w:sz="0" w:space="0" w:color="auto"/>
            <w:bottom w:val="none" w:sz="0" w:space="0" w:color="auto"/>
            <w:right w:val="none" w:sz="0" w:space="0" w:color="auto"/>
          </w:divBdr>
        </w:div>
        <w:div w:id="1702901299">
          <w:marLeft w:val="0"/>
          <w:marRight w:val="0"/>
          <w:marTop w:val="0"/>
          <w:marBottom w:val="0"/>
          <w:divBdr>
            <w:top w:val="none" w:sz="0" w:space="0" w:color="auto"/>
            <w:left w:val="none" w:sz="0" w:space="0" w:color="auto"/>
            <w:bottom w:val="none" w:sz="0" w:space="0" w:color="auto"/>
            <w:right w:val="none" w:sz="0" w:space="0" w:color="auto"/>
          </w:divBdr>
        </w:div>
        <w:div w:id="1268805600">
          <w:marLeft w:val="0"/>
          <w:marRight w:val="0"/>
          <w:marTop w:val="0"/>
          <w:marBottom w:val="0"/>
          <w:divBdr>
            <w:top w:val="none" w:sz="0" w:space="0" w:color="auto"/>
            <w:left w:val="none" w:sz="0" w:space="0" w:color="auto"/>
            <w:bottom w:val="none" w:sz="0" w:space="0" w:color="auto"/>
            <w:right w:val="none" w:sz="0" w:space="0" w:color="auto"/>
          </w:divBdr>
        </w:div>
        <w:div w:id="2083795996">
          <w:marLeft w:val="0"/>
          <w:marRight w:val="0"/>
          <w:marTop w:val="0"/>
          <w:marBottom w:val="0"/>
          <w:divBdr>
            <w:top w:val="none" w:sz="0" w:space="0" w:color="auto"/>
            <w:left w:val="none" w:sz="0" w:space="0" w:color="auto"/>
            <w:bottom w:val="none" w:sz="0" w:space="0" w:color="auto"/>
            <w:right w:val="none" w:sz="0" w:space="0" w:color="auto"/>
          </w:divBdr>
        </w:div>
        <w:div w:id="959383066">
          <w:marLeft w:val="0"/>
          <w:marRight w:val="0"/>
          <w:marTop w:val="0"/>
          <w:marBottom w:val="0"/>
          <w:divBdr>
            <w:top w:val="none" w:sz="0" w:space="0" w:color="auto"/>
            <w:left w:val="none" w:sz="0" w:space="0" w:color="auto"/>
            <w:bottom w:val="none" w:sz="0" w:space="0" w:color="auto"/>
            <w:right w:val="none" w:sz="0" w:space="0" w:color="auto"/>
          </w:divBdr>
        </w:div>
        <w:div w:id="201478835">
          <w:marLeft w:val="0"/>
          <w:marRight w:val="0"/>
          <w:marTop w:val="0"/>
          <w:marBottom w:val="0"/>
          <w:divBdr>
            <w:top w:val="none" w:sz="0" w:space="0" w:color="auto"/>
            <w:left w:val="none" w:sz="0" w:space="0" w:color="auto"/>
            <w:bottom w:val="none" w:sz="0" w:space="0" w:color="auto"/>
            <w:right w:val="none" w:sz="0" w:space="0" w:color="auto"/>
          </w:divBdr>
        </w:div>
        <w:div w:id="1265261530">
          <w:marLeft w:val="0"/>
          <w:marRight w:val="0"/>
          <w:marTop w:val="0"/>
          <w:marBottom w:val="0"/>
          <w:divBdr>
            <w:top w:val="none" w:sz="0" w:space="0" w:color="auto"/>
            <w:left w:val="none" w:sz="0" w:space="0" w:color="auto"/>
            <w:bottom w:val="none" w:sz="0" w:space="0" w:color="auto"/>
            <w:right w:val="none" w:sz="0" w:space="0" w:color="auto"/>
          </w:divBdr>
        </w:div>
        <w:div w:id="1448306079">
          <w:marLeft w:val="0"/>
          <w:marRight w:val="0"/>
          <w:marTop w:val="0"/>
          <w:marBottom w:val="0"/>
          <w:divBdr>
            <w:top w:val="none" w:sz="0" w:space="0" w:color="auto"/>
            <w:left w:val="none" w:sz="0" w:space="0" w:color="auto"/>
            <w:bottom w:val="none" w:sz="0" w:space="0" w:color="auto"/>
            <w:right w:val="none" w:sz="0" w:space="0" w:color="auto"/>
          </w:divBdr>
        </w:div>
        <w:div w:id="668599506">
          <w:marLeft w:val="0"/>
          <w:marRight w:val="0"/>
          <w:marTop w:val="0"/>
          <w:marBottom w:val="0"/>
          <w:divBdr>
            <w:top w:val="none" w:sz="0" w:space="0" w:color="auto"/>
            <w:left w:val="none" w:sz="0" w:space="0" w:color="auto"/>
            <w:bottom w:val="none" w:sz="0" w:space="0" w:color="auto"/>
            <w:right w:val="none" w:sz="0" w:space="0" w:color="auto"/>
          </w:divBdr>
        </w:div>
      </w:divsChild>
    </w:div>
    <w:div w:id="2049719942">
      <w:bodyDiv w:val="1"/>
      <w:marLeft w:val="0"/>
      <w:marRight w:val="0"/>
      <w:marTop w:val="0"/>
      <w:marBottom w:val="0"/>
      <w:divBdr>
        <w:top w:val="none" w:sz="0" w:space="0" w:color="auto"/>
        <w:left w:val="none" w:sz="0" w:space="0" w:color="auto"/>
        <w:bottom w:val="none" w:sz="0" w:space="0" w:color="auto"/>
        <w:right w:val="none" w:sz="0" w:space="0" w:color="auto"/>
      </w:divBdr>
    </w:div>
    <w:div w:id="206209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288</ap:Words>
  <ap:Characters>1588</ap:Characters>
  <ap:DocSecurity>4</ap:DocSecurity>
  <ap:Lines>13</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2026-09-01T18:42:00.0000000Z</dcterms:created>
  <dcterms:modified xsi:type="dcterms:W3CDTF">2026-09-01T18:42:00.0000000Z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