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9E224A" w:rsidTr="00D9561B" w14:paraId="59C88A45" w14:textId="77777777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0747DA" w14:paraId="58D1B81B" w14:textId="77777777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0747DA" w14:paraId="0090D7A7" w14:textId="77777777">
            <w:r>
              <w:t>Postbus 20018</w:t>
            </w:r>
          </w:p>
          <w:p w:rsidR="008E3932" w:rsidP="00D9561B" w:rsidRDefault="000747DA" w14:paraId="4FADCE1A" w14:textId="77777777">
            <w:r>
              <w:t>2500 EA  DEN HAAG</w:t>
            </w:r>
          </w:p>
        </w:tc>
      </w:tr>
    </w:tbl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9E224A" w:rsidTr="00CF4B63" w14:paraId="46276991" w14:textId="77777777">
        <w:trPr>
          <w:trHeight w:val="289" w:hRule="exact"/>
        </w:trPr>
        <w:tc>
          <w:tcPr>
            <w:tcW w:w="928" w:type="dxa"/>
          </w:tcPr>
          <w:p w:rsidRPr="00434042" w:rsidR="0005404B" w:rsidP="00FF66F9" w:rsidRDefault="000747DA" w14:paraId="7D6D61AA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6572" w:type="dxa"/>
          </w:tcPr>
          <w:p w:rsidRPr="00434042" w:rsidR="0005404B" w:rsidP="00FF66F9" w:rsidRDefault="006D29CE" w14:paraId="6848A679" w14:textId="11554AB3">
            <w:pPr>
              <w:rPr>
                <w:lang w:eastAsia="en-US"/>
              </w:rPr>
            </w:pPr>
            <w:r>
              <w:rPr>
                <w:lang w:eastAsia="en-US"/>
              </w:rPr>
              <w:t>3 september 2026</w:t>
            </w:r>
          </w:p>
        </w:tc>
      </w:tr>
      <w:tr w:rsidR="009E224A" w:rsidTr="00CF4B63" w14:paraId="4021E2A2" w14:textId="77777777">
        <w:trPr>
          <w:trHeight w:val="368"/>
        </w:trPr>
        <w:tc>
          <w:tcPr>
            <w:tcW w:w="928" w:type="dxa"/>
          </w:tcPr>
          <w:p w:rsidR="0005404B" w:rsidP="00FF66F9" w:rsidRDefault="000747DA" w14:paraId="7109B1F2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Betreft</w:t>
            </w:r>
          </w:p>
        </w:tc>
        <w:tc>
          <w:tcPr>
            <w:tcW w:w="6572" w:type="dxa"/>
          </w:tcPr>
          <w:p w:rsidR="0005404B" w:rsidP="00FF66F9" w:rsidRDefault="000747DA" w14:paraId="7C292333" w14:textId="119B0893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Rectificatie </w:t>
            </w:r>
            <w:proofErr w:type="spellStart"/>
            <w:r>
              <w:rPr>
                <w:lang w:eastAsia="en-US"/>
              </w:rPr>
              <w:t>Lhbtiqa</w:t>
            </w:r>
            <w:proofErr w:type="spellEnd"/>
            <w:r>
              <w:rPr>
                <w:lang w:eastAsia="en-US"/>
              </w:rPr>
              <w:t>+</w:t>
            </w:r>
            <w:r w:rsidR="00F27E32">
              <w:rPr>
                <w:lang w:eastAsia="en-US"/>
              </w:rPr>
              <w:t>-</w:t>
            </w:r>
            <w:r>
              <w:rPr>
                <w:lang w:eastAsia="en-US"/>
              </w:rPr>
              <w:t>monitor 2024</w:t>
            </w:r>
          </w:p>
          <w:p w:rsidR="003D4BC4" w:rsidP="00FF66F9" w:rsidRDefault="003D4BC4" w14:paraId="1BFC7BB0" w14:textId="77777777">
            <w:pPr>
              <w:rPr>
                <w:lang w:eastAsia="en-US"/>
              </w:rPr>
            </w:pPr>
          </w:p>
        </w:tc>
      </w:tr>
    </w:tbl>
    <w:p w:rsidR="003D4BC4" w:rsidRDefault="003D4BC4" w14:paraId="20E3D23C" w14:textId="77777777"/>
    <w:p w:rsidR="00A647DC" w:rsidP="0036513D" w:rsidRDefault="003D4BC4" w14:paraId="66BE43E6" w14:textId="3DED5777">
      <w:r>
        <w:t xml:space="preserve">Op 6 november 2024 </w:t>
      </w:r>
      <w:r w:rsidR="00FF4009">
        <w:t>heeft mijn ambtsvoorganger</w:t>
      </w:r>
      <w:r>
        <w:t xml:space="preserve"> u</w:t>
      </w:r>
      <w:r w:rsidR="00807E39">
        <w:t>w Kamer</w:t>
      </w:r>
      <w:r>
        <w:t xml:space="preserve"> de </w:t>
      </w:r>
      <w:proofErr w:type="spellStart"/>
      <w:r w:rsidRPr="003D4BC4" w:rsidR="00807E39">
        <w:t>L</w:t>
      </w:r>
      <w:r w:rsidR="00807E39">
        <w:t>hbtiqa</w:t>
      </w:r>
      <w:proofErr w:type="spellEnd"/>
      <w:r w:rsidRPr="003D4BC4">
        <w:t>+-monitor 2024</w:t>
      </w:r>
      <w:r>
        <w:t xml:space="preserve"> aangeboden. </w:t>
      </w:r>
      <w:r w:rsidR="0036513D">
        <w:t xml:space="preserve">Van </w:t>
      </w:r>
      <w:proofErr w:type="spellStart"/>
      <w:r w:rsidR="0036513D">
        <w:t>Panteia</w:t>
      </w:r>
      <w:proofErr w:type="spellEnd"/>
      <w:r w:rsidR="0036513D">
        <w:t xml:space="preserve"> en </w:t>
      </w:r>
      <w:proofErr w:type="spellStart"/>
      <w:r w:rsidR="0036513D">
        <w:t>Movisie</w:t>
      </w:r>
      <w:proofErr w:type="spellEnd"/>
      <w:r w:rsidR="0036513D">
        <w:t xml:space="preserve"> heb ik op 18 augustus 2026 een </w:t>
      </w:r>
      <w:r w:rsidRPr="0036513D" w:rsidR="0036513D">
        <w:t>rectificatie</w:t>
      </w:r>
      <w:r w:rsidR="0036513D">
        <w:t xml:space="preserve">brief gekregen met daarin toegelicht dat er enkele resultaten verkeerd zijn berekend en gerapporteerd. Deze brief treft u in </w:t>
      </w:r>
      <w:r w:rsidR="003E6D35">
        <w:t xml:space="preserve">de </w:t>
      </w:r>
      <w:r w:rsidR="0036513D">
        <w:t>bijlage aan.</w:t>
      </w:r>
    </w:p>
    <w:p w:rsidR="0036513D" w:rsidRDefault="0036513D" w14:paraId="53E58C19" w14:textId="7F3C7E36"/>
    <w:p w:rsidR="009551FE" w:rsidRDefault="00167CD4" w14:paraId="250CA0C2" w14:textId="35020C6F">
      <w:r w:rsidRPr="00E23E94">
        <w:t>U</w:t>
      </w:r>
      <w:r w:rsidR="00FF4009">
        <w:t>w Kamer</w:t>
      </w:r>
      <w:r w:rsidRPr="00E23E94">
        <w:t xml:space="preserve"> </w:t>
      </w:r>
      <w:r w:rsidR="0079612E">
        <w:t>ontvangt</w:t>
      </w:r>
      <w:r w:rsidRPr="00E23E94">
        <w:t xml:space="preserve"> </w:t>
      </w:r>
      <w:r w:rsidR="00FF4009">
        <w:t>de</w:t>
      </w:r>
      <w:r w:rsidRPr="00E23E94">
        <w:t xml:space="preserve"> nieuwe </w:t>
      </w:r>
      <w:proofErr w:type="spellStart"/>
      <w:r w:rsidRPr="003D4BC4">
        <w:t>L</w:t>
      </w:r>
      <w:r>
        <w:t>hbtiqa</w:t>
      </w:r>
      <w:proofErr w:type="spellEnd"/>
      <w:r w:rsidRPr="003D4BC4">
        <w:t>+-monitor 202</w:t>
      </w:r>
      <w:r>
        <w:t xml:space="preserve">6 </w:t>
      </w:r>
      <w:r w:rsidR="003E6D35">
        <w:t xml:space="preserve">later </w:t>
      </w:r>
      <w:r>
        <w:t xml:space="preserve">dit najaar. </w:t>
      </w:r>
      <w:r w:rsidRPr="00E23E94">
        <w:t xml:space="preserve"> </w:t>
      </w:r>
      <w:r w:rsidR="00A972E2">
        <w:t xml:space="preserve"> 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9E224A" w:rsidTr="00A421A1" w14:paraId="28E3DBC2" w14:textId="77777777">
        <w:tc>
          <w:tcPr>
            <w:tcW w:w="2160" w:type="dxa"/>
          </w:tcPr>
          <w:p w:rsidRPr="00F53C9D" w:rsidR="006205C0" w:rsidP="00686AED" w:rsidRDefault="000747DA" w14:paraId="763A5115" w14:textId="77777777">
            <w:pPr>
              <w:pStyle w:val="Colofonkop"/>
              <w:framePr w:hSpace="0" w:wrap="auto" w:hAnchor="text" w:vAnchor="margin" w:xAlign="left" w:yAlign="inline"/>
            </w:pPr>
            <w:r>
              <w:t>Emancipatie</w:t>
            </w:r>
          </w:p>
          <w:p w:rsidR="006205C0" w:rsidP="00A421A1" w:rsidRDefault="000747DA" w14:paraId="36458EF0" w14:textId="77777777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0747DA" w14:paraId="25894DDA" w14:textId="77777777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0747DA" w14:paraId="1F7C74AC" w14:textId="77777777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0747DA" w14:paraId="0494A11C" w14:textId="77777777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0747DA" w14:paraId="54F5729B" w14:textId="77777777">
            <w:pPr>
              <w:pStyle w:val="Huisstijl-Gegeven"/>
              <w:spacing w:after="90"/>
            </w:pPr>
            <w:r>
              <w:t>www.rijksoverheid.nl</w:t>
            </w:r>
          </w:p>
          <w:p w:rsidRPr="00D86CC6" w:rsidR="006205C0" w:rsidP="00A421A1" w:rsidRDefault="000747DA" w14:paraId="673A906E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Contactpersoon</w:t>
            </w:r>
          </w:p>
          <w:p w:rsidR="006205C0" w:rsidP="00A421A1" w:rsidRDefault="006205C0" w14:paraId="583B907D" w14:textId="77777777">
            <w:pPr>
              <w:spacing w:line="180" w:lineRule="exact"/>
              <w:rPr>
                <w:sz w:val="13"/>
                <w:szCs w:val="13"/>
              </w:rPr>
            </w:pPr>
          </w:p>
          <w:p w:rsidRPr="00A32073" w:rsidR="006D29CE" w:rsidP="00A421A1" w:rsidRDefault="006D29CE" w14:paraId="72EDD3D1" w14:textId="66C35967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="009E224A" w:rsidTr="00A421A1" w14:paraId="68903F83" w14:textId="77777777">
        <w:trPr>
          <w:trHeight w:val="200" w:hRule="exact"/>
        </w:trPr>
        <w:tc>
          <w:tcPr>
            <w:tcW w:w="2160" w:type="dxa"/>
          </w:tcPr>
          <w:p w:rsidRPr="00356D2B" w:rsidR="006205C0" w:rsidP="00A421A1" w:rsidRDefault="006205C0" w14:paraId="48726B6E" w14:textId="77777777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="009E224A" w:rsidTr="00A421A1" w14:paraId="02D6389B" w14:textId="77777777">
        <w:trPr>
          <w:trHeight w:val="450"/>
        </w:trPr>
        <w:tc>
          <w:tcPr>
            <w:tcW w:w="2160" w:type="dxa"/>
          </w:tcPr>
          <w:p w:rsidR="00F51A76" w:rsidP="00A421A1" w:rsidRDefault="000747DA" w14:paraId="00E17BA8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FA7882" w:rsidR="006205C0" w:rsidP="00215356" w:rsidRDefault="000747DA" w14:paraId="65518132" w14:textId="77777777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65774400</w:t>
            </w:r>
          </w:p>
        </w:tc>
      </w:tr>
      <w:tr w:rsidR="009E224A" w:rsidTr="00D130C0" w14:paraId="74D08EA0" w14:textId="77777777">
        <w:trPr>
          <w:trHeight w:val="113"/>
        </w:trPr>
        <w:tc>
          <w:tcPr>
            <w:tcW w:w="2160" w:type="dxa"/>
          </w:tcPr>
          <w:p w:rsidRPr="00C5333A" w:rsidR="006205C0" w:rsidP="00D36088" w:rsidRDefault="000747DA" w14:paraId="6F463E4A" w14:textId="77777777">
            <w:pPr>
              <w:tabs>
                <w:tab w:val="center" w:pos="1080"/>
              </w:tabs>
              <w:spacing w:line="180" w:lineRule="exact"/>
              <w:rPr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Bijlagen</w:t>
            </w:r>
          </w:p>
        </w:tc>
      </w:tr>
      <w:tr w:rsidR="009E224A" w:rsidTr="00D130C0" w14:paraId="1362A47F" w14:textId="77777777">
        <w:trPr>
          <w:trHeight w:val="113"/>
        </w:trPr>
        <w:tc>
          <w:tcPr>
            <w:tcW w:w="2160" w:type="dxa"/>
          </w:tcPr>
          <w:p w:rsidRPr="00D74F66" w:rsidR="006205C0" w:rsidP="00A421A1" w:rsidRDefault="000747DA" w14:paraId="7FFC76B3" w14:textId="77777777">
            <w:pPr>
              <w:spacing w:after="90" w:line="180" w:lineRule="exact"/>
              <w:rPr>
                <w:sz w:val="13"/>
              </w:rPr>
            </w:pPr>
            <w:r>
              <w:rPr>
                <w:sz w:val="13"/>
              </w:rPr>
              <w:t>1</w:t>
            </w:r>
          </w:p>
        </w:tc>
      </w:tr>
    </w:tbl>
    <w:p w:rsidR="00215356" w:rsidRDefault="00215356" w14:paraId="4A4D4C2A" w14:textId="77777777"/>
    <w:p w:rsidR="00105677" w:rsidP="00CA35E4" w:rsidRDefault="00105677" w14:paraId="66CAF12C" w14:textId="77777777"/>
    <w:p w:rsidR="007851C4" w:rsidP="00CA35E4" w:rsidRDefault="0046111F" w14:paraId="2DB3C5E7" w14:textId="200F3EC3">
      <w:r>
        <w:t>Hoogachtend,</w:t>
      </w:r>
      <w:r w:rsidRPr="007851C4" w:rsidR="000747DA">
        <w:t xml:space="preserve"> </w:t>
      </w:r>
    </w:p>
    <w:p w:rsidR="007851C4" w:rsidP="00CA35E4" w:rsidRDefault="007851C4" w14:paraId="64BBEFA7" w14:textId="77777777"/>
    <w:p w:rsidR="00820DDA" w:rsidP="00CA35E4" w:rsidRDefault="000747DA" w14:paraId="18E5D77A" w14:textId="77777777">
      <w:r>
        <w:t>d</w:t>
      </w:r>
      <w:r w:rsidR="00745AE0">
        <w:t xml:space="preserve">e staatssecretaris </w:t>
      </w:r>
      <w:r w:rsidR="00535573">
        <w:t>van Onderwijs</w:t>
      </w:r>
      <w:r>
        <w:t xml:space="preserve"> en Emancipatie</w:t>
      </w:r>
      <w:r w:rsidR="00745AE0">
        <w:t>,</w:t>
      </w:r>
    </w:p>
    <w:p w:rsidR="00745AE0" w:rsidP="003A7160" w:rsidRDefault="00745AE0" w14:paraId="448815D2" w14:textId="77777777"/>
    <w:p w:rsidR="00745AE0" w:rsidP="003A7160" w:rsidRDefault="00745AE0" w14:paraId="33BA0377" w14:textId="77777777"/>
    <w:p w:rsidR="00745AE0" w:rsidP="003A7160" w:rsidRDefault="00745AE0" w14:paraId="2DE8FAF3" w14:textId="77777777"/>
    <w:p w:rsidR="00745AE0" w:rsidP="003A7160" w:rsidRDefault="00745AE0" w14:paraId="5DF00F73" w14:textId="77777777"/>
    <w:p w:rsidR="005A464F" w:rsidP="003A7160" w:rsidRDefault="005A464F" w14:paraId="797ABC02" w14:textId="77777777"/>
    <w:p w:rsidR="005A464F" w:rsidP="003A7160" w:rsidRDefault="005A464F" w14:paraId="751EF7EA" w14:textId="77777777"/>
    <w:p w:rsidR="00E93891" w:rsidP="00347221" w:rsidRDefault="00E93891" w14:paraId="5D8D9115" w14:textId="77777777"/>
    <w:p w:rsidR="005A464F" w:rsidP="00347221" w:rsidRDefault="005A464F" w14:paraId="4111E736" w14:textId="77777777"/>
    <w:p w:rsidRPr="00820DDA" w:rsidR="00820DDA" w:rsidP="00FF4009" w:rsidRDefault="000747DA" w14:paraId="12977A77" w14:textId="68622EE5">
      <w:r w:rsidRPr="000E04A1">
        <w:t xml:space="preserve">Judith </w:t>
      </w:r>
      <w:proofErr w:type="spellStart"/>
      <w:r w:rsidRPr="000E04A1">
        <w:t>Zs.C.M</w:t>
      </w:r>
      <w:proofErr w:type="spellEnd"/>
      <w:r w:rsidRPr="000E04A1">
        <w:t>. Tielen</w:t>
      </w:r>
    </w:p>
    <w:sectPr w:rsidRPr="00820DDA" w:rsidR="00820DDA" w:rsidSect="00705D3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0948D3" w14:textId="77777777" w:rsidR="00E149E8" w:rsidRDefault="00E149E8">
      <w:r>
        <w:separator/>
      </w:r>
    </w:p>
    <w:p w14:paraId="1F3B94E1" w14:textId="77777777" w:rsidR="00E149E8" w:rsidRDefault="00E149E8"/>
  </w:endnote>
  <w:endnote w:type="continuationSeparator" w:id="0">
    <w:p w14:paraId="508278C0" w14:textId="77777777" w:rsidR="00E149E8" w:rsidRDefault="00E149E8">
      <w:r>
        <w:continuationSeparator/>
      </w:r>
    </w:p>
    <w:p w14:paraId="385F3EA2" w14:textId="77777777" w:rsidR="00E149E8" w:rsidRDefault="00E149E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D4E13E" w14:textId="77777777" w:rsidR="00DF63F3" w:rsidRDefault="00DF63F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BF2782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9E224A" w14:paraId="4E9BC695" w14:textId="77777777" w:rsidTr="004C7E1D">
      <w:trPr>
        <w:trHeight w:hRule="exact" w:val="357"/>
      </w:trPr>
      <w:tc>
        <w:tcPr>
          <w:tcW w:w="7603" w:type="dxa"/>
        </w:tcPr>
        <w:p w14:paraId="705BA84D" w14:textId="77777777"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</w:tcPr>
        <w:p w14:paraId="07547867" w14:textId="0841DEE7" w:rsidR="002F71BB" w:rsidRPr="004C7E1D" w:rsidRDefault="000747DA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FF4009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14:paraId="491E20B0" w14:textId="77777777"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9E224A" w14:paraId="4A6A0837" w14:textId="77777777" w:rsidTr="004C7E1D">
      <w:trPr>
        <w:trHeight w:hRule="exact" w:val="357"/>
      </w:trPr>
      <w:tc>
        <w:tcPr>
          <w:tcW w:w="7709" w:type="dxa"/>
        </w:tcPr>
        <w:p w14:paraId="79793DF7" w14:textId="77777777"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</w:tcPr>
        <w:p w14:paraId="3B4B14CE" w14:textId="02A9EAAF" w:rsidR="00D17084" w:rsidRPr="004C7E1D" w:rsidRDefault="000747DA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6D29CE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14:paraId="60C9F69A" w14:textId="77777777"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2AC8B6" w14:textId="77777777" w:rsidR="00E149E8" w:rsidRDefault="00E149E8">
      <w:r>
        <w:separator/>
      </w:r>
    </w:p>
    <w:p w14:paraId="0362A3EB" w14:textId="77777777" w:rsidR="00E149E8" w:rsidRDefault="00E149E8"/>
  </w:footnote>
  <w:footnote w:type="continuationSeparator" w:id="0">
    <w:p w14:paraId="328177D4" w14:textId="77777777" w:rsidR="00E149E8" w:rsidRDefault="00E149E8">
      <w:r>
        <w:continuationSeparator/>
      </w:r>
    </w:p>
    <w:p w14:paraId="2BDED9DB" w14:textId="77777777" w:rsidR="00E149E8" w:rsidRDefault="00E149E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F67F6" w14:textId="77777777" w:rsidR="00DF63F3" w:rsidRDefault="00DF63F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9E224A" w14:paraId="47A7FEFA" w14:textId="77777777" w:rsidTr="006D2D53">
      <w:trPr>
        <w:trHeight w:hRule="exact" w:val="400"/>
      </w:trPr>
      <w:tc>
        <w:tcPr>
          <w:tcW w:w="7518" w:type="dxa"/>
        </w:tcPr>
        <w:p w14:paraId="2B932966" w14:textId="77777777" w:rsidR="00527BD4" w:rsidRPr="00275984" w:rsidRDefault="00527BD4" w:rsidP="00BF4427">
          <w:pPr>
            <w:pStyle w:val="Huisstijl-Rubricering"/>
          </w:pPr>
        </w:p>
      </w:tc>
    </w:tr>
  </w:tbl>
  <w:p w14:paraId="12ED9D42" w14:textId="77777777"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9E224A" w14:paraId="37E602F2" w14:textId="77777777" w:rsidTr="003B528D">
      <w:tc>
        <w:tcPr>
          <w:tcW w:w="2160" w:type="dxa"/>
        </w:tcPr>
        <w:p w14:paraId="40B697B0" w14:textId="77777777" w:rsidR="002F71BB" w:rsidRPr="000407BB" w:rsidRDefault="000747DA" w:rsidP="005D283A">
          <w:pPr>
            <w:pStyle w:val="Colofonkop"/>
            <w:framePr w:hSpace="0" w:wrap="auto" w:vAnchor="margin" w:hAnchor="text" w:xAlign="left" w:yAlign="inline"/>
          </w:pPr>
          <w:r>
            <w:t>Onze referentie</w:t>
          </w:r>
        </w:p>
      </w:tc>
    </w:tr>
    <w:tr w:rsidR="009E224A" w14:paraId="74D45624" w14:textId="77777777" w:rsidTr="002F71BB">
      <w:trPr>
        <w:trHeight w:val="259"/>
      </w:trPr>
      <w:tc>
        <w:tcPr>
          <w:tcW w:w="2160" w:type="dxa"/>
        </w:tcPr>
        <w:p w14:paraId="0E0BC6BF" w14:textId="77777777" w:rsidR="00E35CF4" w:rsidRPr="005D283A" w:rsidRDefault="000747DA" w:rsidP="0049501A">
          <w:pPr>
            <w:spacing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t>65774400</w:t>
          </w:r>
        </w:p>
      </w:tc>
    </w:tr>
  </w:tbl>
  <w:p w14:paraId="10F98B3B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9E224A" w14:paraId="768070B3" w14:textId="77777777" w:rsidTr="001377D4">
      <w:trPr>
        <w:trHeight w:val="2636"/>
      </w:trPr>
      <w:tc>
        <w:tcPr>
          <w:tcW w:w="737" w:type="dxa"/>
        </w:tcPr>
        <w:p w14:paraId="527AA9B4" w14:textId="77777777"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</w:tcPr>
        <w:p w14:paraId="46CD4438" w14:textId="77777777" w:rsidR="00704845" w:rsidRDefault="000747DA" w:rsidP="0047126E">
          <w:pPr>
            <w:framePr w:w="3873" w:h="2625" w:hRule="exact" w:wrap="around" w:vAnchor="page" w:hAnchor="page" w:x="6323" w:y="1"/>
          </w:pPr>
          <w:r>
            <w:rPr>
              <w:noProof/>
              <w:lang w:val="en-US" w:eastAsia="en-US"/>
            </w:rPr>
            <w:drawing>
              <wp:inline distT="0" distB="0" distL="0" distR="0" wp14:anchorId="2666C1C3" wp14:editId="4F242CD5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BBEEC6A" w14:textId="77777777" w:rsidR="00483ECA" w:rsidRDefault="00483ECA" w:rsidP="00D037A9"/>
      </w:tc>
    </w:tr>
  </w:tbl>
  <w:p w14:paraId="38708D32" w14:textId="77777777"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9E224A" w14:paraId="11A828A9" w14:textId="77777777" w:rsidTr="0008539E">
      <w:trPr>
        <w:trHeight w:hRule="exact" w:val="572"/>
      </w:trPr>
      <w:tc>
        <w:tcPr>
          <w:tcW w:w="7520" w:type="dxa"/>
        </w:tcPr>
        <w:p w14:paraId="50E58EE8" w14:textId="77777777" w:rsidR="00527BD4" w:rsidRPr="00963440" w:rsidRDefault="000747DA" w:rsidP="00210BA3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9E224A" w14:paraId="776C12F0" w14:textId="77777777" w:rsidTr="00E776C6">
      <w:trPr>
        <w:cantSplit/>
        <w:trHeight w:hRule="exact" w:val="238"/>
      </w:trPr>
      <w:tc>
        <w:tcPr>
          <w:tcW w:w="7520" w:type="dxa"/>
        </w:tcPr>
        <w:p w14:paraId="7B2C8EB8" w14:textId="77777777" w:rsidR="00093ABC" w:rsidRPr="00963440" w:rsidRDefault="00093ABC" w:rsidP="00963440"/>
      </w:tc>
    </w:tr>
    <w:tr w:rsidR="009E224A" w14:paraId="3CDE9DA0" w14:textId="77777777" w:rsidTr="00E776C6">
      <w:trPr>
        <w:cantSplit/>
        <w:trHeight w:hRule="exact" w:val="1520"/>
      </w:trPr>
      <w:tc>
        <w:tcPr>
          <w:tcW w:w="7520" w:type="dxa"/>
        </w:tcPr>
        <w:p w14:paraId="081F8930" w14:textId="77777777" w:rsidR="00A604D3" w:rsidRPr="00963440" w:rsidRDefault="00A604D3" w:rsidP="00963440"/>
      </w:tc>
    </w:tr>
    <w:tr w:rsidR="009E224A" w14:paraId="3693E188" w14:textId="77777777" w:rsidTr="00E776C6">
      <w:trPr>
        <w:trHeight w:hRule="exact" w:val="1077"/>
      </w:trPr>
      <w:tc>
        <w:tcPr>
          <w:tcW w:w="7520" w:type="dxa"/>
        </w:tcPr>
        <w:p w14:paraId="4351DCE4" w14:textId="77777777"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14:paraId="623FFBEA" w14:textId="77777777" w:rsidR="006F273B" w:rsidRDefault="006F273B" w:rsidP="00BC4AE3">
    <w:pPr>
      <w:pStyle w:val="Koptekst"/>
    </w:pPr>
  </w:p>
  <w:p w14:paraId="4BB03439" w14:textId="77777777" w:rsidR="00153BD0" w:rsidRDefault="00153BD0" w:rsidP="00BC4AE3">
    <w:pPr>
      <w:pStyle w:val="Koptekst"/>
    </w:pPr>
  </w:p>
  <w:p w14:paraId="41D03DFB" w14:textId="77777777" w:rsidR="0044605E" w:rsidRDefault="0044605E" w:rsidP="00BC4AE3">
    <w:pPr>
      <w:pStyle w:val="Koptekst"/>
    </w:pPr>
  </w:p>
  <w:p w14:paraId="6CE6A6C4" w14:textId="77777777" w:rsidR="0044605E" w:rsidRDefault="0044605E" w:rsidP="00BC4AE3">
    <w:pPr>
      <w:pStyle w:val="Koptekst"/>
    </w:pPr>
  </w:p>
  <w:p w14:paraId="67988C36" w14:textId="77777777"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0EA8C4FE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F4DAEA6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0621AF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B92EB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5F2533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986228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DCBF4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B2883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3DEAB2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59FCB03E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D312E71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D703A8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0DAD6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0F00C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2E08D5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A2EBA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02298A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05EF96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161259">
    <w:abstractNumId w:val="10"/>
  </w:num>
  <w:num w:numId="2" w16cid:durableId="1461191192">
    <w:abstractNumId w:val="7"/>
  </w:num>
  <w:num w:numId="3" w16cid:durableId="1816331781">
    <w:abstractNumId w:val="6"/>
  </w:num>
  <w:num w:numId="4" w16cid:durableId="151407700">
    <w:abstractNumId w:val="5"/>
  </w:num>
  <w:num w:numId="5" w16cid:durableId="1865092264">
    <w:abstractNumId w:val="4"/>
  </w:num>
  <w:num w:numId="6" w16cid:durableId="247156971">
    <w:abstractNumId w:val="8"/>
  </w:num>
  <w:num w:numId="7" w16cid:durableId="1519614602">
    <w:abstractNumId w:val="3"/>
  </w:num>
  <w:num w:numId="8" w16cid:durableId="409499696">
    <w:abstractNumId w:val="2"/>
  </w:num>
  <w:num w:numId="9" w16cid:durableId="774784219">
    <w:abstractNumId w:val="1"/>
  </w:num>
  <w:num w:numId="10" w16cid:durableId="823278888">
    <w:abstractNumId w:val="0"/>
  </w:num>
  <w:num w:numId="11" w16cid:durableId="1954819819">
    <w:abstractNumId w:val="9"/>
  </w:num>
  <w:num w:numId="12" w16cid:durableId="718625972">
    <w:abstractNumId w:val="11"/>
  </w:num>
  <w:num w:numId="13" w16cid:durableId="1797946455">
    <w:abstractNumId w:val="13"/>
  </w:num>
  <w:num w:numId="14" w16cid:durableId="707461345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CF9"/>
    <w:rsid w:val="00003185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3931"/>
    <w:rsid w:val="0005404B"/>
    <w:rsid w:val="0005447D"/>
    <w:rsid w:val="000546DE"/>
    <w:rsid w:val="0006024D"/>
    <w:rsid w:val="00062055"/>
    <w:rsid w:val="00065462"/>
    <w:rsid w:val="00071A64"/>
    <w:rsid w:val="00071F28"/>
    <w:rsid w:val="00074079"/>
    <w:rsid w:val="000747DA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54B7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249E"/>
    <w:rsid w:val="000D6399"/>
    <w:rsid w:val="000E04A1"/>
    <w:rsid w:val="000E5886"/>
    <w:rsid w:val="000E6621"/>
    <w:rsid w:val="000E7895"/>
    <w:rsid w:val="000F161D"/>
    <w:rsid w:val="000F1B4E"/>
    <w:rsid w:val="000F1FFF"/>
    <w:rsid w:val="00100203"/>
    <w:rsid w:val="00104B4D"/>
    <w:rsid w:val="00105677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CD4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5576"/>
    <w:rsid w:val="00185951"/>
    <w:rsid w:val="00194A00"/>
    <w:rsid w:val="00195B86"/>
    <w:rsid w:val="00196B8B"/>
    <w:rsid w:val="001A0BFA"/>
    <w:rsid w:val="001A1608"/>
    <w:rsid w:val="001A2BEA"/>
    <w:rsid w:val="001A325F"/>
    <w:rsid w:val="001A6D93"/>
    <w:rsid w:val="001B2BBA"/>
    <w:rsid w:val="001B35FA"/>
    <w:rsid w:val="001B5511"/>
    <w:rsid w:val="001C006F"/>
    <w:rsid w:val="001C1C6E"/>
    <w:rsid w:val="001C2C36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356"/>
    <w:rsid w:val="00215964"/>
    <w:rsid w:val="00215D8B"/>
    <w:rsid w:val="00217880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53DAB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57C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47221"/>
    <w:rsid w:val="00351A8D"/>
    <w:rsid w:val="003526BB"/>
    <w:rsid w:val="00352BCF"/>
    <w:rsid w:val="00353932"/>
    <w:rsid w:val="0035464B"/>
    <w:rsid w:val="00356D2B"/>
    <w:rsid w:val="00361A56"/>
    <w:rsid w:val="0036252A"/>
    <w:rsid w:val="00364D9D"/>
    <w:rsid w:val="0036513D"/>
    <w:rsid w:val="00371048"/>
    <w:rsid w:val="0037396C"/>
    <w:rsid w:val="0037421D"/>
    <w:rsid w:val="00374412"/>
    <w:rsid w:val="00376093"/>
    <w:rsid w:val="0037715E"/>
    <w:rsid w:val="00383DA1"/>
    <w:rsid w:val="00385F30"/>
    <w:rsid w:val="00387600"/>
    <w:rsid w:val="00393696"/>
    <w:rsid w:val="00393963"/>
    <w:rsid w:val="00394D56"/>
    <w:rsid w:val="00395575"/>
    <w:rsid w:val="00395672"/>
    <w:rsid w:val="003A06C8"/>
    <w:rsid w:val="003A0D7C"/>
    <w:rsid w:val="003A7160"/>
    <w:rsid w:val="003B0155"/>
    <w:rsid w:val="003B09DB"/>
    <w:rsid w:val="003B4551"/>
    <w:rsid w:val="003B528D"/>
    <w:rsid w:val="003B7EE7"/>
    <w:rsid w:val="003C2CCB"/>
    <w:rsid w:val="003C4A1C"/>
    <w:rsid w:val="003C5BCB"/>
    <w:rsid w:val="003D39EC"/>
    <w:rsid w:val="003D40EA"/>
    <w:rsid w:val="003D4BC4"/>
    <w:rsid w:val="003D709D"/>
    <w:rsid w:val="003E3DD5"/>
    <w:rsid w:val="003E6D35"/>
    <w:rsid w:val="003F07C6"/>
    <w:rsid w:val="003F1F6B"/>
    <w:rsid w:val="003F3757"/>
    <w:rsid w:val="003F44B7"/>
    <w:rsid w:val="004008E9"/>
    <w:rsid w:val="00407991"/>
    <w:rsid w:val="0041019E"/>
    <w:rsid w:val="00413D48"/>
    <w:rsid w:val="00424A60"/>
    <w:rsid w:val="00425BB0"/>
    <w:rsid w:val="00434042"/>
    <w:rsid w:val="00434500"/>
    <w:rsid w:val="00441AC2"/>
    <w:rsid w:val="0044249B"/>
    <w:rsid w:val="004425A7"/>
    <w:rsid w:val="0044605E"/>
    <w:rsid w:val="0045023C"/>
    <w:rsid w:val="00451A5B"/>
    <w:rsid w:val="00452BCD"/>
    <w:rsid w:val="00452CEA"/>
    <w:rsid w:val="0046111F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ECA"/>
    <w:rsid w:val="00483F0B"/>
    <w:rsid w:val="0049501A"/>
    <w:rsid w:val="00496319"/>
    <w:rsid w:val="0049657E"/>
    <w:rsid w:val="00497279"/>
    <w:rsid w:val="004A010B"/>
    <w:rsid w:val="004A3186"/>
    <w:rsid w:val="004A419C"/>
    <w:rsid w:val="004A5482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119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3061"/>
    <w:rsid w:val="005334D6"/>
    <w:rsid w:val="00533FA1"/>
    <w:rsid w:val="00534C77"/>
    <w:rsid w:val="00535573"/>
    <w:rsid w:val="005403C8"/>
    <w:rsid w:val="00541AD9"/>
    <w:rsid w:val="005429DC"/>
    <w:rsid w:val="005565F9"/>
    <w:rsid w:val="005639D2"/>
    <w:rsid w:val="005657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464F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283A"/>
    <w:rsid w:val="005D625B"/>
    <w:rsid w:val="005E3322"/>
    <w:rsid w:val="005E436C"/>
    <w:rsid w:val="005E64E2"/>
    <w:rsid w:val="005F62D3"/>
    <w:rsid w:val="005F6D11"/>
    <w:rsid w:val="00600CF0"/>
    <w:rsid w:val="006048F4"/>
    <w:rsid w:val="0060660A"/>
    <w:rsid w:val="00610A24"/>
    <w:rsid w:val="00613B1D"/>
    <w:rsid w:val="00613D8A"/>
    <w:rsid w:val="00617311"/>
    <w:rsid w:val="00617A44"/>
    <w:rsid w:val="006202B6"/>
    <w:rsid w:val="006205C0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86AED"/>
    <w:rsid w:val="00692BA9"/>
    <w:rsid w:val="00692C30"/>
    <w:rsid w:val="00692D64"/>
    <w:rsid w:val="00697943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9CE"/>
    <w:rsid w:val="006D2D53"/>
    <w:rsid w:val="006E3546"/>
    <w:rsid w:val="006E3FA9"/>
    <w:rsid w:val="006E7D82"/>
    <w:rsid w:val="006F038F"/>
    <w:rsid w:val="006F0F93"/>
    <w:rsid w:val="006F273B"/>
    <w:rsid w:val="006F31F2"/>
    <w:rsid w:val="0070479B"/>
    <w:rsid w:val="00704845"/>
    <w:rsid w:val="00705D30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45AE0"/>
    <w:rsid w:val="00751A6A"/>
    <w:rsid w:val="00754AD6"/>
    <w:rsid w:val="00754FBF"/>
    <w:rsid w:val="007615AC"/>
    <w:rsid w:val="00764585"/>
    <w:rsid w:val="00767FEF"/>
    <w:rsid w:val="007709EF"/>
    <w:rsid w:val="00783559"/>
    <w:rsid w:val="007846ED"/>
    <w:rsid w:val="007851C4"/>
    <w:rsid w:val="00785C3B"/>
    <w:rsid w:val="00795E03"/>
    <w:rsid w:val="0079612E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07E39"/>
    <w:rsid w:val="00810C93"/>
    <w:rsid w:val="00812028"/>
    <w:rsid w:val="00812DD8"/>
    <w:rsid w:val="00813082"/>
    <w:rsid w:val="00813527"/>
    <w:rsid w:val="00813C2B"/>
    <w:rsid w:val="00814120"/>
    <w:rsid w:val="00814D03"/>
    <w:rsid w:val="00814FA3"/>
    <w:rsid w:val="00815C7E"/>
    <w:rsid w:val="00820DDA"/>
    <w:rsid w:val="00821114"/>
    <w:rsid w:val="008211EF"/>
    <w:rsid w:val="00821FC1"/>
    <w:rsid w:val="008267CC"/>
    <w:rsid w:val="0082732C"/>
    <w:rsid w:val="0083178B"/>
    <w:rsid w:val="00833695"/>
    <w:rsid w:val="008336B7"/>
    <w:rsid w:val="00833A8E"/>
    <w:rsid w:val="00837323"/>
    <w:rsid w:val="00837BD7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76350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3932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DDF"/>
    <w:rsid w:val="00912607"/>
    <w:rsid w:val="00921861"/>
    <w:rsid w:val="00924639"/>
    <w:rsid w:val="0092611E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6703"/>
    <w:rsid w:val="009528B2"/>
    <w:rsid w:val="009551FE"/>
    <w:rsid w:val="009607C4"/>
    <w:rsid w:val="00962F2A"/>
    <w:rsid w:val="00963440"/>
    <w:rsid w:val="00967E82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716F"/>
    <w:rsid w:val="009E224A"/>
    <w:rsid w:val="009E3B07"/>
    <w:rsid w:val="009F3259"/>
    <w:rsid w:val="009F541F"/>
    <w:rsid w:val="00A056DE"/>
    <w:rsid w:val="00A0678A"/>
    <w:rsid w:val="00A1289E"/>
    <w:rsid w:val="00A128AD"/>
    <w:rsid w:val="00A2053A"/>
    <w:rsid w:val="00A20730"/>
    <w:rsid w:val="00A21E76"/>
    <w:rsid w:val="00A23BC8"/>
    <w:rsid w:val="00A2531F"/>
    <w:rsid w:val="00A30E68"/>
    <w:rsid w:val="00A31933"/>
    <w:rsid w:val="00A32073"/>
    <w:rsid w:val="00A34AA0"/>
    <w:rsid w:val="00A41FE2"/>
    <w:rsid w:val="00A421A1"/>
    <w:rsid w:val="00A46FEF"/>
    <w:rsid w:val="00A47948"/>
    <w:rsid w:val="00A50CF6"/>
    <w:rsid w:val="00A51C81"/>
    <w:rsid w:val="00A56850"/>
    <w:rsid w:val="00A56946"/>
    <w:rsid w:val="00A604D3"/>
    <w:rsid w:val="00A6170E"/>
    <w:rsid w:val="00A63B8C"/>
    <w:rsid w:val="00A647D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972E2"/>
    <w:rsid w:val="00AA70B0"/>
    <w:rsid w:val="00AA7FC9"/>
    <w:rsid w:val="00AB12AC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0109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46DD6"/>
    <w:rsid w:val="00B477B8"/>
    <w:rsid w:val="00B50571"/>
    <w:rsid w:val="00B51AAB"/>
    <w:rsid w:val="00B531DD"/>
    <w:rsid w:val="00B55014"/>
    <w:rsid w:val="00B62232"/>
    <w:rsid w:val="00B626DD"/>
    <w:rsid w:val="00B70BF3"/>
    <w:rsid w:val="00B70D24"/>
    <w:rsid w:val="00B70E51"/>
    <w:rsid w:val="00B71DC2"/>
    <w:rsid w:val="00B80DB6"/>
    <w:rsid w:val="00B81AD2"/>
    <w:rsid w:val="00B81AEC"/>
    <w:rsid w:val="00B85A66"/>
    <w:rsid w:val="00B85ED4"/>
    <w:rsid w:val="00B85F07"/>
    <w:rsid w:val="00B91CFC"/>
    <w:rsid w:val="00B93893"/>
    <w:rsid w:val="00BA439D"/>
    <w:rsid w:val="00BA7E0A"/>
    <w:rsid w:val="00BB091F"/>
    <w:rsid w:val="00BB61B0"/>
    <w:rsid w:val="00BC0D9E"/>
    <w:rsid w:val="00BC3B53"/>
    <w:rsid w:val="00BC3B96"/>
    <w:rsid w:val="00BC4AE3"/>
    <w:rsid w:val="00BC5B28"/>
    <w:rsid w:val="00BC7264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33A"/>
    <w:rsid w:val="00C53BD7"/>
    <w:rsid w:val="00C55923"/>
    <w:rsid w:val="00C619A7"/>
    <w:rsid w:val="00C64E34"/>
    <w:rsid w:val="00C6545E"/>
    <w:rsid w:val="00C7013F"/>
    <w:rsid w:val="00C7097A"/>
    <w:rsid w:val="00C736E8"/>
    <w:rsid w:val="00C73D5F"/>
    <w:rsid w:val="00C8594A"/>
    <w:rsid w:val="00C965EF"/>
    <w:rsid w:val="00C97C80"/>
    <w:rsid w:val="00CA1D00"/>
    <w:rsid w:val="00CA35E4"/>
    <w:rsid w:val="00CA47D3"/>
    <w:rsid w:val="00CA6533"/>
    <w:rsid w:val="00CA6A25"/>
    <w:rsid w:val="00CA6A3F"/>
    <w:rsid w:val="00CA7C99"/>
    <w:rsid w:val="00CC15DE"/>
    <w:rsid w:val="00CC6290"/>
    <w:rsid w:val="00CD233D"/>
    <w:rsid w:val="00CD2BA4"/>
    <w:rsid w:val="00CD362D"/>
    <w:rsid w:val="00CE101D"/>
    <w:rsid w:val="00CE1C84"/>
    <w:rsid w:val="00CE4E63"/>
    <w:rsid w:val="00CE5055"/>
    <w:rsid w:val="00CE6426"/>
    <w:rsid w:val="00CF053F"/>
    <w:rsid w:val="00CF1A17"/>
    <w:rsid w:val="00CF4B63"/>
    <w:rsid w:val="00D0140D"/>
    <w:rsid w:val="00D01C92"/>
    <w:rsid w:val="00D030AB"/>
    <w:rsid w:val="00D037A9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088"/>
    <w:rsid w:val="00D36447"/>
    <w:rsid w:val="00D3682E"/>
    <w:rsid w:val="00D41CE8"/>
    <w:rsid w:val="00D44B7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4F66"/>
    <w:rsid w:val="00D75B3F"/>
    <w:rsid w:val="00D77870"/>
    <w:rsid w:val="00D80977"/>
    <w:rsid w:val="00D80CCE"/>
    <w:rsid w:val="00D849AF"/>
    <w:rsid w:val="00D86CC6"/>
    <w:rsid w:val="00D86EEA"/>
    <w:rsid w:val="00D87D03"/>
    <w:rsid w:val="00D93170"/>
    <w:rsid w:val="00D9561B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C691C"/>
    <w:rsid w:val="00DD1DCD"/>
    <w:rsid w:val="00DD338F"/>
    <w:rsid w:val="00DD3404"/>
    <w:rsid w:val="00DD66F2"/>
    <w:rsid w:val="00DE1EB5"/>
    <w:rsid w:val="00DE24BE"/>
    <w:rsid w:val="00DE3FE0"/>
    <w:rsid w:val="00DE578A"/>
    <w:rsid w:val="00DF2583"/>
    <w:rsid w:val="00DF3E62"/>
    <w:rsid w:val="00DF4D7F"/>
    <w:rsid w:val="00DF4E80"/>
    <w:rsid w:val="00DF54D9"/>
    <w:rsid w:val="00DF63F3"/>
    <w:rsid w:val="00DF7283"/>
    <w:rsid w:val="00E01A59"/>
    <w:rsid w:val="00E0622C"/>
    <w:rsid w:val="00E0675E"/>
    <w:rsid w:val="00E10DC6"/>
    <w:rsid w:val="00E11F8E"/>
    <w:rsid w:val="00E13D95"/>
    <w:rsid w:val="00E149E8"/>
    <w:rsid w:val="00E14AA3"/>
    <w:rsid w:val="00E15881"/>
    <w:rsid w:val="00E16A8F"/>
    <w:rsid w:val="00E17CA2"/>
    <w:rsid w:val="00E20C25"/>
    <w:rsid w:val="00E21DE3"/>
    <w:rsid w:val="00E233D5"/>
    <w:rsid w:val="00E23E94"/>
    <w:rsid w:val="00E307D1"/>
    <w:rsid w:val="00E35710"/>
    <w:rsid w:val="00E35CF4"/>
    <w:rsid w:val="00E3731D"/>
    <w:rsid w:val="00E37811"/>
    <w:rsid w:val="00E468E4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1F7C"/>
    <w:rsid w:val="00E93891"/>
    <w:rsid w:val="00E94D82"/>
    <w:rsid w:val="00E972A2"/>
    <w:rsid w:val="00EA5BA2"/>
    <w:rsid w:val="00EA6F74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3E3E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5986"/>
    <w:rsid w:val="00F172BB"/>
    <w:rsid w:val="00F17B10"/>
    <w:rsid w:val="00F17BFE"/>
    <w:rsid w:val="00F20147"/>
    <w:rsid w:val="00F21BEF"/>
    <w:rsid w:val="00F2315B"/>
    <w:rsid w:val="00F27E32"/>
    <w:rsid w:val="00F31111"/>
    <w:rsid w:val="00F35851"/>
    <w:rsid w:val="00F40F11"/>
    <w:rsid w:val="00F41A6F"/>
    <w:rsid w:val="00F45A25"/>
    <w:rsid w:val="00F50F86"/>
    <w:rsid w:val="00F51A76"/>
    <w:rsid w:val="00F53862"/>
    <w:rsid w:val="00F53C9D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A7882"/>
    <w:rsid w:val="00FB06ED"/>
    <w:rsid w:val="00FC08A4"/>
    <w:rsid w:val="00FC202F"/>
    <w:rsid w:val="00FC3165"/>
    <w:rsid w:val="00FC36AB"/>
    <w:rsid w:val="00FC4300"/>
    <w:rsid w:val="00FC7F66"/>
    <w:rsid w:val="00FD5776"/>
    <w:rsid w:val="00FD693F"/>
    <w:rsid w:val="00FD6A55"/>
    <w:rsid w:val="00FD6CF9"/>
    <w:rsid w:val="00FE1CB6"/>
    <w:rsid w:val="00FE486B"/>
    <w:rsid w:val="00FE4F08"/>
    <w:rsid w:val="00FF192E"/>
    <w:rsid w:val="00FF3C8D"/>
    <w:rsid w:val="00FF4009"/>
    <w:rsid w:val="00FF66F9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CFBAA5"/>
  <w15:docId w15:val="{68BBBC54-6A1B-492D-AA70-C19A038BA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styleId="Voetnoottekst">
    <w:name w:val="footnote text"/>
    <w:basedOn w:val="Standaard"/>
    <w:semiHidden/>
    <w:rsid w:val="004F5D15"/>
    <w:rPr>
      <w:sz w:val="13"/>
      <w:szCs w:val="20"/>
    </w:rPr>
  </w:style>
  <w:style w:type="paragraph" w:customStyle="1" w:styleId="standaard-tekst">
    <w:name w:val="standaard-tekst"/>
    <w:basedOn w:val="Standaard"/>
    <w:rsid w:val="00CA35E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pagebreak">
    <w:name w:val="pagebreak"/>
    <w:basedOn w:val="standaard-tekst"/>
    <w:next w:val="standaard-tekst"/>
    <w:rsid w:val="00D51F76"/>
    <w:pPr>
      <w:pageBreakBefore/>
    </w:pPr>
  </w:style>
  <w:style w:type="character" w:customStyle="1" w:styleId="BallontekstChar">
    <w:name w:val="Ballontekst Char"/>
    <w:basedOn w:val="Standaardalinea-lettertype"/>
    <w:link w:val="Ballontekst"/>
    <w:rsid w:val="00BC1830"/>
    <w:rPr>
      <w:rFonts w:ascii="Tahoma" w:hAnsi="Tahoma" w:cs="Tahoma"/>
      <w:sz w:val="16"/>
      <w:szCs w:val="16"/>
      <w:lang w:val="nl-NL" w:eastAsia="nl-NL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  <w:style w:type="character" w:customStyle="1" w:styleId="KoptekstChar">
    <w:name w:val="Koptekst Char"/>
    <w:basedOn w:val="Standaardalinea-lettertype"/>
    <w:link w:val="Koptekst"/>
    <w:uiPriority w:val="99"/>
    <w:rsid w:val="00215356"/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character" w:customStyle="1" w:styleId="ui-provider">
    <w:name w:val="ui-provider"/>
    <w:basedOn w:val="Standaardalinea-lettertype"/>
    <w:rsid w:val="00BF518F"/>
  </w:style>
  <w:style w:type="paragraph" w:styleId="Revisie">
    <w:name w:val="Revision"/>
    <w:hidden/>
    <w:uiPriority w:val="99"/>
    <w:semiHidden/>
    <w:rsid w:val="00807E39"/>
    <w:rPr>
      <w:rFonts w:ascii="Verdana" w:hAnsi="Verdana"/>
      <w:sz w:val="18"/>
      <w:szCs w:val="24"/>
      <w:lang w:val="nl-NL" w:eastAsia="nl-NL"/>
    </w:rPr>
  </w:style>
  <w:style w:type="character" w:styleId="Verwijzingopmerking">
    <w:name w:val="annotation reference"/>
    <w:basedOn w:val="Standaardalinea-lettertype"/>
    <w:rsid w:val="00807E39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807E3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807E39"/>
    <w:rPr>
      <w:rFonts w:ascii="Verdana" w:hAnsi="Verdana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807E3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807E39"/>
    <w:rPr>
      <w:rFonts w:ascii="Verdana" w:hAnsi="Verdana"/>
      <w:b/>
      <w:bCs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118</ap:Words>
  <ap:Characters>654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771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2026-09-01T10:07:00.0000000Z</lastPrinted>
  <dcterms:created xsi:type="dcterms:W3CDTF">2026-09-03T16:36:00.0000000Z</dcterms:created>
  <dcterms:modified xsi:type="dcterms:W3CDTF">2026-09-03T16:36:00.0000000Z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O200OEP</vt:lpwstr>
  </property>
  <property fmtid="{D5CDD505-2E9C-101B-9397-08002B2CF9AE}" pid="3" name="Author">
    <vt:lpwstr>O200OEP</vt:lpwstr>
  </property>
  <property fmtid="{D5CDD505-2E9C-101B-9397-08002B2CF9AE}" pid="4" name="cs_objectid">
    <vt:lpwstr>65774400</vt:lpwstr>
  </property>
  <property fmtid="{D5CDD505-2E9C-101B-9397-08002B2CF9AE}" pid="5" name="E-doc documentnummer">
    <vt:lpwstr> </vt:lpwstr>
  </property>
  <property fmtid="{D5CDD505-2E9C-101B-9397-08002B2CF9AE}" pid="6" name="Header">
    <vt:lpwstr>Brief (Nederlands)</vt:lpwstr>
  </property>
  <property fmtid="{D5CDD505-2E9C-101B-9397-08002B2CF9AE}" pid="7" name="HeaderId">
    <vt:lpwstr>7211C1274F7C45348662797CA070226C</vt:lpwstr>
  </property>
  <property fmtid="{D5CDD505-2E9C-101B-9397-08002B2CF9AE}" pid="8" name="ocw_betreft">
    <vt:lpwstr>Rectificatie Lhbtiqa+ monitor 2024</vt:lpwstr>
  </property>
  <property fmtid="{D5CDD505-2E9C-101B-9397-08002B2CF9AE}" pid="9" name="ocw_directie">
    <vt:lpwstr>DE/1</vt:lpwstr>
  </property>
  <property fmtid="{D5CDD505-2E9C-101B-9397-08002B2CF9AE}" pid="10" name="ocw_naw_adres">
    <vt:lpwstr>Postbus 20018</vt:lpwstr>
  </property>
  <property fmtid="{D5CDD505-2E9C-101B-9397-08002B2CF9AE}" pid="11" name="ocw_naw_org">
    <vt:lpwstr>Tweede Kamer der Staten-Generaal</vt:lpwstr>
  </property>
  <property fmtid="{D5CDD505-2E9C-101B-9397-08002B2CF9AE}" pid="12" name="ocw_naw_postc">
    <vt:lpwstr>2500 EA</vt:lpwstr>
  </property>
  <property fmtid="{D5CDD505-2E9C-101B-9397-08002B2CF9AE}" pid="13" name="ocw_naw_woonplaats">
    <vt:lpwstr>DEN HAAG</vt:lpwstr>
  </property>
  <property fmtid="{D5CDD505-2E9C-101B-9397-08002B2CF9AE}" pid="14" name="sjabloon.edocs.documenttype">
    <vt:lpwstr>BRIEF</vt:lpwstr>
  </property>
  <property fmtid="{D5CDD505-2E9C-101B-9397-08002B2CF9AE}" pid="15" name="sjabloon.edocs.richting">
    <vt:lpwstr>UITGAAND</vt:lpwstr>
  </property>
  <property fmtid="{D5CDD505-2E9C-101B-9397-08002B2CF9AE}" pid="16" name="Template">
    <vt:lpwstr>Initiatiefbrief aan de Eerste/Tweede Kamer</vt:lpwstr>
  </property>
  <property fmtid="{D5CDD505-2E9C-101B-9397-08002B2CF9AE}" pid="17" name="TemplateId">
    <vt:lpwstr>E6E943B1C7854D4D80FEAF0D1463D6A0</vt:lpwstr>
  </property>
  <property fmtid="{D5CDD505-2E9C-101B-9397-08002B2CF9AE}" pid="18" name="Typist">
    <vt:lpwstr>O200OEP</vt:lpwstr>
  </property>
</Properties>
</file>