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6B9DB53B" w14:textId="77777777"/>
        <w:p w:rsidR="00241BB9" w:rsidRDefault="00687997" w14:paraId="1C3E7F8A" w14:textId="77777777">
          <w:pPr>
            <w:spacing w:line="240" w:lineRule="auto"/>
          </w:pPr>
        </w:p>
      </w:sdtContent>
    </w:sdt>
    <w:p w:rsidR="00CD5856" w:rsidRDefault="00CD5856" w14:paraId="24AF8236" w14:textId="77777777">
      <w:pPr>
        <w:spacing w:line="240" w:lineRule="auto"/>
      </w:pPr>
    </w:p>
    <w:p w:rsidR="00CD5856" w:rsidRDefault="00CD5856" w14:paraId="7C232A7B" w14:textId="77777777"/>
    <w:p w:rsidR="00CD5856" w:rsidRDefault="00CD5856" w14:paraId="6C219ADB" w14:textId="77777777"/>
    <w:p w:rsidR="00CD5856" w:rsidRDefault="00CD5856" w14:paraId="603EAC3B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687997" w14:paraId="5F624A31" w14:textId="77777777">
      <w:pPr>
        <w:pStyle w:val="Huisstijl-Aanhef"/>
      </w:pPr>
      <w:r>
        <w:t>Geachte voorzitter,</w:t>
      </w:r>
    </w:p>
    <w:p w:rsidR="00793AC6" w:rsidP="008D59C5" w:rsidRDefault="00687997" w14:paraId="58C5362E" w14:textId="77777777">
      <w:r>
        <w:t xml:space="preserve">Vorig jaar is Zorginstituut Nederland verzocht te adviseren over de opname van kinderbrillen in het basispakket. Het kabinet biedt het definitieve rapport hierbij aan de Kamer aan. </w:t>
      </w:r>
    </w:p>
    <w:p w:rsidR="00793AC6" w:rsidP="008D59C5" w:rsidRDefault="00793AC6" w14:paraId="20BC70A2" w14:textId="77777777"/>
    <w:p w:rsidRPr="008D59C5" w:rsidR="00334C45" w:rsidRDefault="00687997" w14:paraId="7839BC3B" w14:textId="77777777">
      <w:r>
        <w:t xml:space="preserve">Het kabinet streeft ernaar de Kamer voor het einde van het jaar een </w:t>
      </w:r>
      <w:r w:rsidR="00BC7D4B">
        <w:t xml:space="preserve">inhoudelijke reactie op het advies </w:t>
      </w:r>
      <w:r>
        <w:t>toe te zenden.</w:t>
      </w:r>
    </w:p>
    <w:p w:rsidRPr="009A31BF" w:rsidR="00CD5856" w:rsidRDefault="00687997" w14:paraId="59F72B47" w14:textId="77777777">
      <w:pPr>
        <w:pStyle w:val="Huisstijl-Slotzin"/>
      </w:pPr>
      <w:r>
        <w:t>Hoogachtend,</w:t>
      </w:r>
    </w:p>
    <w:p w:rsidR="00BC481F" w:rsidP="00463DBC" w:rsidRDefault="00BC481F" w14:paraId="7A4428C4" w14:textId="77777777">
      <w:pPr>
        <w:spacing w:line="240" w:lineRule="auto"/>
        <w:rPr>
          <w:noProof/>
        </w:rPr>
      </w:pPr>
    </w:p>
    <w:p w:rsidR="00B61573" w:rsidP="00C62B6C" w:rsidRDefault="00687997" w14:paraId="0C0AF52E" w14:textId="77777777">
      <w:pPr>
        <w:spacing w:line="240" w:lineRule="atLeast"/>
        <w:jc w:val="both"/>
      </w:pPr>
      <w:r>
        <w:t xml:space="preserve">de minister van Volksgezondheid, </w:t>
      </w:r>
    </w:p>
    <w:p w:rsidR="00C62B6C" w:rsidP="00C62B6C" w:rsidRDefault="00687997" w14:paraId="23DCEF93" w14:textId="7B732979">
      <w:pPr>
        <w:spacing w:line="240" w:lineRule="atLeast"/>
        <w:jc w:val="both"/>
        <w:rPr>
          <w:szCs w:val="18"/>
        </w:rPr>
      </w:pPr>
      <w:r>
        <w:t>Welzijn en Sport</w:t>
      </w:r>
      <w:r>
        <w:rPr>
          <w:szCs w:val="18"/>
        </w:rPr>
        <w:t>,</w:t>
      </w:r>
    </w:p>
    <w:p w:rsidRPr="007B6A41" w:rsidR="00C62B6C" w:rsidP="00C62B6C" w:rsidRDefault="00C62B6C" w14:paraId="6DDFA45B" w14:textId="77777777">
      <w:pPr>
        <w:spacing w:line="240" w:lineRule="atLeast"/>
        <w:rPr>
          <w:szCs w:val="18"/>
        </w:rPr>
      </w:pPr>
      <w:bookmarkStart w:name="bmkHandtekening" w:id="1"/>
    </w:p>
    <w:bookmarkEnd w:id="1"/>
    <w:p w:rsidR="00C62B6C" w:rsidP="00C62B6C" w:rsidRDefault="00687997" w14:paraId="37B11B9D" w14:textId="77777777">
      <w:pPr>
        <w:spacing w:line="240" w:lineRule="atLeast"/>
      </w:pPr>
      <w:r>
        <w:cr/>
      </w:r>
      <w:r>
        <w:cr/>
      </w:r>
    </w:p>
    <w:p w:rsidR="00B61573" w:rsidP="00C62B6C" w:rsidRDefault="00B61573" w14:paraId="315D0B2E" w14:textId="77777777">
      <w:pPr>
        <w:spacing w:line="240" w:lineRule="atLeast"/>
      </w:pPr>
    </w:p>
    <w:p w:rsidRPr="007B6A41" w:rsidR="00B61573" w:rsidP="00C62B6C" w:rsidRDefault="00B61573" w14:paraId="03590DD1" w14:textId="77777777">
      <w:pPr>
        <w:spacing w:line="240" w:lineRule="atLeast"/>
        <w:rPr>
          <w:szCs w:val="18"/>
        </w:rPr>
      </w:pPr>
    </w:p>
    <w:p w:rsidRPr="007B6A41" w:rsidR="00C62B6C" w:rsidP="00C62B6C" w:rsidRDefault="00687997" w14:paraId="207D26E3" w14:textId="77777777">
      <w:pPr>
        <w:spacing w:line="240" w:lineRule="atLeast"/>
        <w:jc w:val="both"/>
        <w:rPr>
          <w:szCs w:val="18"/>
        </w:rPr>
      </w:pPr>
      <w:r>
        <w:t>Sophie Hermans</w:t>
      </w:r>
    </w:p>
    <w:p w:rsidR="00C95CA9" w:rsidRDefault="00C95CA9" w14:paraId="7C498590" w14:textId="77777777">
      <w:pPr>
        <w:spacing w:line="240" w:lineRule="auto"/>
        <w:rPr>
          <w:noProof/>
        </w:rPr>
      </w:pPr>
    </w:p>
    <w:p w:rsidR="00235AED" w:rsidP="00463DBC" w:rsidRDefault="00235AED" w14:paraId="2B95E0DF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0AA30" w14:textId="77777777" w:rsidR="00576C88" w:rsidRDefault="00576C88">
      <w:pPr>
        <w:spacing w:line="240" w:lineRule="auto"/>
      </w:pPr>
      <w:r>
        <w:separator/>
      </w:r>
    </w:p>
  </w:endnote>
  <w:endnote w:type="continuationSeparator" w:id="0">
    <w:p w14:paraId="3ED4B02A" w14:textId="77777777" w:rsidR="00576C88" w:rsidRDefault="00576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83FF9" w14:textId="77777777" w:rsidR="00DC7639" w:rsidRDefault="00687997">
    <w:pPr>
      <w:pStyle w:val="Voettekst"/>
    </w:pPr>
    <w:r>
      <w:rPr>
        <w:noProof/>
        <w:lang w:val="en-US" w:eastAsia="en-US" w:bidi="ar-SA"/>
      </w:rPr>
      <w:pict w14:anchorId="0E8A222B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27FEAEC7" w14:textId="77777777" w:rsidR="00DC7639" w:rsidRDefault="00687997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37834" w14:textId="77777777" w:rsidR="00576C88" w:rsidRDefault="00576C88">
      <w:pPr>
        <w:spacing w:line="240" w:lineRule="auto"/>
      </w:pPr>
      <w:r>
        <w:separator/>
      </w:r>
    </w:p>
  </w:footnote>
  <w:footnote w:type="continuationSeparator" w:id="0">
    <w:p w14:paraId="30398AC7" w14:textId="77777777" w:rsidR="00576C88" w:rsidRDefault="00576C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6F825" w14:textId="77777777" w:rsidR="00CD5856" w:rsidRDefault="00687997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4CEC2316" wp14:editId="1A0AE454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2EE61C1F" wp14:editId="4CD18E2E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1E48480A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120CF01E" w14:textId="77777777" w:rsidR="00CD5856" w:rsidRDefault="00687997">
                <w:pPr>
                  <w:pStyle w:val="Huisstijl-AfzendgegevensW1"/>
                </w:pPr>
                <w:r>
                  <w:t>Bezoekadres</w:t>
                </w:r>
              </w:p>
              <w:p w14:paraId="15646B12" w14:textId="77777777" w:rsidR="00CD5856" w:rsidRDefault="00687997">
                <w:pPr>
                  <w:pStyle w:val="Huisstijl-Afzendgegevens"/>
                </w:pPr>
                <w:r>
                  <w:t>Parnassusplein 5</w:t>
                </w:r>
              </w:p>
              <w:p w14:paraId="486C3F8B" w14:textId="77777777" w:rsidR="00CD5856" w:rsidRDefault="00687997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7BCEA590" w14:textId="77777777" w:rsidR="00CD5856" w:rsidRDefault="00687997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41B27EFF" w14:textId="77777777" w:rsidR="00CD5856" w:rsidRDefault="00687997">
                <w:pPr>
                  <w:pStyle w:val="Huisstijl-ReferentiegegevenskopW2"/>
                </w:pPr>
                <w:r w:rsidRPr="008D59C5">
                  <w:t>Kenmerk</w:t>
                </w:r>
              </w:p>
              <w:p w14:paraId="77BED5E0" w14:textId="77777777" w:rsidR="00CD5856" w:rsidRDefault="00687997">
                <w:pPr>
                  <w:pStyle w:val="Huisstijl-Referentiegegevens"/>
                </w:pPr>
                <w:bookmarkStart w:id="0" w:name="_Hlk117784077"/>
                <w:r>
                  <w:t>4501884-1102554-Z</w:t>
                </w:r>
              </w:p>
              <w:bookmarkEnd w:id="0"/>
              <w:p w14:paraId="33D5B5B0" w14:textId="5BCB9933" w:rsidR="00215CB5" w:rsidRPr="00B61573" w:rsidRDefault="00687997">
                <w:pPr>
                  <w:pStyle w:val="Huisstijl-ReferentiegegevenskopW1"/>
                </w:pPr>
                <w:r w:rsidRPr="008D59C5">
                  <w:t>Bijlage(n)</w:t>
                </w:r>
                <w:r w:rsidR="00B61573">
                  <w:br/>
                </w:r>
                <w:r w:rsidR="00B61573" w:rsidRPr="00B61573">
                  <w:rPr>
                    <w:b w:val="0"/>
                    <w:bCs/>
                  </w:rPr>
                  <w:t>1</w:t>
                </w:r>
              </w:p>
              <w:p w14:paraId="28A7FA2E" w14:textId="77777777" w:rsidR="00CD5856" w:rsidRDefault="00687997">
                <w:pPr>
                  <w:pStyle w:val="Huisstijl-ReferentiegegevenskopW1"/>
                </w:pPr>
                <w:r>
                  <w:t>Kenmerk afzender</w:t>
                </w:r>
              </w:p>
              <w:p w14:paraId="4F357700" w14:textId="77777777" w:rsidR="00CD5856" w:rsidRDefault="00CD5856">
                <w:pPr>
                  <w:pStyle w:val="Huisstijl-Referentiegegevens"/>
                </w:pPr>
              </w:p>
              <w:p w14:paraId="51230EFE" w14:textId="77777777" w:rsidR="00CD5856" w:rsidRDefault="00687997">
                <w:pPr>
                  <w:pStyle w:val="Huisstijl-Algemenevoorwaarden"/>
                </w:pPr>
                <w:r>
                  <w:t xml:space="preserve">Correspondentie uitsluitend richten aan het retouradres met vermelding van de datum en het </w:t>
                </w:r>
                <w:r>
                  <w:t>kenmerk van deze brief.</w:t>
                </w:r>
              </w:p>
              <w:p w14:paraId="490317DD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56006C7E">
        <v:shape id="Text Box 29" o:spid="_x0000_s3074" type="#_x0000_t202" style="position:absolute;margin-left:79.65pt;margin-top:296.85pt;width:323.1pt;height:36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14192BFD" w14:textId="57188114" w:rsidR="00CD5856" w:rsidRDefault="0068799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DD61B2">
                  <w:t>4 september 2026</w:t>
                </w:r>
              </w:p>
              <w:p w14:paraId="24B93472" w14:textId="77777777" w:rsidR="00CD5856" w:rsidRDefault="0068799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793AC6">
                  <w:t>Pakketadvies Kinderbrillen</w:t>
                </w:r>
              </w:p>
              <w:p w14:paraId="701DC158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694EF4D7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50F88C1D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1513B87F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076A4678" w14:textId="77777777" w:rsidR="00CD5856" w:rsidRDefault="00687997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0999231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0567EC0D" w14:textId="77777777" w:rsidR="00CD5856" w:rsidRDefault="00687997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F37CB" w14:textId="77777777" w:rsidR="00CD5856" w:rsidRDefault="00687997">
    <w:pPr>
      <w:pStyle w:val="Koptekst"/>
    </w:pPr>
    <w:r>
      <w:rPr>
        <w:lang w:eastAsia="nl-NL" w:bidi="ar-SA"/>
      </w:rPr>
      <w:pict w14:anchorId="644D8038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0D6D50B3" w14:textId="77777777" w:rsidR="00CD5856" w:rsidRDefault="00687997">
                <w:pPr>
                  <w:pStyle w:val="Huisstijl-ReferentiegegevenskopW2"/>
                </w:pPr>
                <w:r w:rsidRPr="008D59C5">
                  <w:t>Kenmerk</w:t>
                </w:r>
              </w:p>
              <w:p w14:paraId="35BDAA49" w14:textId="77777777" w:rsidR="00C95CA9" w:rsidRPr="00C95CA9" w:rsidRDefault="00687997" w:rsidP="00C95CA9">
                <w:pPr>
                  <w:pStyle w:val="Huisstijl-Referentiegegevens"/>
                </w:pPr>
                <w:r w:rsidRPr="00C95CA9">
                  <w:t>4501884-1102554-Z</w:t>
                </w:r>
              </w:p>
              <w:p w14:paraId="483A8265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C3CD1D1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7F7BA9A5" w14:textId="77777777" w:rsidR="00CD5856" w:rsidRDefault="00687997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C95CA9">
                  <w:fldChar w:fldCharType="begin"/>
                </w:r>
                <w:r>
                  <w:instrText xml:space="preserve"> SECTIONPAGES  \* Arabic  \* MERGEFORMAT </w:instrText>
                </w:r>
                <w:r w:rsidR="00C95CA9">
                  <w:fldChar w:fldCharType="separate"/>
                </w:r>
                <w:r w:rsidR="00C95CA9">
                  <w:rPr>
                    <w:noProof/>
                  </w:rPr>
                  <w:t>2</w:t>
                </w:r>
                <w:r w:rsidR="00C95CA9">
                  <w:rPr>
                    <w:noProof/>
                  </w:rPr>
                  <w:fldChar w:fldCharType="end"/>
                </w:r>
              </w:p>
              <w:p w14:paraId="46282E6E" w14:textId="77777777" w:rsidR="00CD5856" w:rsidRDefault="00CD5856"/>
              <w:p w14:paraId="0E8A05CF" w14:textId="77777777" w:rsidR="00CD5856" w:rsidRDefault="00CD5856">
                <w:pPr>
                  <w:pStyle w:val="Huisstijl-Paginanummer"/>
                </w:pPr>
              </w:p>
              <w:p w14:paraId="600D937D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B4CFF" w14:textId="77777777" w:rsidR="00CD5856" w:rsidRDefault="00687997">
    <w:pPr>
      <w:pStyle w:val="Koptekst"/>
    </w:pPr>
    <w:r>
      <w:rPr>
        <w:lang w:eastAsia="nl-NL" w:bidi="ar-SA"/>
      </w:rPr>
      <w:pict w14:anchorId="144A00DE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46358E62" w14:textId="77777777" w:rsidR="00CD5856" w:rsidRDefault="0068799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B61573">
                      <w:t>26 juni 2014</w:t>
                    </w:r>
                  </w:sdtContent>
                </w:sdt>
              </w:p>
              <w:p w14:paraId="0FA41E8B" w14:textId="77777777" w:rsidR="00CD5856" w:rsidRDefault="0068799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proofErr w:type="spellStart"/>
                <w:r w:rsidR="008D59C5">
                  <w:t>BETREFT</w:t>
                </w:r>
                <w:proofErr w:type="spellEnd"/>
              </w:p>
              <w:p w14:paraId="26348547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760FF220" wp14:editId="5CC8BFA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1C6CE6E6" wp14:editId="18E2C3BF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4E7C4715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6B815E5F" w14:textId="77777777" w:rsidR="00CD5856" w:rsidRDefault="00687997">
                <w:pPr>
                  <w:pStyle w:val="Huisstijl-Afzendgegevens"/>
                </w:pPr>
                <w:r w:rsidRPr="008D59C5">
                  <w:t>Rijnstraat 50</w:t>
                </w:r>
              </w:p>
              <w:p w14:paraId="5D0E5886" w14:textId="77777777" w:rsidR="00CD5856" w:rsidRDefault="00687997">
                <w:pPr>
                  <w:pStyle w:val="Huisstijl-Afzendgegevens"/>
                </w:pPr>
                <w:r w:rsidRPr="008D59C5">
                  <w:t>Den Haag</w:t>
                </w:r>
              </w:p>
              <w:p w14:paraId="0A66E9D2" w14:textId="77777777" w:rsidR="00CD5856" w:rsidRDefault="00687997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2924C84D" w14:textId="77777777" w:rsidR="00CD5856" w:rsidRDefault="00687997">
                <w:pPr>
                  <w:pStyle w:val="Huisstijl-AfzendgegevenskopW1"/>
                </w:pPr>
                <w:r>
                  <w:t>Contactpersoon</w:t>
                </w:r>
              </w:p>
              <w:p w14:paraId="0324EF7E" w14:textId="77777777" w:rsidR="00CD5856" w:rsidRDefault="00687997">
                <w:pPr>
                  <w:pStyle w:val="Huisstijl-Afzendgegevens"/>
                </w:pPr>
                <w:r w:rsidRPr="008D59C5">
                  <w:t>ing. J.A. Ramlal</w:t>
                </w:r>
              </w:p>
              <w:p w14:paraId="3B046D1F" w14:textId="77777777" w:rsidR="00CD5856" w:rsidRDefault="00687997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33DB0885" w14:textId="77777777" w:rsidR="00CD5856" w:rsidRDefault="00687997">
                <w:pPr>
                  <w:pStyle w:val="Huisstijl-ReferentiegegevenskopW2"/>
                </w:pPr>
                <w:r>
                  <w:t>Ons kenmerk</w:t>
                </w:r>
              </w:p>
              <w:p w14:paraId="74E2A104" w14:textId="77777777" w:rsidR="00CD5856" w:rsidRDefault="00687997">
                <w:pPr>
                  <w:pStyle w:val="Huisstijl-Referentiegegevens"/>
                </w:pPr>
                <w:r>
                  <w:t>KENMERK</w:t>
                </w:r>
              </w:p>
              <w:p w14:paraId="35481A54" w14:textId="77777777" w:rsidR="00CD5856" w:rsidRDefault="00687997">
                <w:pPr>
                  <w:pStyle w:val="Huisstijl-ReferentiegegevenskopW1"/>
                </w:pPr>
                <w:r>
                  <w:t>Uw kenmerk</w:t>
                </w:r>
              </w:p>
              <w:p w14:paraId="2A26D65E" w14:textId="77777777" w:rsidR="00CD5856" w:rsidRDefault="00687997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10BFE286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605C46D1" w14:textId="77777777" w:rsidR="00CD5856" w:rsidRDefault="00687997">
                <w:pPr>
                  <w:pStyle w:val="Huisstijl-Toezendgegevens"/>
                </w:pPr>
                <w:r w:rsidRPr="008D59C5">
                  <w:t xml:space="preserve">De </w:t>
                </w:r>
                <w:r w:rsidRPr="008D59C5">
                  <w:t>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C61E5C1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0B7F1CF4" w14:textId="77777777" w:rsidR="00CD5856" w:rsidRDefault="00687997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42B7E3FF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11D7FA6C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3B28109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3C0F4801" w14:textId="77777777" w:rsidR="00CD5856" w:rsidRDefault="00687997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A576F"/>
    <w:multiLevelType w:val="hybridMultilevel"/>
    <w:tmpl w:val="DB8AF5D4"/>
    <w:lvl w:ilvl="0" w:tplc="68CE403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1B1EB1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0671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8CA4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5C68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BA19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0C41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B60E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E432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11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45E1D"/>
    <w:rsid w:val="00172CD9"/>
    <w:rsid w:val="001B41E1"/>
    <w:rsid w:val="001B7303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B7421"/>
    <w:rsid w:val="004E1103"/>
    <w:rsid w:val="004F0B09"/>
    <w:rsid w:val="00516D6A"/>
    <w:rsid w:val="00523C02"/>
    <w:rsid w:val="00544135"/>
    <w:rsid w:val="005600D7"/>
    <w:rsid w:val="005677D6"/>
    <w:rsid w:val="00576C88"/>
    <w:rsid w:val="00582E97"/>
    <w:rsid w:val="00587714"/>
    <w:rsid w:val="005C3CD4"/>
    <w:rsid w:val="005D327A"/>
    <w:rsid w:val="0063555A"/>
    <w:rsid w:val="00686885"/>
    <w:rsid w:val="00687997"/>
    <w:rsid w:val="006922AC"/>
    <w:rsid w:val="00697032"/>
    <w:rsid w:val="006B16C1"/>
    <w:rsid w:val="0074764C"/>
    <w:rsid w:val="00763E81"/>
    <w:rsid w:val="00776965"/>
    <w:rsid w:val="00793AC6"/>
    <w:rsid w:val="007A4F37"/>
    <w:rsid w:val="007B028B"/>
    <w:rsid w:val="007B6A41"/>
    <w:rsid w:val="007C55BD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E599F"/>
    <w:rsid w:val="008F33AD"/>
    <w:rsid w:val="00960E2B"/>
    <w:rsid w:val="00985A65"/>
    <w:rsid w:val="009A31BF"/>
    <w:rsid w:val="009A696F"/>
    <w:rsid w:val="009B2459"/>
    <w:rsid w:val="009C4777"/>
    <w:rsid w:val="009D3C77"/>
    <w:rsid w:val="009D7D63"/>
    <w:rsid w:val="009F419D"/>
    <w:rsid w:val="00A14016"/>
    <w:rsid w:val="00A52DBE"/>
    <w:rsid w:val="00A563A1"/>
    <w:rsid w:val="00A83BE3"/>
    <w:rsid w:val="00AA61EA"/>
    <w:rsid w:val="00AF6BEC"/>
    <w:rsid w:val="00B61573"/>
    <w:rsid w:val="00B8296E"/>
    <w:rsid w:val="00B82F43"/>
    <w:rsid w:val="00BA7566"/>
    <w:rsid w:val="00BC481F"/>
    <w:rsid w:val="00BC7D4B"/>
    <w:rsid w:val="00BD75C1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DD61B2"/>
    <w:rsid w:val="00E1490C"/>
    <w:rsid w:val="00E37122"/>
    <w:rsid w:val="00E434C3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2"/>
    </o:shapelayout>
  </w:shapeDefaults>
  <w:decimalSymbol w:val=","/>
  <w:listSeparator w:val=";"/>
  <w14:docId w14:val="5BA0E6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354</ap:Characters>
  <ap:DocSecurity>0</ap:DocSecurity>
  <ap:Lines>2</ap:Lines>
  <ap:Paragraphs>1</ap:Paragraphs>
  <ap:ScaleCrop>false</ap:ScaleCrop>
  <ap:LinksUpToDate>false</ap:LinksUpToDate>
  <ap:CharactersWithSpaces>417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2026-09-04T10:31:00.0000000Z</dcterms:created>
  <dcterms:modified xsi:type="dcterms:W3CDTF">2026-09-04T10:31:00.0000000Z</dcterms:modified>
  <dc:creator/>
  <dc:description>------------------------</dc:description>
  <dc:subject/>
  <dc:title/>
  <keywords/>
  <version/>
  <category/>
</coreProperties>
</file>