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822CA" w:rsidR="00340ECA" w:rsidP="002822CA" w:rsidRDefault="004D68F0" w14:paraId="7E4A0E80" w14:textId="695422A2">
      <w:r>
        <w:tab/>
      </w:r>
    </w:p>
    <w:p w:rsidR="00BF2437" w:rsidP="00BF2437" w:rsidRDefault="00E13811" w14:paraId="7A1B4F6A" w14:textId="77777777">
      <w:r>
        <w:t>Geachte Voorzitter,</w:t>
      </w:r>
    </w:p>
    <w:p w:rsidR="00BF2437" w:rsidP="00BF2437" w:rsidRDefault="00BF2437" w14:paraId="04C28CB9" w14:textId="77777777"/>
    <w:p w:rsidR="00BF2437" w:rsidP="00BF2437" w:rsidRDefault="004754BC" w14:paraId="4AEEB3C3" w14:textId="0A3F2F32">
      <w:r>
        <w:t>H</w:t>
      </w:r>
      <w:r w:rsidR="00380C02">
        <w:t>e</w:t>
      </w:r>
      <w:r>
        <w:t xml:space="preserve">t is niet mogelijk de Kamervragen van het lid </w:t>
      </w:r>
      <w:r w:rsidRPr="00380C02" w:rsidR="00380C02">
        <w:t>Kostić</w:t>
      </w:r>
      <w:r w:rsidRPr="00380C02" w:rsidR="00380C02">
        <w:t xml:space="preserve"> </w:t>
      </w:r>
      <w:r>
        <w:t xml:space="preserve">(PvdD, ingezonden </w:t>
      </w:r>
      <w:r w:rsidR="00F7634F">
        <w:t xml:space="preserve">19 augustus 2026, </w:t>
      </w:r>
      <w:r w:rsidRPr="00BC0702" w:rsidR="00F7634F">
        <w:t>2026Z17009</w:t>
      </w:r>
      <w:r>
        <w:t xml:space="preserve">) over het </w:t>
      </w:r>
      <w:r w:rsidR="00F7634F">
        <w:t xml:space="preserve">gebrek aan </w:t>
      </w:r>
      <w:r>
        <w:t xml:space="preserve">maatschappelijk draagvlak </w:t>
      </w:r>
      <w:r w:rsidR="00F7634F">
        <w:t>voor het convenant toekomstbestendige gewasbescherming</w:t>
      </w:r>
      <w:r>
        <w:t xml:space="preserve"> te beantwoorden voor het commissiedebat </w:t>
      </w:r>
      <w:r w:rsidR="00F7634F">
        <w:t>Ontwerp Natuurplan op 3 september 2026.</w:t>
      </w:r>
      <w:r>
        <w:t xml:space="preserve"> De reden is </w:t>
      </w:r>
      <w:r w:rsidR="00981D3F">
        <w:t>het</w:t>
      </w:r>
      <w:r>
        <w:t xml:space="preserve"> grote aantal aan vragen en de benodigde afstemming.</w:t>
      </w:r>
    </w:p>
    <w:p w:rsidR="00BF2437" w:rsidP="00BF2437" w:rsidRDefault="00BF2437" w14:paraId="427329B7" w14:textId="77777777"/>
    <w:p w:rsidR="00BF2437" w:rsidP="00BF2437" w:rsidRDefault="004754BC" w14:paraId="57141E35" w14:textId="48E51FBF">
      <w:r>
        <w:t xml:space="preserve">Ik zal de vragen zo spoedig mogelijk beantwoorden, in ieder geval voor het commissiedebat gewasbescherming op 8 oktober 2026. </w:t>
      </w:r>
    </w:p>
    <w:p w:rsidR="000C5BA9" w:rsidP="00BF2437" w:rsidRDefault="000C5BA9" w14:paraId="39D7B118" w14:textId="77777777"/>
    <w:p w:rsidR="003F7EF3" w:rsidP="00BF2437" w:rsidRDefault="00E13811" w14:paraId="0C481C61" w14:textId="77777777">
      <w:pPr>
        <w:rPr>
          <w:szCs w:val="18"/>
        </w:rPr>
      </w:pPr>
      <w:r>
        <w:rPr>
          <w:szCs w:val="18"/>
        </w:rPr>
        <w:t>Hoogachtend,</w:t>
      </w:r>
    </w:p>
    <w:p w:rsidR="009850B1" w:rsidP="007F510A" w:rsidRDefault="009850B1" w14:paraId="45756485" w14:textId="77777777">
      <w:pPr>
        <w:rPr>
          <w:szCs w:val="18"/>
        </w:rPr>
      </w:pPr>
    </w:p>
    <w:p w:rsidR="00426BC7" w:rsidP="007F510A" w:rsidRDefault="00426BC7" w14:paraId="439E0D65" w14:textId="77777777">
      <w:pPr>
        <w:rPr>
          <w:szCs w:val="18"/>
        </w:rPr>
      </w:pPr>
    </w:p>
    <w:p w:rsidR="00426BC7" w:rsidP="009850B1" w:rsidRDefault="00426BC7" w14:paraId="2174B5AF" w14:textId="77777777">
      <w:pPr>
        <w:tabs>
          <w:tab w:val="left" w:pos="945"/>
        </w:tabs>
        <w:rPr>
          <w:szCs w:val="18"/>
        </w:rPr>
      </w:pPr>
    </w:p>
    <w:p w:rsidR="004D68F0" w:rsidP="009850B1" w:rsidRDefault="004D68F0" w14:paraId="5FE5F9FA" w14:textId="77777777">
      <w:pPr>
        <w:tabs>
          <w:tab w:val="left" w:pos="945"/>
        </w:tabs>
        <w:rPr>
          <w:szCs w:val="18"/>
        </w:rPr>
      </w:pPr>
    </w:p>
    <w:p w:rsidRPr="00A54BCC" w:rsidR="00C90702" w:rsidP="007F510A" w:rsidRDefault="00E13811" w14:paraId="156AB3D3" w14:textId="77777777">
      <w:pPr>
        <w:rPr>
          <w:szCs w:val="18"/>
        </w:rPr>
      </w:pPr>
      <w:r>
        <w:rPr>
          <w:szCs w:val="18"/>
        </w:rPr>
        <w:t xml:space="preserve">Silvio </w:t>
      </w:r>
      <w:r w:rsidR="00F51EDB">
        <w:rPr>
          <w:szCs w:val="18"/>
        </w:rPr>
        <w:t xml:space="preserve">P.A. </w:t>
      </w:r>
      <w:r>
        <w:rPr>
          <w:szCs w:val="18"/>
        </w:rPr>
        <w:t>Erkens</w:t>
      </w:r>
    </w:p>
    <w:p w:rsidRPr="00426BC7" w:rsidR="00426BC7" w:rsidP="00524FB4" w:rsidRDefault="00E13811" w14:paraId="39815070" w14:textId="77777777">
      <w:pPr>
        <w:rPr>
          <w:rFonts w:cs="Arial"/>
          <w:color w:val="000000"/>
          <w:szCs w:val="18"/>
        </w:rPr>
      </w:pPr>
      <w:r w:rsidRPr="00A359BC">
        <w:rPr>
          <w:rFonts w:cs="Arial"/>
          <w:color w:val="000000"/>
          <w:szCs w:val="18"/>
        </w:rPr>
        <w:t xml:space="preserve">Staatssecretaris van </w:t>
      </w:r>
      <w:r w:rsidRPr="000A4D70" w:rsidR="000A4D70">
        <w:rPr>
          <w:rFonts w:cs="Arial"/>
          <w:color w:val="000000"/>
          <w:szCs w:val="18"/>
        </w:rPr>
        <w:t>Landbouw, Visserij, Voedselzekerheid en Natuur</w:t>
      </w:r>
    </w:p>
    <w:p w:rsidR="005D32D1" w:rsidP="00D15779" w:rsidRDefault="005D32D1" w14:paraId="30F7A7AA" w14:textId="77777777"/>
    <w:p w:rsidR="006F04AF" w:rsidP="00D15779" w:rsidRDefault="006F04AF" w14:paraId="27E7E978" w14:textId="77777777"/>
    <w:p w:rsidR="006F04AF" w:rsidP="00D15779" w:rsidRDefault="006F04AF" w14:paraId="06F469BA" w14:textId="77777777"/>
    <w:sectPr w:rsidR="006F04AF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5FC4E" w14:textId="77777777" w:rsidR="008F1118" w:rsidRDefault="008F1118">
      <w:r>
        <w:separator/>
      </w:r>
    </w:p>
    <w:p w14:paraId="4E8D1B58" w14:textId="77777777" w:rsidR="008F1118" w:rsidRDefault="008F1118"/>
  </w:endnote>
  <w:endnote w:type="continuationSeparator" w:id="0">
    <w:p w14:paraId="5187B9A9" w14:textId="77777777" w:rsidR="008F1118" w:rsidRDefault="008F1118">
      <w:r>
        <w:continuationSeparator/>
      </w:r>
    </w:p>
    <w:p w14:paraId="5EEA7078" w14:textId="77777777" w:rsidR="008F1118" w:rsidRDefault="008F11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8D295" w14:textId="35320B7E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C91419" w14:paraId="20E2B356" w14:textId="77777777" w:rsidTr="00CA6A25">
      <w:trPr>
        <w:trHeight w:hRule="exact" w:val="240"/>
      </w:trPr>
      <w:tc>
        <w:tcPr>
          <w:tcW w:w="7601" w:type="dxa"/>
        </w:tcPr>
        <w:p w14:paraId="31139411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5724266B" w14:textId="77777777" w:rsidR="00527BD4" w:rsidRPr="00645414" w:rsidRDefault="00E13811" w:rsidP="00645414">
          <w:pPr>
            <w:pStyle w:val="Huisstijl-Paginanummering"/>
          </w:pPr>
          <w:r w:rsidRPr="00B22B82">
            <w:t xml:space="preserve">Pagina </w:t>
          </w:r>
          <w:r w:rsidRPr="00B22B82">
            <w:fldChar w:fldCharType="begin"/>
          </w:r>
          <w:r w:rsidRPr="00B22B82">
            <w:instrText xml:space="preserve"> PAGE   \* MERGEFORMAT </w:instrText>
          </w:r>
          <w:r w:rsidRPr="00B22B82">
            <w:fldChar w:fldCharType="separate"/>
          </w:r>
          <w:r w:rsidRPr="00B22B82">
            <w:t>1</w:t>
          </w:r>
          <w:r w:rsidRPr="00B22B82">
            <w:fldChar w:fldCharType="end"/>
          </w:r>
          <w:r w:rsidRPr="00B22B82">
            <w:t xml:space="preserve"> van </w:t>
          </w:r>
          <w:fldSimple w:instr=" SECTIONPAGES   \* MERGEFORMAT ">
            <w:r w:rsidR="00527BD4">
              <w:t>2</w:t>
            </w:r>
          </w:fldSimple>
        </w:p>
      </w:tc>
    </w:tr>
  </w:tbl>
  <w:p w14:paraId="3406A344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C91419" w14:paraId="6AB73D2E" w14:textId="77777777" w:rsidTr="00CA6A25">
      <w:trPr>
        <w:trHeight w:hRule="exact" w:val="240"/>
      </w:trPr>
      <w:tc>
        <w:tcPr>
          <w:tcW w:w="7601" w:type="dxa"/>
        </w:tcPr>
        <w:p w14:paraId="36FB3D6C" w14:textId="1E1F6352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5F701A8B" w14:textId="2B2C2B32" w:rsidR="00527BD4" w:rsidRPr="00ED539E" w:rsidRDefault="00E13811" w:rsidP="00ED539E">
          <w:pPr>
            <w:pStyle w:val="Huisstijl-Paginanummering"/>
          </w:pPr>
          <w:r w:rsidRPr="00B22B82">
            <w:t xml:space="preserve">Pagina </w:t>
          </w:r>
          <w:r w:rsidRPr="00B22B82">
            <w:fldChar w:fldCharType="begin"/>
          </w:r>
          <w:r w:rsidRPr="00B22B82">
            <w:instrText xml:space="preserve"> PAGE   \* MERGEFORMAT </w:instrText>
          </w:r>
          <w:r w:rsidRPr="00B22B82">
            <w:fldChar w:fldCharType="separate"/>
          </w:r>
          <w:r w:rsidRPr="00B22B82">
            <w:t>1</w:t>
          </w:r>
          <w:r w:rsidRPr="00B22B82">
            <w:fldChar w:fldCharType="end"/>
          </w:r>
          <w:r w:rsidRPr="00B22B82">
            <w:t xml:space="preserve"> van </w:t>
          </w:r>
          <w:r w:rsidR="009876D8">
            <w:fldChar w:fldCharType="begin"/>
          </w:r>
          <w:r>
            <w:instrText xml:space="preserve"> SECTIONPAGES   \* MERGEFORMAT </w:instrText>
          </w:r>
          <w:r w:rsidR="009876D8">
            <w:fldChar w:fldCharType="separate"/>
          </w:r>
          <w:r w:rsidR="00380C02">
            <w:t>1</w:t>
          </w:r>
          <w:r w:rsidR="009876D8">
            <w:fldChar w:fldCharType="end"/>
          </w:r>
        </w:p>
      </w:tc>
    </w:tr>
  </w:tbl>
  <w:p w14:paraId="12B3032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788BAE4D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8D7CA" w14:textId="77777777" w:rsidR="008F1118" w:rsidRDefault="008F1118">
      <w:r>
        <w:separator/>
      </w:r>
    </w:p>
    <w:p w14:paraId="060B6157" w14:textId="77777777" w:rsidR="008F1118" w:rsidRDefault="008F1118"/>
  </w:footnote>
  <w:footnote w:type="continuationSeparator" w:id="0">
    <w:p w14:paraId="47BF236D" w14:textId="77777777" w:rsidR="008F1118" w:rsidRDefault="008F1118">
      <w:r>
        <w:continuationSeparator/>
      </w:r>
    </w:p>
    <w:p w14:paraId="0ABEDA74" w14:textId="77777777" w:rsidR="008F1118" w:rsidRDefault="008F11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C91419" w14:paraId="730B3CA0" w14:textId="77777777" w:rsidTr="00A50CF6">
      <w:tc>
        <w:tcPr>
          <w:tcW w:w="2156" w:type="dxa"/>
        </w:tcPr>
        <w:p w14:paraId="6F3583B9" w14:textId="77777777" w:rsidR="00527BD4" w:rsidRPr="005819CE" w:rsidRDefault="00E13811" w:rsidP="00A50CF6">
          <w:pPr>
            <w:pStyle w:val="Huisstijl-Adres"/>
          </w:pPr>
          <w:r>
            <w:rPr>
              <w:b/>
            </w:rPr>
            <w:t>Directoraat-generaal Agro</w:t>
          </w:r>
        </w:p>
      </w:tc>
    </w:tr>
    <w:tr w:rsidR="00C91419" w14:paraId="56D0E120" w14:textId="77777777" w:rsidTr="00A50CF6">
      <w:trPr>
        <w:trHeight w:hRule="exact" w:val="200"/>
      </w:trPr>
      <w:tc>
        <w:tcPr>
          <w:tcW w:w="2156" w:type="dxa"/>
        </w:tcPr>
        <w:p w14:paraId="1121C009" w14:textId="77777777" w:rsidR="00527BD4" w:rsidRPr="005819CE" w:rsidRDefault="00527BD4" w:rsidP="00A50CF6"/>
      </w:tc>
    </w:tr>
    <w:tr w:rsidR="00C91419" w14:paraId="6D7123FF" w14:textId="77777777" w:rsidTr="00502512">
      <w:trPr>
        <w:trHeight w:hRule="exact" w:val="774"/>
      </w:trPr>
      <w:tc>
        <w:tcPr>
          <w:tcW w:w="2156" w:type="dxa"/>
        </w:tcPr>
        <w:p w14:paraId="265969E2" w14:textId="77777777" w:rsidR="00527BD4" w:rsidRDefault="00527BD4" w:rsidP="003A5290">
          <w:pPr>
            <w:pStyle w:val="Huisstijl-Kopje"/>
          </w:pPr>
        </w:p>
        <w:p w14:paraId="4F3FD419" w14:textId="77777777" w:rsidR="00502512" w:rsidRPr="00502512" w:rsidRDefault="00E13811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DGA-PAV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108213530</w:t>
          </w:r>
        </w:p>
        <w:p w14:paraId="5EB8AA7B" w14:textId="77777777" w:rsidR="00527BD4" w:rsidRPr="005819CE" w:rsidRDefault="00527BD4" w:rsidP="00361A56">
          <w:pPr>
            <w:pStyle w:val="Huisstijl-Kopje"/>
          </w:pPr>
        </w:p>
      </w:tc>
    </w:tr>
  </w:tbl>
  <w:p w14:paraId="287EDC62" w14:textId="77777777" w:rsidR="00527BD4" w:rsidRPr="00740712" w:rsidRDefault="00527BD4" w:rsidP="004F44C2"/>
  <w:p w14:paraId="25D96110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91419" w14:paraId="2A34D951" w14:textId="77777777" w:rsidTr="00751A6A">
      <w:trPr>
        <w:trHeight w:val="2636"/>
      </w:trPr>
      <w:tc>
        <w:tcPr>
          <w:tcW w:w="737" w:type="dxa"/>
        </w:tcPr>
        <w:p w14:paraId="3619D641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183D3F47" w14:textId="77777777" w:rsidR="003B2E54" w:rsidRDefault="00E13811" w:rsidP="003B2E54">
          <w:pPr>
            <w:framePr w:w="6340" w:h="2750" w:hRule="exact" w:hSpace="180" w:wrap="around" w:vAnchor="page" w:hAnchor="text" w:x="3873" w:y="-140"/>
          </w:pPr>
          <w:r>
            <w:t xml:space="preserve">   </w:t>
          </w:r>
          <w:r w:rsidR="00834B3F" w:rsidRPr="00834B3F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04E2F4B0" wp14:editId="11D1AB81">
                <wp:extent cx="2340000" cy="1584000"/>
                <wp:effectExtent l="0" t="0" r="3175" b="0"/>
                <wp:docPr id="1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0B13B19" w14:textId="77777777" w:rsidR="00527BD4" w:rsidRDefault="00527BD4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4881CAD9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364FC4AE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91419" w14:paraId="2D84CD1D" w14:textId="77777777" w:rsidTr="00A50CF6">
      <w:tc>
        <w:tcPr>
          <w:tcW w:w="2160" w:type="dxa"/>
        </w:tcPr>
        <w:p w14:paraId="2D392147" w14:textId="77777777" w:rsidR="005C07D1" w:rsidRDefault="00E13811" w:rsidP="00A50CF6">
          <w:pPr>
            <w:pStyle w:val="Huisstijl-Adres"/>
          </w:pPr>
          <w:r>
            <w:rPr>
              <w:b/>
            </w:rPr>
            <w:t>Directoraat-generaal Agro</w:t>
          </w:r>
          <w:r w:rsidR="00527BD4" w:rsidRPr="005819CE">
            <w:rPr>
              <w:b/>
            </w:rPr>
            <w:br/>
          </w:r>
          <w:r>
            <w:t>Directie Plantaardige Agroketens en Voedselkwaliteit</w:t>
          </w:r>
        </w:p>
        <w:p w14:paraId="03BE6103" w14:textId="77777777" w:rsidR="00527BD4" w:rsidRPr="009000E4" w:rsidRDefault="00E13811" w:rsidP="00A72979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399C56C1" w14:textId="77777777" w:rsidR="00EF495B" w:rsidRDefault="00E13811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DB8F976" w14:textId="77777777" w:rsidR="00556BEE" w:rsidRPr="005B3814" w:rsidRDefault="00E13811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7A41130D" w14:textId="31A342A4" w:rsidR="00527BD4" w:rsidRPr="004D68F0" w:rsidRDefault="00E13811" w:rsidP="00A72979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</w:p>
      </w:tc>
    </w:tr>
    <w:tr w:rsidR="00C91419" w14:paraId="37D1E5A7" w14:textId="77777777" w:rsidTr="00A50CF6">
      <w:trPr>
        <w:trHeight w:hRule="exact" w:val="200"/>
      </w:trPr>
      <w:tc>
        <w:tcPr>
          <w:tcW w:w="2160" w:type="dxa"/>
        </w:tcPr>
        <w:p w14:paraId="5ABDA0E2" w14:textId="77777777" w:rsidR="00527BD4" w:rsidRPr="00A72979" w:rsidRDefault="00527BD4" w:rsidP="00A50CF6">
          <w:pPr>
            <w:rPr>
              <w:lang w:val="fr-FR"/>
            </w:rPr>
          </w:pPr>
        </w:p>
      </w:tc>
    </w:tr>
    <w:tr w:rsidR="00C91419" w14:paraId="6B3C6C0E" w14:textId="77777777" w:rsidTr="00A50CF6">
      <w:tc>
        <w:tcPr>
          <w:tcW w:w="2160" w:type="dxa"/>
        </w:tcPr>
        <w:p w14:paraId="0A64128F" w14:textId="77777777" w:rsidR="000C0163" w:rsidRPr="005819CE" w:rsidRDefault="00E13811" w:rsidP="000C0163">
          <w:pPr>
            <w:pStyle w:val="Huisstijl-Kopje"/>
          </w:pPr>
          <w:r>
            <w:t>Ons kenmerk</w:t>
          </w:r>
        </w:p>
        <w:p w14:paraId="5D1DAEFF" w14:textId="7E915938" w:rsidR="00527BD4" w:rsidRPr="005819CE" w:rsidRDefault="00E13811" w:rsidP="004D68F0">
          <w:pPr>
            <w:pStyle w:val="Huisstijl-Gegeven"/>
          </w:pPr>
          <w:r>
            <w:t>DGA-PAV</w:t>
          </w:r>
          <w:r w:rsidR="00926AE2">
            <w:t xml:space="preserve"> / </w:t>
          </w:r>
          <w:r>
            <w:t>108213530</w:t>
          </w:r>
        </w:p>
        <w:p w14:paraId="56CF56A9" w14:textId="77777777" w:rsidR="00527BD4" w:rsidRPr="005819CE" w:rsidRDefault="00527BD4" w:rsidP="00A50CF6">
          <w:pPr>
            <w:pStyle w:val="Huisstijl-Gegeven"/>
          </w:pPr>
        </w:p>
      </w:tc>
    </w:tr>
  </w:tbl>
  <w:p w14:paraId="080A4D0D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6662"/>
    </w:tblGrid>
    <w:tr w:rsidR="00C91419" w14:paraId="78E085DF" w14:textId="77777777" w:rsidTr="001B667E">
      <w:trPr>
        <w:trHeight w:val="400"/>
      </w:trPr>
      <w:tc>
        <w:tcPr>
          <w:tcW w:w="7371" w:type="dxa"/>
          <w:gridSpan w:val="2"/>
        </w:tcPr>
        <w:p w14:paraId="0E3A97DC" w14:textId="77777777" w:rsidR="00527BD4" w:rsidRPr="00BC3B53" w:rsidRDefault="00E13811" w:rsidP="00A50CF6">
          <w:pPr>
            <w:pStyle w:val="Huisstijl-Retouradres"/>
          </w:pPr>
          <w:r>
            <w:t xml:space="preserve">&gt; </w:t>
          </w:r>
          <w:r w:rsidR="008E07EA">
            <w:t xml:space="preserve">Retouradres Postbus </w:t>
          </w:r>
          <w:r>
            <w:t>20401</w:t>
          </w:r>
          <w:r w:rsidR="008E07EA">
            <w:t xml:space="preserve"> </w:t>
          </w:r>
          <w:r>
            <w:t>2500 EK</w:t>
          </w:r>
          <w:r w:rsidR="008E07EA">
            <w:t xml:space="preserve"> </w:t>
          </w:r>
          <w:r>
            <w:t>Den Haag</w:t>
          </w:r>
        </w:p>
      </w:tc>
    </w:tr>
    <w:tr w:rsidR="00C91419" w14:paraId="41847BCD" w14:textId="77777777" w:rsidTr="001B667E">
      <w:tc>
        <w:tcPr>
          <w:tcW w:w="7371" w:type="dxa"/>
          <w:gridSpan w:val="2"/>
        </w:tcPr>
        <w:p w14:paraId="587CA9A1" w14:textId="77777777" w:rsidR="00527BD4" w:rsidRPr="00983E8F" w:rsidRDefault="00527BD4" w:rsidP="00A50CF6">
          <w:pPr>
            <w:pStyle w:val="Huisstijl-Rubricering"/>
          </w:pPr>
        </w:p>
      </w:tc>
    </w:tr>
    <w:tr w:rsidR="00C91419" w14:paraId="51CD364B" w14:textId="77777777" w:rsidTr="001B667E">
      <w:trPr>
        <w:trHeight w:hRule="exact" w:val="2440"/>
      </w:trPr>
      <w:tc>
        <w:tcPr>
          <w:tcW w:w="7371" w:type="dxa"/>
          <w:gridSpan w:val="2"/>
        </w:tcPr>
        <w:p w14:paraId="128E3A0C" w14:textId="77777777" w:rsidR="00527BD4" w:rsidRDefault="00E13811" w:rsidP="00A50CF6">
          <w:pPr>
            <w:pStyle w:val="Huisstijl-NAW"/>
          </w:pPr>
          <w:r>
            <w:t xml:space="preserve">De Voorzitter van de Tweede Kamer </w:t>
          </w:r>
        </w:p>
        <w:p w14:paraId="75559847" w14:textId="77777777" w:rsidR="00D87195" w:rsidRDefault="00E13811" w:rsidP="00D87195">
          <w:pPr>
            <w:pStyle w:val="Huisstijl-NAW"/>
          </w:pPr>
          <w:r>
            <w:t>der Staten-Generaal</w:t>
          </w:r>
        </w:p>
        <w:p w14:paraId="6FBFC54A" w14:textId="77777777" w:rsidR="005C769E" w:rsidRDefault="00E13811" w:rsidP="005C769E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2B009E7F" w14:textId="77777777" w:rsidR="005C769E" w:rsidRDefault="00E13811" w:rsidP="005C769E">
          <w:pPr>
            <w:pStyle w:val="Huisstijl-NAW"/>
          </w:pPr>
          <w:r>
            <w:t>2595 BD  DEN HAAG</w:t>
          </w:r>
        </w:p>
      </w:tc>
    </w:tr>
    <w:tr w:rsidR="00C91419" w14:paraId="0AC203F8" w14:textId="77777777" w:rsidTr="001B667E">
      <w:trPr>
        <w:trHeight w:hRule="exact" w:val="400"/>
      </w:trPr>
      <w:tc>
        <w:tcPr>
          <w:tcW w:w="7371" w:type="dxa"/>
          <w:gridSpan w:val="2"/>
        </w:tcPr>
        <w:p w14:paraId="48A8B203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C91419" w14:paraId="00E98189" w14:textId="77777777" w:rsidTr="001B667E">
      <w:trPr>
        <w:trHeight w:val="240"/>
      </w:trPr>
      <w:tc>
        <w:tcPr>
          <w:tcW w:w="709" w:type="dxa"/>
        </w:tcPr>
        <w:p w14:paraId="501F03A1" w14:textId="77777777" w:rsidR="00527BD4" w:rsidRPr="00C21A01" w:rsidRDefault="00E13811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62" w:type="dxa"/>
        </w:tcPr>
        <w:p w14:paraId="50DB1CB7" w14:textId="4EE5556D" w:rsidR="00527BD4" w:rsidRPr="007709EF" w:rsidRDefault="00F07518" w:rsidP="00A50CF6">
          <w:r>
            <w:t>4 september 2026</w:t>
          </w:r>
        </w:p>
      </w:tc>
    </w:tr>
    <w:tr w:rsidR="00C91419" w14:paraId="6B262BDD" w14:textId="77777777" w:rsidTr="001B667E">
      <w:trPr>
        <w:trHeight w:val="240"/>
      </w:trPr>
      <w:tc>
        <w:tcPr>
          <w:tcW w:w="709" w:type="dxa"/>
        </w:tcPr>
        <w:p w14:paraId="191B0B36" w14:textId="77777777" w:rsidR="00527BD4" w:rsidRPr="00C21A01" w:rsidRDefault="00E13811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62" w:type="dxa"/>
        </w:tcPr>
        <w:p w14:paraId="3D89D110" w14:textId="54D4B1E5" w:rsidR="00527BD4" w:rsidRPr="007709EF" w:rsidRDefault="00E13811" w:rsidP="00A50CF6">
          <w:r>
            <w:t xml:space="preserve">Uitstelbrief </w:t>
          </w:r>
          <w:r w:rsidR="00380C02">
            <w:t xml:space="preserve">beantwoording </w:t>
          </w:r>
          <w:r>
            <w:t xml:space="preserve">Kamervragen van lid </w:t>
          </w:r>
          <w:r w:rsidR="00380C02" w:rsidRPr="00380C02">
            <w:t>Kostić</w:t>
          </w:r>
          <w:r w:rsidR="00380C02" w:rsidRPr="00380C02">
            <w:t xml:space="preserve"> </w:t>
          </w:r>
          <w:r>
            <w:t>(PvdD) over convenant gewasbescherming</w:t>
          </w:r>
        </w:p>
      </w:tc>
    </w:tr>
  </w:tbl>
  <w:p w14:paraId="326DA5BD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E7F8D04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C3C58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B2C5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DC99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6F0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08CB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601A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A2A2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10C2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F7D08B5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D78C7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EE39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F666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CA2A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AA6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7C34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E63E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526C8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006178">
    <w:abstractNumId w:val="10"/>
  </w:num>
  <w:num w:numId="2" w16cid:durableId="1031957867">
    <w:abstractNumId w:val="7"/>
  </w:num>
  <w:num w:numId="3" w16cid:durableId="1591310156">
    <w:abstractNumId w:val="6"/>
  </w:num>
  <w:num w:numId="4" w16cid:durableId="2105761776">
    <w:abstractNumId w:val="5"/>
  </w:num>
  <w:num w:numId="5" w16cid:durableId="1522890551">
    <w:abstractNumId w:val="4"/>
  </w:num>
  <w:num w:numId="6" w16cid:durableId="1523012854">
    <w:abstractNumId w:val="8"/>
  </w:num>
  <w:num w:numId="7" w16cid:durableId="840512625">
    <w:abstractNumId w:val="3"/>
  </w:num>
  <w:num w:numId="8" w16cid:durableId="626393654">
    <w:abstractNumId w:val="2"/>
  </w:num>
  <w:num w:numId="9" w16cid:durableId="873885541">
    <w:abstractNumId w:val="1"/>
  </w:num>
  <w:num w:numId="10" w16cid:durableId="364790158">
    <w:abstractNumId w:val="0"/>
  </w:num>
  <w:num w:numId="11" w16cid:durableId="113838182">
    <w:abstractNumId w:val="9"/>
  </w:num>
  <w:num w:numId="12" w16cid:durableId="994917122">
    <w:abstractNumId w:val="11"/>
  </w:num>
  <w:num w:numId="13" w16cid:durableId="1800104776">
    <w:abstractNumId w:val="13"/>
  </w:num>
  <w:num w:numId="14" w16cid:durableId="11730958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66876"/>
    <w:rsid w:val="00071F28"/>
    <w:rsid w:val="00074079"/>
    <w:rsid w:val="00092799"/>
    <w:rsid w:val="00092C5F"/>
    <w:rsid w:val="00096680"/>
    <w:rsid w:val="000A0F36"/>
    <w:rsid w:val="000A174A"/>
    <w:rsid w:val="000A3E0A"/>
    <w:rsid w:val="000A4D70"/>
    <w:rsid w:val="000A65AC"/>
    <w:rsid w:val="000B7281"/>
    <w:rsid w:val="000B7FAB"/>
    <w:rsid w:val="000C0163"/>
    <w:rsid w:val="000C1BA1"/>
    <w:rsid w:val="000C3EA9"/>
    <w:rsid w:val="000C5BA9"/>
    <w:rsid w:val="000D0225"/>
    <w:rsid w:val="000E7895"/>
    <w:rsid w:val="000F161D"/>
    <w:rsid w:val="000F3CAA"/>
    <w:rsid w:val="00121BF0"/>
    <w:rsid w:val="00123704"/>
    <w:rsid w:val="001270C7"/>
    <w:rsid w:val="00132540"/>
    <w:rsid w:val="0014786A"/>
    <w:rsid w:val="001516A4"/>
    <w:rsid w:val="00151E5F"/>
    <w:rsid w:val="00153E28"/>
    <w:rsid w:val="0015490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B667E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570B4"/>
    <w:rsid w:val="00260BAF"/>
    <w:rsid w:val="002650F7"/>
    <w:rsid w:val="002713B3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12F73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0C02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2E54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3F7EF3"/>
    <w:rsid w:val="004008E9"/>
    <w:rsid w:val="00412A37"/>
    <w:rsid w:val="00413D48"/>
    <w:rsid w:val="00426BC7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754BC"/>
    <w:rsid w:val="00483F0B"/>
    <w:rsid w:val="00496319"/>
    <w:rsid w:val="00497279"/>
    <w:rsid w:val="004A163B"/>
    <w:rsid w:val="004A670A"/>
    <w:rsid w:val="004B5465"/>
    <w:rsid w:val="004B70F0"/>
    <w:rsid w:val="004D505E"/>
    <w:rsid w:val="004D68F0"/>
    <w:rsid w:val="004D72CA"/>
    <w:rsid w:val="004E2242"/>
    <w:rsid w:val="004E4776"/>
    <w:rsid w:val="004F42FF"/>
    <w:rsid w:val="004F44C2"/>
    <w:rsid w:val="005015BC"/>
    <w:rsid w:val="00502512"/>
    <w:rsid w:val="00503FD2"/>
    <w:rsid w:val="00505262"/>
    <w:rsid w:val="00516022"/>
    <w:rsid w:val="00521CEE"/>
    <w:rsid w:val="00524FB4"/>
    <w:rsid w:val="00527694"/>
    <w:rsid w:val="00527BD4"/>
    <w:rsid w:val="00537095"/>
    <w:rsid w:val="005403C8"/>
    <w:rsid w:val="005429DC"/>
    <w:rsid w:val="005565F9"/>
    <w:rsid w:val="00556BEE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A2F54"/>
    <w:rsid w:val="005B3814"/>
    <w:rsid w:val="005B463E"/>
    <w:rsid w:val="005C07D1"/>
    <w:rsid w:val="005C34E1"/>
    <w:rsid w:val="005C3FE0"/>
    <w:rsid w:val="005C740C"/>
    <w:rsid w:val="005C769E"/>
    <w:rsid w:val="005D32D1"/>
    <w:rsid w:val="005D625B"/>
    <w:rsid w:val="005E5358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2D65"/>
    <w:rsid w:val="006441C6"/>
    <w:rsid w:val="006448E4"/>
    <w:rsid w:val="00645414"/>
    <w:rsid w:val="00651CEE"/>
    <w:rsid w:val="00653606"/>
    <w:rsid w:val="006610E9"/>
    <w:rsid w:val="00661591"/>
    <w:rsid w:val="00664678"/>
    <w:rsid w:val="0066632F"/>
    <w:rsid w:val="00673BDD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C4E"/>
    <w:rsid w:val="006E3FA9"/>
    <w:rsid w:val="006E7D82"/>
    <w:rsid w:val="006F038F"/>
    <w:rsid w:val="006F04A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47083"/>
    <w:rsid w:val="00751A6A"/>
    <w:rsid w:val="00753027"/>
    <w:rsid w:val="00754FBF"/>
    <w:rsid w:val="007610AA"/>
    <w:rsid w:val="007709EF"/>
    <w:rsid w:val="00782701"/>
    <w:rsid w:val="00783559"/>
    <w:rsid w:val="00790FDB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572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4B3F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21B0"/>
    <w:rsid w:val="00883137"/>
    <w:rsid w:val="00886073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7EA"/>
    <w:rsid w:val="008E0B3F"/>
    <w:rsid w:val="008E49AD"/>
    <w:rsid w:val="008E698E"/>
    <w:rsid w:val="008F1118"/>
    <w:rsid w:val="008F2584"/>
    <w:rsid w:val="008F3246"/>
    <w:rsid w:val="008F3C1B"/>
    <w:rsid w:val="008F508C"/>
    <w:rsid w:val="009000E4"/>
    <w:rsid w:val="0090271B"/>
    <w:rsid w:val="00910642"/>
    <w:rsid w:val="00910DDF"/>
    <w:rsid w:val="00926AE2"/>
    <w:rsid w:val="00930B13"/>
    <w:rsid w:val="009311C8"/>
    <w:rsid w:val="00933376"/>
    <w:rsid w:val="00933A2F"/>
    <w:rsid w:val="00967600"/>
    <w:rsid w:val="009716D8"/>
    <w:rsid w:val="009718F9"/>
    <w:rsid w:val="00971F42"/>
    <w:rsid w:val="00972FB9"/>
    <w:rsid w:val="00975112"/>
    <w:rsid w:val="00981768"/>
    <w:rsid w:val="00981D3F"/>
    <w:rsid w:val="00983E8F"/>
    <w:rsid w:val="009850B1"/>
    <w:rsid w:val="009876D8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59BC"/>
    <w:rsid w:val="00A3715C"/>
    <w:rsid w:val="00A41FE2"/>
    <w:rsid w:val="00A420D2"/>
    <w:rsid w:val="00A46FEF"/>
    <w:rsid w:val="00A47948"/>
    <w:rsid w:val="00A50CF6"/>
    <w:rsid w:val="00A54BCC"/>
    <w:rsid w:val="00A56946"/>
    <w:rsid w:val="00A6170E"/>
    <w:rsid w:val="00A63B8C"/>
    <w:rsid w:val="00A715F8"/>
    <w:rsid w:val="00A72979"/>
    <w:rsid w:val="00A77F6F"/>
    <w:rsid w:val="00A82594"/>
    <w:rsid w:val="00A831FD"/>
    <w:rsid w:val="00A83352"/>
    <w:rsid w:val="00A850A2"/>
    <w:rsid w:val="00A91FA3"/>
    <w:rsid w:val="00A927D3"/>
    <w:rsid w:val="00AA7FC9"/>
    <w:rsid w:val="00AB237D"/>
    <w:rsid w:val="00AB5933"/>
    <w:rsid w:val="00AD2D27"/>
    <w:rsid w:val="00AE013D"/>
    <w:rsid w:val="00AE11B7"/>
    <w:rsid w:val="00AE7F68"/>
    <w:rsid w:val="00AF2321"/>
    <w:rsid w:val="00AF52F6"/>
    <w:rsid w:val="00AF54A8"/>
    <w:rsid w:val="00AF7237"/>
    <w:rsid w:val="00B0043A"/>
    <w:rsid w:val="00B00D75"/>
    <w:rsid w:val="00B070CB"/>
    <w:rsid w:val="00B12456"/>
    <w:rsid w:val="00B145F0"/>
    <w:rsid w:val="00B16F78"/>
    <w:rsid w:val="00B22B82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67AEC"/>
    <w:rsid w:val="00B70BF3"/>
    <w:rsid w:val="00B71DC2"/>
    <w:rsid w:val="00B824BA"/>
    <w:rsid w:val="00B91CFC"/>
    <w:rsid w:val="00B93893"/>
    <w:rsid w:val="00BA129E"/>
    <w:rsid w:val="00BA1397"/>
    <w:rsid w:val="00BA7E0A"/>
    <w:rsid w:val="00BB5F1D"/>
    <w:rsid w:val="00BC3B53"/>
    <w:rsid w:val="00BC3B96"/>
    <w:rsid w:val="00BC4AE3"/>
    <w:rsid w:val="00BC5B28"/>
    <w:rsid w:val="00BC7147"/>
    <w:rsid w:val="00BD2370"/>
    <w:rsid w:val="00BE3F88"/>
    <w:rsid w:val="00BE4756"/>
    <w:rsid w:val="00BE4DD1"/>
    <w:rsid w:val="00BE5ED9"/>
    <w:rsid w:val="00BE7B41"/>
    <w:rsid w:val="00BF2437"/>
    <w:rsid w:val="00C15A91"/>
    <w:rsid w:val="00C206F1"/>
    <w:rsid w:val="00C217E1"/>
    <w:rsid w:val="00C219B1"/>
    <w:rsid w:val="00C21A01"/>
    <w:rsid w:val="00C3752E"/>
    <w:rsid w:val="00C4015B"/>
    <w:rsid w:val="00C40C60"/>
    <w:rsid w:val="00C5258E"/>
    <w:rsid w:val="00C530C9"/>
    <w:rsid w:val="00C55E8B"/>
    <w:rsid w:val="00C619A7"/>
    <w:rsid w:val="00C72C79"/>
    <w:rsid w:val="00C73D5F"/>
    <w:rsid w:val="00C82AFE"/>
    <w:rsid w:val="00C83DBC"/>
    <w:rsid w:val="00C87616"/>
    <w:rsid w:val="00C90702"/>
    <w:rsid w:val="00C91419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156"/>
    <w:rsid w:val="00CF1A17"/>
    <w:rsid w:val="00D0375A"/>
    <w:rsid w:val="00D0609E"/>
    <w:rsid w:val="00D078E1"/>
    <w:rsid w:val="00D100E9"/>
    <w:rsid w:val="00D1577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195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3E74"/>
    <w:rsid w:val="00DF54D9"/>
    <w:rsid w:val="00DF7283"/>
    <w:rsid w:val="00E01A59"/>
    <w:rsid w:val="00E10DC6"/>
    <w:rsid w:val="00E11F8E"/>
    <w:rsid w:val="00E13811"/>
    <w:rsid w:val="00E15881"/>
    <w:rsid w:val="00E16A8F"/>
    <w:rsid w:val="00E21DE3"/>
    <w:rsid w:val="00E273C5"/>
    <w:rsid w:val="00E307D1"/>
    <w:rsid w:val="00E3731D"/>
    <w:rsid w:val="00E51469"/>
    <w:rsid w:val="00E610C2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381F"/>
    <w:rsid w:val="00EC0DFF"/>
    <w:rsid w:val="00EC1451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07518"/>
    <w:rsid w:val="00F11068"/>
    <w:rsid w:val="00F1256D"/>
    <w:rsid w:val="00F13A4E"/>
    <w:rsid w:val="00F160C5"/>
    <w:rsid w:val="00F172BB"/>
    <w:rsid w:val="00F17B10"/>
    <w:rsid w:val="00F21BEF"/>
    <w:rsid w:val="00F2315B"/>
    <w:rsid w:val="00F41A6F"/>
    <w:rsid w:val="00F45A25"/>
    <w:rsid w:val="00F50F86"/>
    <w:rsid w:val="00F51EDB"/>
    <w:rsid w:val="00F53220"/>
    <w:rsid w:val="00F53F91"/>
    <w:rsid w:val="00F61569"/>
    <w:rsid w:val="00F61A72"/>
    <w:rsid w:val="00F62B67"/>
    <w:rsid w:val="00F66F13"/>
    <w:rsid w:val="00F74073"/>
    <w:rsid w:val="00F75603"/>
    <w:rsid w:val="00F7634F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8A6F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styleId="Zwaar">
    <w:name w:val="Strong"/>
    <w:basedOn w:val="Standaardalinea-lettertype"/>
    <w:uiPriority w:val="22"/>
    <w:qFormat/>
    <w:rsid w:val="00D15779"/>
    <w:rPr>
      <w:b/>
      <w:bCs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79225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922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9225C"/>
    <w:rPr>
      <w:rFonts w:ascii="Verdana" w:hAnsi="Verdana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79225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517</ap:Characters>
  <ap:DocSecurity>0</ap:DocSecurity>
  <ap:Lines>4</ap:Lines>
  <ap:Paragraphs>1</ap:Paragraphs>
  <ap:ScaleCrop>false</ap:ScaleCrop>
  <ap:LinksUpToDate>false</ap:LinksUpToDate>
  <ap:CharactersWithSpaces>610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2026-09-04T14:39:00.0000000Z</dcterms:created>
  <dcterms:modified xsi:type="dcterms:W3CDTF">2026-09-04T14:43:00.0000000Z</dcterms:modified>
  <dc:description>------------------------</dc:description>
  <dc:subject/>
  <keywords/>
  <version/>
  <category/>
</coreProperties>
</file>