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4A63322F" w:rsidRDefault="4A63322F" w14:paraId="5B86BDDB" w14:textId="57B80B88"/>
    <w:p w:rsidRPr="00CA1526" w:rsidR="00B824BA" w:rsidP="008C092D" w:rsidRDefault="003F20C6" w14:paraId="1674746A" w14:textId="77777777">
      <w:pPr>
        <w:rPr>
          <w:szCs w:val="18"/>
        </w:rPr>
      </w:pPr>
      <w:r w:rsidRPr="00CA1526">
        <w:rPr>
          <w:szCs w:val="18"/>
        </w:rPr>
        <w:t>Geachte Voorzitter,</w:t>
      </w:r>
    </w:p>
    <w:p w:rsidRPr="00CA1526" w:rsidR="00D15779" w:rsidP="008C092D" w:rsidRDefault="00D15779" w14:paraId="0CA2B5A4" w14:textId="77777777">
      <w:pPr>
        <w:rPr>
          <w:szCs w:val="18"/>
        </w:rPr>
      </w:pPr>
    </w:p>
    <w:p w:rsidR="00CF7C0F" w:rsidP="008C092D" w:rsidRDefault="00CA1526" w14:paraId="1EDA1E38" w14:textId="4A87D70F">
      <w:pPr>
        <w:rPr>
          <w:rFonts w:eastAsia="Aptos" w:cs="Aptos"/>
        </w:rPr>
      </w:pPr>
      <w:r w:rsidRPr="1ECEE2F2">
        <w:rPr>
          <w:rFonts w:eastAsia="Aptos" w:cs="Aptos"/>
        </w:rPr>
        <w:t>Tijdens het debat over het wetsvoorstel</w:t>
      </w:r>
      <w:r w:rsidRPr="1ECEE2F2">
        <w:rPr>
          <w:rFonts w:eastAsia="Aptos" w:cs="Aptos"/>
          <w:b/>
        </w:rPr>
        <w:t xml:space="preserve"> </w:t>
      </w:r>
      <w:r w:rsidRPr="1ECEE2F2">
        <w:rPr>
          <w:rFonts w:eastAsia="Aptos" w:cs="Aptos"/>
        </w:rPr>
        <w:t xml:space="preserve">tot wijziging van de Mededingingswet in verband met aanpassing van de bepalingen over markt en overheid (beter bekend als Wet Markt en Overheid, hierna: Wet M&amp;O) zijn er door de leden Bühler, Kisteman, Prickaertz, Schenk en Van der Lee vragen gesteld over de wijze waarop organisaties zoals zbo’s en agentschappen invulling geven aan hun </w:t>
      </w:r>
      <w:r w:rsidRPr="1ECEE2F2" w:rsidR="7A86966E">
        <w:rPr>
          <w:rFonts w:eastAsia="Aptos" w:cs="Aptos"/>
        </w:rPr>
        <w:t xml:space="preserve">taken </w:t>
      </w:r>
      <w:r w:rsidRPr="1ECEE2F2">
        <w:rPr>
          <w:rFonts w:eastAsia="Aptos" w:cs="Aptos"/>
        </w:rPr>
        <w:t xml:space="preserve">en de afbakening tussen </w:t>
      </w:r>
      <w:r w:rsidRPr="1ECEE2F2" w:rsidR="003D6A5F">
        <w:rPr>
          <w:rFonts w:eastAsia="Aptos" w:cs="Aptos"/>
        </w:rPr>
        <w:t xml:space="preserve">publieke </w:t>
      </w:r>
      <w:r w:rsidRPr="1ECEE2F2">
        <w:rPr>
          <w:rFonts w:eastAsia="Aptos" w:cs="Aptos"/>
        </w:rPr>
        <w:t xml:space="preserve">taken en economische activiteiten. </w:t>
      </w:r>
      <w:r w:rsidRPr="00037E68" w:rsidR="00037E68">
        <w:rPr>
          <w:rFonts w:eastAsia="Aptos" w:cs="Aptos"/>
        </w:rPr>
        <w:t>En welke mogelijkheden de Kamer en ondernemers hebben op het moment dat er zorgen zijn over de (onbedoelde) uitbreiding</w:t>
      </w:r>
      <w:r w:rsidR="00037E68">
        <w:rPr>
          <w:rFonts w:eastAsia="Aptos" w:cs="Aptos"/>
        </w:rPr>
        <w:t xml:space="preserve"> </w:t>
      </w:r>
      <w:r w:rsidRPr="00037E68" w:rsidR="00037E68">
        <w:rPr>
          <w:rFonts w:eastAsia="Aptos" w:cs="Aptos"/>
        </w:rPr>
        <w:t>van de wettelijke taken van zbo’s en agentschappen.</w:t>
      </w:r>
    </w:p>
    <w:p w:rsidR="00037E68" w:rsidP="008C092D" w:rsidRDefault="00037E68" w14:paraId="4EAECB5C" w14:textId="77777777">
      <w:pPr>
        <w:rPr>
          <w:szCs w:val="18"/>
        </w:rPr>
      </w:pPr>
    </w:p>
    <w:p w:rsidRPr="00CA1526" w:rsidR="004C6DA6" w:rsidP="008C092D" w:rsidRDefault="004C6DA6" w14:paraId="034D84C8" w14:textId="2780C0A2">
      <w:pPr>
        <w:rPr>
          <w:rFonts w:eastAsia="Aptos" w:cs="Aptos"/>
          <w:szCs w:val="18"/>
        </w:rPr>
      </w:pPr>
      <w:r w:rsidRPr="004C6DA6">
        <w:rPr>
          <w:szCs w:val="18"/>
        </w:rPr>
        <w:t xml:space="preserve">In deze brief geef ik antwoord op de bovenstaande vragen. Verder zal ik concreet ingaan op enkele voorbeelden die in het debat ter sprake zijn gekomen die er spelen bij het CBS en het KNMI. Tot slot ga ik in amendement 18 van het lid Kisteman en hoe deze zich verhoudt de wet M&amp;O. </w:t>
      </w:r>
    </w:p>
    <w:p w:rsidRPr="00CA1526" w:rsidR="00CA1526" w:rsidP="008C092D" w:rsidRDefault="00CA1526" w14:paraId="6E082BC8" w14:textId="77777777">
      <w:pPr>
        <w:rPr>
          <w:szCs w:val="18"/>
        </w:rPr>
      </w:pPr>
    </w:p>
    <w:p w:rsidRPr="00CA1526" w:rsidR="00CA1526" w:rsidP="008C092D" w:rsidRDefault="00CA1526" w14:paraId="2A938327" w14:textId="77777777">
      <w:pPr>
        <w:rPr>
          <w:b/>
          <w:bCs/>
          <w:szCs w:val="18"/>
        </w:rPr>
      </w:pPr>
      <w:r w:rsidRPr="00CA1526">
        <w:rPr>
          <w:b/>
          <w:bCs/>
          <w:i/>
          <w:iCs/>
          <w:szCs w:val="18"/>
        </w:rPr>
        <w:t>Doel van de Wet Markt en Overheid</w:t>
      </w:r>
    </w:p>
    <w:p w:rsidR="00D0324B" w:rsidP="008C092D" w:rsidRDefault="00CA1526" w14:paraId="2638DE40" w14:textId="164406B5">
      <w:pPr>
        <w:rPr>
          <w:rFonts w:eastAsia="Aptos" w:cs="Aptos"/>
        </w:rPr>
      </w:pPr>
      <w:r w:rsidRPr="1ECEE2F2">
        <w:rPr>
          <w:rFonts w:eastAsia="Aptos" w:cs="Aptos"/>
        </w:rPr>
        <w:t xml:space="preserve">Voordat ik in ga op de </w:t>
      </w:r>
      <w:r w:rsidRPr="1ECEE2F2" w:rsidR="564350BC">
        <w:rPr>
          <w:rFonts w:eastAsia="Aptos" w:cs="Aptos"/>
        </w:rPr>
        <w:t xml:space="preserve">gestelde </w:t>
      </w:r>
      <w:r w:rsidRPr="0D4DCE19" w:rsidR="564350BC">
        <w:rPr>
          <w:rFonts w:eastAsia="Aptos" w:cs="Aptos"/>
        </w:rPr>
        <w:t xml:space="preserve">vragen </w:t>
      </w:r>
      <w:r w:rsidRPr="0D4DCE19" w:rsidR="11C6EF10">
        <w:rPr>
          <w:rFonts w:eastAsia="Aptos" w:cs="Aptos"/>
        </w:rPr>
        <w:t>wil</w:t>
      </w:r>
      <w:r w:rsidRPr="1ECEE2F2">
        <w:rPr>
          <w:rFonts w:eastAsia="Aptos" w:cs="Aptos"/>
        </w:rPr>
        <w:t xml:space="preserve"> ik nogmaals benadrukken dat het doel van de Wet M&amp;O is om te voorkomen dat een bestuursorgaan oneerlijk concurreert met de markt als zij </w:t>
      </w:r>
      <w:r w:rsidRPr="1ECEE2F2">
        <w:rPr>
          <w:rFonts w:eastAsia="Aptos" w:cs="Aptos"/>
          <w:i/>
        </w:rPr>
        <w:t>economische activiteiten</w:t>
      </w:r>
      <w:r w:rsidRPr="1ECEE2F2">
        <w:rPr>
          <w:rFonts w:eastAsia="Aptos" w:cs="Aptos"/>
        </w:rPr>
        <w:t xml:space="preserve"> verricht</w:t>
      </w:r>
      <w:r w:rsidRPr="1ECEE2F2" w:rsidR="00D0324B">
        <w:rPr>
          <w:rFonts w:eastAsia="Aptos" w:cs="Aptos"/>
        </w:rPr>
        <w:t>.</w:t>
      </w:r>
    </w:p>
    <w:p w:rsidR="00D0324B" w:rsidP="008C092D" w:rsidRDefault="00D0324B" w14:paraId="19CE085C" w14:textId="77777777">
      <w:pPr>
        <w:rPr>
          <w:rFonts w:eastAsia="Aptos" w:cs="Aptos"/>
          <w:szCs w:val="18"/>
        </w:rPr>
      </w:pPr>
    </w:p>
    <w:p w:rsidR="00CA1526" w:rsidP="008C092D" w:rsidRDefault="138C669E" w14:paraId="781B4136" w14:textId="1162EBA3">
      <w:pPr>
        <w:rPr>
          <w:rFonts w:eastAsia="Aptos" w:cs="Aptos"/>
        </w:rPr>
      </w:pPr>
      <w:r w:rsidRPr="6DA31C60">
        <w:rPr>
          <w:rFonts w:eastAsia="Aptos" w:cs="Aptos"/>
        </w:rPr>
        <w:t>A</w:t>
      </w:r>
      <w:r w:rsidRPr="6DA31C60" w:rsidR="00D0324B">
        <w:rPr>
          <w:rFonts w:eastAsia="Aptos" w:cs="Aptos"/>
        </w:rPr>
        <w:t>lle</w:t>
      </w:r>
      <w:r w:rsidRPr="50D00C12" w:rsidR="00D0324B">
        <w:rPr>
          <w:rFonts w:eastAsia="Aptos" w:cs="Aptos"/>
        </w:rPr>
        <w:t xml:space="preserve"> </w:t>
      </w:r>
      <w:r w:rsidRPr="50D00C12" w:rsidR="00D0324B">
        <w:rPr>
          <w:rFonts w:eastAsia="Aptos" w:cs="Aptos"/>
          <w:i/>
        </w:rPr>
        <w:t xml:space="preserve">economische activiteiten van </w:t>
      </w:r>
      <w:r w:rsidRPr="50D00C12" w:rsidR="00D0324B">
        <w:rPr>
          <w:rFonts w:eastAsia="Aptos" w:cs="Aptos"/>
        </w:rPr>
        <w:t xml:space="preserve">ministeries, zbo’s, agentschappen en decentrale overheden </w:t>
      </w:r>
      <w:r w:rsidRPr="018A3089" w:rsidR="3802D16C">
        <w:rPr>
          <w:rFonts w:eastAsia="Aptos" w:cs="Aptos"/>
        </w:rPr>
        <w:t>vallen</w:t>
      </w:r>
      <w:r w:rsidRPr="018A3089" w:rsidR="00D0324B">
        <w:rPr>
          <w:rFonts w:eastAsia="Aptos" w:cs="Aptos"/>
        </w:rPr>
        <w:t xml:space="preserve"> </w:t>
      </w:r>
      <w:r w:rsidRPr="50D00C12" w:rsidR="00D0324B">
        <w:rPr>
          <w:rFonts w:eastAsia="Aptos" w:cs="Aptos"/>
        </w:rPr>
        <w:t xml:space="preserve">onder de wet. Voorbeelden van economische activiteiten zijn </w:t>
      </w:r>
      <w:r w:rsidRPr="50D00C12" w:rsidR="00CA1526">
        <w:rPr>
          <w:rFonts w:eastAsia="Aptos" w:cs="Aptos"/>
        </w:rPr>
        <w:t>de exploitatie van een parkeergarage of het aanbieden van adviesdiensten aan derden. De Wet M&amp;O verbiedt niet dat een bestuursorgaan</w:t>
      </w:r>
      <w:r w:rsidRPr="50D00C12" w:rsidR="00D0324B">
        <w:rPr>
          <w:rFonts w:eastAsia="Aptos" w:cs="Aptos"/>
        </w:rPr>
        <w:t>, zoals een zbo of agentschap,</w:t>
      </w:r>
      <w:r w:rsidRPr="50D00C12" w:rsidR="00CA1526">
        <w:rPr>
          <w:rFonts w:eastAsia="Aptos" w:cs="Aptos"/>
        </w:rPr>
        <w:t xml:space="preserve"> economische activiteiten uitvoert, maar bevat gedragsregels</w:t>
      </w:r>
      <w:r w:rsidRPr="50D00C12" w:rsidR="00CA1526">
        <w:rPr>
          <w:rStyle w:val="Voetnootmarkering"/>
          <w:rFonts w:eastAsia="Aptos" w:cs="Aptos"/>
        </w:rPr>
        <w:footnoteReference w:id="1"/>
      </w:r>
      <w:r w:rsidRPr="50D00C12" w:rsidR="00CA1526">
        <w:rPr>
          <w:rFonts w:eastAsia="Aptos" w:cs="Aptos"/>
        </w:rPr>
        <w:t xml:space="preserve"> om oneerlijke concurrentie met ondernemingen te voorkomen. </w:t>
      </w:r>
    </w:p>
    <w:p w:rsidRPr="00CA1526" w:rsidR="00CA1526" w:rsidP="008C092D" w:rsidRDefault="00CA1526" w14:paraId="358B1F02" w14:textId="77777777">
      <w:pPr>
        <w:rPr>
          <w:rFonts w:eastAsia="Aptos" w:cs="Aptos"/>
          <w:szCs w:val="18"/>
        </w:rPr>
      </w:pPr>
    </w:p>
    <w:p w:rsidR="00CA1526" w:rsidP="008C092D" w:rsidRDefault="00CA1526" w14:paraId="48A1B0D9" w14:textId="7EAFCDE8">
      <w:pPr>
        <w:rPr>
          <w:rFonts w:eastAsia="Aptos" w:cs="Aptos"/>
          <w:szCs w:val="18"/>
        </w:rPr>
      </w:pPr>
      <w:r w:rsidRPr="00CA1526">
        <w:rPr>
          <w:rFonts w:eastAsia="Aptos" w:cs="Aptos"/>
          <w:szCs w:val="18"/>
        </w:rPr>
        <w:lastRenderedPageBreak/>
        <w:t xml:space="preserve">Voor de verdere bespreking van dit wetsvoorstel is dus belangrijk op te merken dat het wetsvoorstel over de economische activiteiten gaat en niet over hoe zbo’s of agentschappen hun </w:t>
      </w:r>
      <w:r w:rsidR="00335574">
        <w:rPr>
          <w:rFonts w:eastAsia="Aptos" w:cs="Aptos"/>
          <w:szCs w:val="18"/>
        </w:rPr>
        <w:t>publieke taken</w:t>
      </w:r>
      <w:r w:rsidRPr="00CA1526">
        <w:rPr>
          <w:rFonts w:eastAsia="Aptos" w:cs="Aptos"/>
          <w:szCs w:val="18"/>
        </w:rPr>
        <w:t xml:space="preserve"> uitvoeren.</w:t>
      </w:r>
    </w:p>
    <w:p w:rsidRPr="00CA1526" w:rsidR="00CA1526" w:rsidP="008C092D" w:rsidRDefault="00CA1526" w14:paraId="6FC73780" w14:textId="77777777">
      <w:pPr>
        <w:rPr>
          <w:szCs w:val="18"/>
        </w:rPr>
      </w:pPr>
    </w:p>
    <w:p w:rsidRPr="00CA1526" w:rsidR="00CA1526" w:rsidP="008C092D" w:rsidRDefault="00CA1526" w14:paraId="7E0A54F6" w14:textId="77777777">
      <w:pPr>
        <w:rPr>
          <w:b/>
          <w:bCs/>
          <w:szCs w:val="18"/>
        </w:rPr>
      </w:pPr>
      <w:r w:rsidRPr="00CA1526">
        <w:rPr>
          <w:rFonts w:eastAsia="Aptos" w:cs="Aptos"/>
          <w:b/>
          <w:bCs/>
          <w:i/>
          <w:iCs/>
          <w:szCs w:val="18"/>
        </w:rPr>
        <w:t>Wat valt wel en niet onder de Wet Markt en Overheid?</w:t>
      </w:r>
    </w:p>
    <w:p w:rsidRPr="00CA1526" w:rsidR="00CA1526" w:rsidP="008C092D" w:rsidRDefault="00CA1526" w14:paraId="6D6A634A" w14:textId="48BEA6B0">
      <w:pPr>
        <w:rPr>
          <w:szCs w:val="18"/>
        </w:rPr>
      </w:pPr>
      <w:r w:rsidRPr="00CA1526">
        <w:rPr>
          <w:rFonts w:eastAsia="Aptos" w:cs="Aptos"/>
          <w:szCs w:val="18"/>
        </w:rPr>
        <w:t xml:space="preserve">In het debat zijn vragen gesteld over de verhouding van economische activiteiten die onder de Wet M&amp;O vallen en de uitvoering van </w:t>
      </w:r>
      <w:r w:rsidR="002E1FB6">
        <w:rPr>
          <w:rFonts w:eastAsia="Aptos" w:cs="Aptos"/>
          <w:szCs w:val="18"/>
        </w:rPr>
        <w:t>publieke</w:t>
      </w:r>
      <w:r w:rsidRPr="00CA1526" w:rsidR="002E1FB6">
        <w:rPr>
          <w:rFonts w:eastAsia="Aptos" w:cs="Aptos"/>
          <w:szCs w:val="18"/>
        </w:rPr>
        <w:t xml:space="preserve"> </w:t>
      </w:r>
      <w:r w:rsidRPr="00CA1526">
        <w:rPr>
          <w:rFonts w:eastAsia="Aptos" w:cs="Aptos"/>
          <w:szCs w:val="18"/>
        </w:rPr>
        <w:t xml:space="preserve">taken waarop de Wet M&amp;O niet van toepassing is. </w:t>
      </w:r>
    </w:p>
    <w:p w:rsidRPr="00CA1526" w:rsidR="003E4C07" w:rsidP="008C092D" w:rsidRDefault="003E4C07" w14:paraId="6BA01BD0" w14:textId="77777777">
      <w:pPr>
        <w:rPr>
          <w:szCs w:val="18"/>
        </w:rPr>
      </w:pPr>
    </w:p>
    <w:p w:rsidR="00CA1526" w:rsidP="008C092D" w:rsidRDefault="008A5C01" w14:paraId="25700CE3" w14:textId="3E5C9DCC">
      <w:pPr>
        <w:rPr>
          <w:rFonts w:eastAsia="Aptos" w:cs="Aptos"/>
        </w:rPr>
      </w:pPr>
      <w:r w:rsidRPr="469696DA">
        <w:rPr>
          <w:rFonts w:eastAsia="Aptos" w:cs="Aptos"/>
        </w:rPr>
        <w:t>Bij het bepalen of iets een economische activiteit is, is het</w:t>
      </w:r>
      <w:r w:rsidRPr="469696DA" w:rsidR="00CA1526">
        <w:rPr>
          <w:rFonts w:eastAsia="Aptos" w:cs="Aptos"/>
        </w:rPr>
        <w:t xml:space="preserve"> ondernemersbegrip uit de Europese rechtspraktijk leidend.</w:t>
      </w:r>
      <w:r w:rsidRPr="469696DA" w:rsidR="00CA1526">
        <w:rPr>
          <w:rStyle w:val="Voetnootmarkering"/>
          <w:rFonts w:eastAsia="Aptos" w:cs="Aptos"/>
        </w:rPr>
        <w:footnoteReference w:id="2"/>
      </w:r>
      <w:r w:rsidRPr="469696DA" w:rsidR="00CA1526">
        <w:rPr>
          <w:rFonts w:eastAsia="Aptos" w:cs="Aptos"/>
        </w:rPr>
        <w:t xml:space="preserve"> </w:t>
      </w:r>
      <w:r w:rsidRPr="469696DA" w:rsidR="005F7A46">
        <w:rPr>
          <w:rFonts w:eastAsia="Aptos" w:cs="Aptos"/>
        </w:rPr>
        <w:t>Het gaat om</w:t>
      </w:r>
      <w:r w:rsidRPr="469696DA" w:rsidR="00CA1526">
        <w:rPr>
          <w:rFonts w:eastAsia="Aptos" w:cs="Aptos"/>
        </w:rPr>
        <w:t xml:space="preserve"> het aanbieden van goederen of diensten aan derden op een bepaalde markt. Er is geen sprake van een economische activiteit wanneer de activiteit naar zijn aard, zijn doel en de daarop toepasselijke regels niet los kan worden gezien van een publieke taak. Dit is het geval als de publieke taak zonder het aanbieden van de activiteit grotendeels nutteloos zou zijn. Of als de activiteiten nauw met elkaar zijn verbonden. Dit is door het College van Beroep voor het bedrijfsleven </w:t>
      </w:r>
      <w:r w:rsidRPr="377266AF" w:rsidR="1B81370E">
        <w:rPr>
          <w:rFonts w:eastAsia="Aptos" w:cs="Aptos"/>
        </w:rPr>
        <w:t>(CBb</w:t>
      </w:r>
      <w:r w:rsidRPr="0BF927A3" w:rsidR="1B81370E">
        <w:rPr>
          <w:rFonts w:eastAsia="Aptos" w:cs="Aptos"/>
        </w:rPr>
        <w:t>)</w:t>
      </w:r>
      <w:r w:rsidRPr="469696DA" w:rsidR="00CA1526">
        <w:rPr>
          <w:rFonts w:eastAsia="Aptos" w:cs="Aptos"/>
        </w:rPr>
        <w:t xml:space="preserve"> in zijn jurisprudentie bepaald.</w:t>
      </w:r>
      <w:r w:rsidRPr="469696DA" w:rsidR="00D0324B">
        <w:rPr>
          <w:rFonts w:eastAsia="Aptos" w:cs="Aptos"/>
        </w:rPr>
        <w:t xml:space="preserve"> Een voorbeeld is de Klic-viewer die door het Kadaster is ontwikkeld om uitvoering te geven aan de </w:t>
      </w:r>
      <w:r w:rsidRPr="469696DA" w:rsidR="005A7869">
        <w:rPr>
          <w:rFonts w:eastAsia="Aptos" w:cs="Aptos"/>
        </w:rPr>
        <w:t>publieke</w:t>
      </w:r>
      <w:r w:rsidRPr="469696DA" w:rsidR="00D0324B">
        <w:rPr>
          <w:rFonts w:eastAsia="Aptos" w:cs="Aptos"/>
        </w:rPr>
        <w:t xml:space="preserve"> taak om informatie over de ligging van kabels beschikbaar te maken. </w:t>
      </w:r>
      <w:r w:rsidR="000776B2">
        <w:rPr>
          <w:rFonts w:eastAsia="Aptos" w:cs="Aptos"/>
        </w:rPr>
        <w:t>Ondernemers meenden</w:t>
      </w:r>
      <w:r w:rsidRPr="469696DA" w:rsidR="00D0324B">
        <w:rPr>
          <w:rFonts w:eastAsia="Aptos" w:cs="Aptos"/>
        </w:rPr>
        <w:t xml:space="preserve"> dat het Kadaster hiermee software heeft ontwikkeld waar een markt voor is</w:t>
      </w:r>
      <w:r w:rsidR="000776B2">
        <w:rPr>
          <w:rFonts w:eastAsia="Aptos" w:cs="Aptos"/>
        </w:rPr>
        <w:t xml:space="preserve"> en dat er dus sprake was van oneerlijke concurrentie</w:t>
      </w:r>
      <w:r w:rsidRPr="469696DA" w:rsidR="00D0324B">
        <w:rPr>
          <w:rFonts w:eastAsia="Aptos" w:cs="Aptos"/>
        </w:rPr>
        <w:t xml:space="preserve">, maar het </w:t>
      </w:r>
      <w:r w:rsidRPr="6E823F7C" w:rsidR="00D0324B">
        <w:rPr>
          <w:rFonts w:eastAsia="Aptos" w:cs="Aptos"/>
        </w:rPr>
        <w:t>CB</w:t>
      </w:r>
      <w:r w:rsidRPr="6E823F7C" w:rsidR="5B36D05D">
        <w:rPr>
          <w:rFonts w:eastAsia="Aptos" w:cs="Aptos"/>
        </w:rPr>
        <w:t>b</w:t>
      </w:r>
      <w:r w:rsidRPr="469696DA" w:rsidR="00D0324B">
        <w:rPr>
          <w:rFonts w:eastAsia="Aptos" w:cs="Aptos"/>
        </w:rPr>
        <w:t xml:space="preserve"> heeft geoordeeld dat deze activiteit nauw verbonden is met de </w:t>
      </w:r>
      <w:r w:rsidRPr="18B6DFE6" w:rsidR="32C28910">
        <w:rPr>
          <w:rFonts w:eastAsia="Aptos" w:cs="Aptos"/>
        </w:rPr>
        <w:t>publieke</w:t>
      </w:r>
      <w:r w:rsidRPr="469696DA" w:rsidR="00D0324B">
        <w:rPr>
          <w:rFonts w:eastAsia="Aptos" w:cs="Aptos"/>
        </w:rPr>
        <w:t xml:space="preserve"> taak en daarom geen economische activiteit is.</w:t>
      </w:r>
    </w:p>
    <w:p w:rsidRPr="00CA1526" w:rsidR="00CA1526" w:rsidP="008C092D" w:rsidRDefault="00CA1526" w14:paraId="33D9B9C3" w14:textId="77777777">
      <w:pPr>
        <w:rPr>
          <w:rFonts w:eastAsia="Aptos" w:cs="Aptos"/>
          <w:szCs w:val="18"/>
        </w:rPr>
      </w:pPr>
    </w:p>
    <w:p w:rsidR="00CA1526" w:rsidP="008C092D" w:rsidRDefault="001D5D83" w14:paraId="56AB35CF" w14:textId="1A7E9E05">
      <w:pPr>
        <w:rPr>
          <w:rFonts w:eastAsia="Aptos" w:cs="Aptos"/>
        </w:rPr>
      </w:pPr>
      <w:r w:rsidRPr="053A296E">
        <w:rPr>
          <w:rFonts w:eastAsia="Aptos" w:cs="Aptos"/>
        </w:rPr>
        <w:t xml:space="preserve">Om </w:t>
      </w:r>
      <w:r w:rsidRPr="053A296E" w:rsidR="00CA1526">
        <w:rPr>
          <w:rFonts w:eastAsia="Aptos" w:cs="Aptos"/>
        </w:rPr>
        <w:t xml:space="preserve">te bepalen of </w:t>
      </w:r>
      <w:r w:rsidRPr="053A296E">
        <w:rPr>
          <w:rFonts w:eastAsia="Aptos" w:cs="Aptos"/>
        </w:rPr>
        <w:t>een</w:t>
      </w:r>
      <w:r w:rsidRPr="053A296E" w:rsidR="00CA1526">
        <w:rPr>
          <w:rFonts w:eastAsia="Aptos" w:cs="Aptos"/>
        </w:rPr>
        <w:t xml:space="preserve"> activiteit economisch van aard is of niet is een analyse nodig aan de hand van objectieve criteria van een specifieke activiteit en de omstandigheden waaronder die plaatsvindt.</w:t>
      </w:r>
      <w:r w:rsidR="0011337B">
        <w:rPr>
          <w:rFonts w:eastAsia="Aptos" w:cs="Aptos"/>
        </w:rPr>
        <w:t xml:space="preserve"> Deze analyse wordt gemaakt door het bestuursorgaan zelf.</w:t>
      </w:r>
      <w:r w:rsidRPr="053A296E" w:rsidR="00CA1526">
        <w:rPr>
          <w:rFonts w:eastAsia="Aptos" w:cs="Aptos"/>
        </w:rPr>
        <w:t xml:space="preserve"> Het enkele gegeven dat er ondernemingen zijn die de activiteit uitvoeren of kunnen uitvoeren is niet voldoende om vast te stellen dat er sprake is van een economische activiteit van een bestuursorgaan. </w:t>
      </w:r>
      <w:r w:rsidRPr="053A296E" w:rsidR="2B60C8E8">
        <w:rPr>
          <w:rFonts w:eastAsia="Aptos" w:cs="Aptos"/>
        </w:rPr>
        <w:t xml:space="preserve">Uiteindelijk </w:t>
      </w:r>
      <w:r w:rsidRPr="2EFDA86F" w:rsidR="079DD249">
        <w:rPr>
          <w:rFonts w:eastAsia="Aptos" w:cs="Aptos"/>
        </w:rPr>
        <w:t>is het aan</w:t>
      </w:r>
      <w:r w:rsidRPr="053A296E" w:rsidR="2B60C8E8">
        <w:rPr>
          <w:rFonts w:eastAsia="Aptos" w:cs="Aptos"/>
        </w:rPr>
        <w:t xml:space="preserve"> de rechter </w:t>
      </w:r>
      <w:r w:rsidRPr="59C53903" w:rsidR="0D962D93">
        <w:rPr>
          <w:rFonts w:eastAsia="Aptos" w:cs="Aptos"/>
        </w:rPr>
        <w:t>om te o</w:t>
      </w:r>
      <w:r w:rsidRPr="59C53903" w:rsidR="2B60C8E8">
        <w:rPr>
          <w:rFonts w:eastAsia="Aptos" w:cs="Aptos"/>
        </w:rPr>
        <w:t>o</w:t>
      </w:r>
      <w:r w:rsidRPr="59C53903" w:rsidR="0D962D93">
        <w:rPr>
          <w:rFonts w:eastAsia="Aptos" w:cs="Aptos"/>
        </w:rPr>
        <w:t>rdelen</w:t>
      </w:r>
      <w:r w:rsidRPr="02E78DD3" w:rsidR="2B60C8E8">
        <w:rPr>
          <w:rFonts w:eastAsia="Aptos" w:cs="Aptos"/>
        </w:rPr>
        <w:t xml:space="preserve"> iets een economische activiteit is.</w:t>
      </w:r>
    </w:p>
    <w:p w:rsidRPr="00CA1526" w:rsidR="00CA1526" w:rsidP="008C092D" w:rsidRDefault="00CA1526" w14:paraId="6318A967" w14:textId="77777777">
      <w:pPr>
        <w:rPr>
          <w:rFonts w:eastAsia="Aptos" w:cs="Aptos"/>
          <w:szCs w:val="18"/>
        </w:rPr>
      </w:pPr>
    </w:p>
    <w:p w:rsidRPr="00CA1526" w:rsidR="00CA1526" w:rsidP="008C092D" w:rsidRDefault="00CA1526" w14:paraId="7A0218AC" w14:textId="77777777">
      <w:pPr>
        <w:rPr>
          <w:b/>
          <w:bCs/>
          <w:szCs w:val="18"/>
        </w:rPr>
      </w:pPr>
      <w:r w:rsidRPr="00CA1526">
        <w:rPr>
          <w:b/>
          <w:bCs/>
          <w:i/>
          <w:iCs/>
          <w:szCs w:val="18"/>
        </w:rPr>
        <w:t>Zbo's en agentschappen</w:t>
      </w:r>
    </w:p>
    <w:p w:rsidR="00B35CC9" w:rsidP="00F216FA" w:rsidRDefault="0042780A" w14:paraId="6C4B8AE2" w14:textId="4A1D91CC">
      <w:r w:rsidRPr="56725949">
        <w:rPr>
          <w:rFonts w:eastAsia="Aptos" w:cs="Aptos"/>
        </w:rPr>
        <w:t xml:space="preserve">Tijdens het debat heb ik </w:t>
      </w:r>
      <w:r w:rsidRPr="3AC8CC66">
        <w:rPr>
          <w:rFonts w:eastAsia="Aptos" w:cs="Aptos"/>
        </w:rPr>
        <w:t>zorg</w:t>
      </w:r>
      <w:r w:rsidRPr="3AC8CC66" w:rsidR="0BFD4E34">
        <w:rPr>
          <w:rFonts w:eastAsia="Aptos" w:cs="Aptos"/>
        </w:rPr>
        <w:t>en</w:t>
      </w:r>
      <w:r w:rsidRPr="56725949">
        <w:rPr>
          <w:rFonts w:eastAsia="Aptos" w:cs="Aptos"/>
        </w:rPr>
        <w:t xml:space="preserve"> gehoord </w:t>
      </w:r>
      <w:r w:rsidRPr="38A96EDA" w:rsidR="6D1F61EF">
        <w:rPr>
          <w:rFonts w:eastAsia="Aptos" w:cs="Aptos"/>
        </w:rPr>
        <w:t>over</w:t>
      </w:r>
      <w:r w:rsidRPr="56725949">
        <w:rPr>
          <w:rFonts w:eastAsia="Aptos" w:cs="Aptos"/>
        </w:rPr>
        <w:t xml:space="preserve"> zbo's en agentschappen </w:t>
      </w:r>
      <w:r w:rsidRPr="56725949" w:rsidR="00D26C54">
        <w:rPr>
          <w:rFonts w:eastAsia="Aptos" w:cs="Aptos"/>
        </w:rPr>
        <w:t>en de uitvoering van hun publieke taken</w:t>
      </w:r>
      <w:r w:rsidRPr="317D7258" w:rsidR="6C16852C">
        <w:rPr>
          <w:rFonts w:eastAsia="Aptos" w:cs="Aptos"/>
        </w:rPr>
        <w:t>,</w:t>
      </w:r>
      <w:r w:rsidRPr="56725949">
        <w:rPr>
          <w:rFonts w:eastAsia="Aptos" w:cs="Aptos"/>
        </w:rPr>
        <w:t xml:space="preserve"> waarmee ze mogelijk de markt verstoren.</w:t>
      </w:r>
      <w:r w:rsidR="00EE60E2">
        <w:t xml:space="preserve"> </w:t>
      </w:r>
      <w:r w:rsidR="00F216FA">
        <w:t xml:space="preserve">Laat ik vooropstellen dat </w:t>
      </w:r>
      <w:r w:rsidR="001D5D83">
        <w:t>z</w:t>
      </w:r>
      <w:r w:rsidR="00CA1526">
        <w:t xml:space="preserve">bo's en agentschappen </w:t>
      </w:r>
      <w:r w:rsidR="0011337B">
        <w:t>primair</w:t>
      </w:r>
      <w:r w:rsidR="00F216FA">
        <w:t xml:space="preserve"> activiteiten uit</w:t>
      </w:r>
      <w:r w:rsidR="00CA1526">
        <w:t xml:space="preserve">voeren die nodig zijn om goede uitvoering te geven aan hun </w:t>
      </w:r>
      <w:r w:rsidR="007503C8">
        <w:t xml:space="preserve">publieke </w:t>
      </w:r>
      <w:r w:rsidR="00CA1526">
        <w:t xml:space="preserve">taken. </w:t>
      </w:r>
      <w:r w:rsidR="00331E67">
        <w:t xml:space="preserve">In bijlage </w:t>
      </w:r>
      <w:r w:rsidR="009B7BB1">
        <w:t xml:space="preserve">1 zet ik </w:t>
      </w:r>
      <w:r w:rsidR="0011337B">
        <w:t>versimpeld</w:t>
      </w:r>
      <w:r w:rsidR="009B7BB1">
        <w:t xml:space="preserve"> uiteen </w:t>
      </w:r>
      <w:r w:rsidR="00F83285">
        <w:t>waa</w:t>
      </w:r>
      <w:r w:rsidR="007D67FD">
        <w:t xml:space="preserve">r </w:t>
      </w:r>
      <w:r w:rsidR="00DE30FF">
        <w:t>de zorgen tijdens het debat over ging</w:t>
      </w:r>
      <w:r w:rsidR="7C7BF6CB">
        <w:t>en</w:t>
      </w:r>
      <w:r w:rsidR="00DE30FF">
        <w:t>.</w:t>
      </w:r>
    </w:p>
    <w:p w:rsidR="00B35CC9" w:rsidP="00F216FA" w:rsidRDefault="00B35CC9" w14:paraId="1A97A54B" w14:textId="77777777">
      <w:pPr>
        <w:rPr>
          <w:szCs w:val="18"/>
        </w:rPr>
      </w:pPr>
    </w:p>
    <w:p w:rsidR="003D5B5C" w:rsidP="00F216FA" w:rsidRDefault="00B35CC9" w14:paraId="4D12B67E" w14:textId="4EB9171F">
      <w:r>
        <w:t xml:space="preserve">Zbo’s en </w:t>
      </w:r>
      <w:r w:rsidR="00070D2A">
        <w:t xml:space="preserve">agentschappen mogen enkel activiteiten uitvoeren die </w:t>
      </w:r>
      <w:r w:rsidR="1F674846">
        <w:t xml:space="preserve">passen binnen </w:t>
      </w:r>
      <w:r w:rsidR="00070D2A">
        <w:t xml:space="preserve">hun </w:t>
      </w:r>
      <w:r w:rsidR="70C030BA">
        <w:t xml:space="preserve">bij of krachtens de wet gegeven </w:t>
      </w:r>
      <w:r w:rsidR="00070D2A">
        <w:t>taakopdracht</w:t>
      </w:r>
      <w:r w:rsidR="4389816E">
        <w:t>,</w:t>
      </w:r>
      <w:r w:rsidR="5A4C6979">
        <w:t xml:space="preserve"> zoals </w:t>
      </w:r>
      <w:r w:rsidR="17FD901A">
        <w:t xml:space="preserve">in </w:t>
      </w:r>
      <w:r w:rsidR="5A4C6979">
        <w:t>een instellingswet van een zbo</w:t>
      </w:r>
      <w:r w:rsidR="007F2FC2">
        <w:t>.</w:t>
      </w:r>
      <w:r w:rsidR="002A32FE">
        <w:t xml:space="preserve"> Deze taakopdracht </w:t>
      </w:r>
      <w:r w:rsidR="42594B2D">
        <w:t>omvat de</w:t>
      </w:r>
      <w:r w:rsidR="33ECC8F4">
        <w:t xml:space="preserve"> publieke taken</w:t>
      </w:r>
      <w:r w:rsidR="2EA65D67">
        <w:t xml:space="preserve"> die het zbo mag uitvoeren</w:t>
      </w:r>
      <w:r w:rsidR="33C79E2F">
        <w:t xml:space="preserve"> en geeft in specifieke gevallen ook beperkte ruimte voor economische activiteiten, </w:t>
      </w:r>
      <w:r w:rsidR="33C79E2F">
        <w:lastRenderedPageBreak/>
        <w:t>waarop de wet M&amp;O onverkort van toepassing is.</w:t>
      </w:r>
      <w:r w:rsidR="000F52C1">
        <w:t xml:space="preserve"> </w:t>
      </w:r>
      <w:r w:rsidR="00995FC2">
        <w:t xml:space="preserve">Waar </w:t>
      </w:r>
      <w:r w:rsidR="5ED63F6E">
        <w:t>de discussie</w:t>
      </w:r>
      <w:r w:rsidR="00995FC2">
        <w:t xml:space="preserve"> tijdens </w:t>
      </w:r>
      <w:r w:rsidR="006747B9">
        <w:t xml:space="preserve">het debat op toespitste was het </w:t>
      </w:r>
      <w:r w:rsidR="000E24CE">
        <w:t>grijze gebied dat onderdeel is van de publieke taak</w:t>
      </w:r>
      <w:r w:rsidR="00E10039">
        <w:t xml:space="preserve">. Dit zijn </w:t>
      </w:r>
      <w:r w:rsidR="002F379D">
        <w:t xml:space="preserve">of nieuwe publieke taken, of </w:t>
      </w:r>
      <w:r w:rsidR="003D5B5C">
        <w:t>activiteiten</w:t>
      </w:r>
      <w:r w:rsidR="00D57D2D">
        <w:t xml:space="preserve"> die onlosmakelijk verbonden zijn met de publieke taak.</w:t>
      </w:r>
    </w:p>
    <w:p w:rsidR="003D5B5C" w:rsidP="00F216FA" w:rsidRDefault="003D5B5C" w14:paraId="2B346A96" w14:textId="77777777">
      <w:pPr>
        <w:rPr>
          <w:szCs w:val="18"/>
        </w:rPr>
      </w:pPr>
    </w:p>
    <w:p w:rsidR="00B35CC9" w:rsidP="00F216FA" w:rsidRDefault="003D5B5C" w14:paraId="4D14752C" w14:textId="64DA87CC">
      <w:r>
        <w:t xml:space="preserve">Dit </w:t>
      </w:r>
      <w:r w:rsidR="04C036BD">
        <w:t>kunnen</w:t>
      </w:r>
      <w:r w:rsidR="4884B6D3">
        <w:t xml:space="preserve"> </w:t>
      </w:r>
      <w:r>
        <w:t>activiteiten</w:t>
      </w:r>
      <w:r w:rsidR="009F317A">
        <w:t xml:space="preserve"> </w:t>
      </w:r>
      <w:r w:rsidR="59C8F589">
        <w:t xml:space="preserve">zijn </w:t>
      </w:r>
      <w:r w:rsidR="00B97458">
        <w:t xml:space="preserve">die een ondernemer </w:t>
      </w:r>
      <w:r w:rsidR="00157713">
        <w:t>al uitvoert</w:t>
      </w:r>
      <w:r w:rsidR="00C06C7A">
        <w:t xml:space="preserve"> of </w:t>
      </w:r>
      <w:r w:rsidR="00157713">
        <w:t xml:space="preserve">kan uitvoeren, maar waarvan </w:t>
      </w:r>
      <w:r w:rsidR="00D30294">
        <w:t xml:space="preserve">de overheid vindt dat het </w:t>
      </w:r>
      <w:r w:rsidR="00006715">
        <w:t>in het publiek belang is dat</w:t>
      </w:r>
      <w:r w:rsidR="002F5206">
        <w:t xml:space="preserve"> een zbo of agentschap deze uitvoert.</w:t>
      </w:r>
      <w:r w:rsidR="007126D6">
        <w:t xml:space="preserve"> </w:t>
      </w:r>
      <w:r w:rsidR="000C780A">
        <w:t>Zoals in bijlage 1 aangegeven,</w:t>
      </w:r>
      <w:r w:rsidR="001F1A2C">
        <w:t xml:space="preserve"> </w:t>
      </w:r>
      <w:r w:rsidR="00517E90">
        <w:t xml:space="preserve">zijn de activiteiten uit het grijze gebied </w:t>
      </w:r>
      <w:r w:rsidR="00D721FE">
        <w:t xml:space="preserve">geen </w:t>
      </w:r>
      <w:r w:rsidR="00D721FE">
        <w:rPr>
          <w:i/>
          <w:iCs/>
        </w:rPr>
        <w:t>economische activiteiten</w:t>
      </w:r>
      <w:r w:rsidR="00517E90">
        <w:t xml:space="preserve"> en dus is de Wet M&amp;O niet van toepassing</w:t>
      </w:r>
      <w:r w:rsidR="008732E5">
        <w:t>.</w:t>
      </w:r>
    </w:p>
    <w:p w:rsidR="00B35CC9" w:rsidP="00F216FA" w:rsidRDefault="00B35CC9" w14:paraId="182B9C50" w14:textId="77777777">
      <w:pPr>
        <w:rPr>
          <w:szCs w:val="18"/>
        </w:rPr>
      </w:pPr>
    </w:p>
    <w:p w:rsidR="00CA1526" w:rsidP="008C092D" w:rsidRDefault="00CA1526" w14:paraId="517934EA" w14:textId="721238AC">
      <w:r>
        <w:t>Uit de evaluatie van de Wet M&amp;O is gebleken dat de huidige reikwijdte van de Wet M&amp;O doelmatig is en een goede balans biedt tussen de belangen van de overheid en de markt. Ik merk dat juist deze balans op een breed draagvlak kan rekenen en is daarom voor mij een belangrijk uitgangspunt om deze balans bij het wetsvoorstel te behouden.</w:t>
      </w:r>
      <w:r w:rsidR="3A7936EC">
        <w:t xml:space="preserve"> Daarom vind ik het belangrijk dat met dit wetsvoorstel de Wet M&amp;O een permanent karakter krijgt.</w:t>
      </w:r>
    </w:p>
    <w:p w:rsidRPr="00CA1526" w:rsidR="00CA1526" w:rsidP="008C092D" w:rsidRDefault="00CA1526" w14:paraId="03136EB5" w14:textId="77777777">
      <w:pPr>
        <w:rPr>
          <w:szCs w:val="18"/>
        </w:rPr>
      </w:pPr>
    </w:p>
    <w:p w:rsidRPr="00CA1526" w:rsidR="00CA1526" w:rsidP="008C092D" w:rsidRDefault="00CA1526" w14:paraId="31EFC3C2" w14:textId="34504AD5">
      <w:pPr>
        <w:rPr>
          <w:rFonts w:eastAsia="Aptos" w:cs="Aptos"/>
          <w:b/>
          <w:i/>
        </w:rPr>
      </w:pPr>
      <w:r w:rsidRPr="3901C77D">
        <w:rPr>
          <w:rFonts w:eastAsia="Aptos" w:cs="Aptos"/>
          <w:b/>
          <w:i/>
        </w:rPr>
        <w:t xml:space="preserve">Sturing op en verantwoording over </w:t>
      </w:r>
      <w:r w:rsidRPr="65953121" w:rsidR="4D65E9F6">
        <w:rPr>
          <w:rFonts w:eastAsia="Aptos" w:cs="Aptos"/>
          <w:b/>
          <w:bCs/>
          <w:i/>
          <w:iCs/>
        </w:rPr>
        <w:t xml:space="preserve">activiteiten zbo's en </w:t>
      </w:r>
      <w:r w:rsidRPr="5814D401" w:rsidR="4D65E9F6">
        <w:rPr>
          <w:rFonts w:eastAsia="Aptos" w:cs="Aptos"/>
          <w:b/>
          <w:bCs/>
          <w:i/>
          <w:iCs/>
        </w:rPr>
        <w:t>agentschappen</w:t>
      </w:r>
    </w:p>
    <w:p w:rsidR="00CA1526" w:rsidP="008C092D" w:rsidRDefault="00CA1526" w14:paraId="5635BFA5" w14:textId="3E6FB183">
      <w:pPr>
        <w:rPr>
          <w:rFonts w:eastAsia="Aptos" w:cs="Aptos"/>
        </w:rPr>
      </w:pPr>
      <w:r w:rsidRPr="7E4F73C1">
        <w:rPr>
          <w:rFonts w:eastAsia="Aptos" w:cs="Aptos"/>
        </w:rPr>
        <w:t xml:space="preserve">Ik zal aan de hand van de genoemde voorbeelden van het CBS en het KNMI </w:t>
      </w:r>
      <w:r w:rsidRPr="7E4F73C1" w:rsidR="0042780A">
        <w:rPr>
          <w:rFonts w:eastAsia="Aptos" w:cs="Aptos"/>
        </w:rPr>
        <w:t xml:space="preserve">nader </w:t>
      </w:r>
      <w:r w:rsidRPr="7E4F73C1">
        <w:rPr>
          <w:rFonts w:eastAsia="Aptos" w:cs="Aptos"/>
        </w:rPr>
        <w:t xml:space="preserve">toelichten hoe </w:t>
      </w:r>
      <w:r w:rsidRPr="7E4F73C1" w:rsidR="0042780A">
        <w:rPr>
          <w:rFonts w:eastAsia="Aptos" w:cs="Aptos"/>
        </w:rPr>
        <w:t xml:space="preserve">sturing plaatsvindt op de uitvoering van </w:t>
      </w:r>
      <w:r w:rsidRPr="6B26F96B" w:rsidR="51A63B54">
        <w:rPr>
          <w:rFonts w:eastAsia="Aptos" w:cs="Aptos"/>
        </w:rPr>
        <w:t xml:space="preserve">activiteiten door zbo's en agentschappen </w:t>
      </w:r>
      <w:r w:rsidRPr="7E4F73C1" w:rsidR="0042780A">
        <w:rPr>
          <w:rFonts w:eastAsia="Aptos" w:cs="Aptos"/>
        </w:rPr>
        <w:t xml:space="preserve">en op </w:t>
      </w:r>
      <w:r w:rsidRPr="11DF0460" w:rsidR="0042780A">
        <w:rPr>
          <w:rFonts w:eastAsia="Aptos" w:cs="Aptos"/>
        </w:rPr>
        <w:t>welke</w:t>
      </w:r>
      <w:r w:rsidRPr="7E4F73C1" w:rsidR="0042780A">
        <w:rPr>
          <w:rFonts w:eastAsia="Aptos" w:cs="Aptos"/>
        </w:rPr>
        <w:t xml:space="preserve"> wijze hierover </w:t>
      </w:r>
      <w:r w:rsidRPr="7E4F73C1">
        <w:rPr>
          <w:rFonts w:eastAsia="Aptos" w:cs="Aptos"/>
        </w:rPr>
        <w:t>verantwoording wordt afgelegd.</w:t>
      </w:r>
    </w:p>
    <w:p w:rsidRPr="00CA1526" w:rsidR="00CA1526" w:rsidP="008C092D" w:rsidRDefault="00CA1526" w14:paraId="1ABAEC12" w14:textId="77777777">
      <w:pPr>
        <w:rPr>
          <w:rFonts w:eastAsia="Aptos" w:cs="Aptos"/>
          <w:szCs w:val="18"/>
        </w:rPr>
      </w:pPr>
    </w:p>
    <w:p w:rsidR="00CA1526" w:rsidP="008C092D" w:rsidRDefault="00CA1526" w14:paraId="6705F26F" w14:textId="2190ADC7">
      <w:pPr>
        <w:rPr>
          <w:rFonts w:eastAsia="Aptos" w:cs="Aptos"/>
        </w:rPr>
      </w:pPr>
      <w:r w:rsidRPr="6A6A0996">
        <w:rPr>
          <w:rFonts w:eastAsia="Aptos" w:cs="Aptos"/>
        </w:rPr>
        <w:t xml:space="preserve">In het algemeen geldt dat de verantwoordelijke bewindspersoon via diens generieke of specifieke toezichtsinstrumenten (op basis van de Kaderwet zbo’s of specifieke wet- en regelgeving) </w:t>
      </w:r>
      <w:r w:rsidRPr="6A6A0996" w:rsidR="001D5D83">
        <w:rPr>
          <w:rFonts w:eastAsia="Aptos" w:cs="Aptos"/>
        </w:rPr>
        <w:t xml:space="preserve">toezicht </w:t>
      </w:r>
      <w:r w:rsidRPr="5A2F4685" w:rsidR="001D5D83">
        <w:rPr>
          <w:rFonts w:eastAsia="Aptos" w:cs="Aptos"/>
        </w:rPr>
        <w:t>houd</w:t>
      </w:r>
      <w:r w:rsidRPr="5A2F4685" w:rsidR="42FCB609">
        <w:rPr>
          <w:rFonts w:eastAsia="Aptos" w:cs="Aptos"/>
        </w:rPr>
        <w:t>t</w:t>
      </w:r>
      <w:r w:rsidRPr="6A6A0996" w:rsidR="001D5D83">
        <w:rPr>
          <w:rFonts w:eastAsia="Aptos" w:cs="Aptos"/>
        </w:rPr>
        <w:t xml:space="preserve"> op de activiteiten </w:t>
      </w:r>
      <w:r w:rsidRPr="6A6A0996">
        <w:rPr>
          <w:rFonts w:eastAsia="Aptos" w:cs="Aptos"/>
        </w:rPr>
        <w:t xml:space="preserve">die een zbo of agentschap ontplooit, bijvoorbeeld bij het beoordelen van werkprogramma’s en -plannen en jaarverslagen. De bewindspersoon is hier vanzelfsprekend ook democratisch op aanspreekbaar. Ook bij de verplichte vijfjaarlijkse evaluatie van de activiteiten van een zbo ligt het in de rede om hier aandacht voor te hebben. Tot slot kan er gewezen worden op wettelijke voorzieningen in specifieke wetten. Zo bevatten de Wet op het Centraal bureau voor de statistiek en de </w:t>
      </w:r>
      <w:r>
        <w:t xml:space="preserve">Wet taken meteorologie en seismologie </w:t>
      </w:r>
      <w:r w:rsidRPr="6A6A0996">
        <w:rPr>
          <w:rFonts w:eastAsia="Aptos" w:cs="Aptos"/>
        </w:rPr>
        <w:t>specifieke bepalingen ter voorkoming van oneerlijke concurrentie door activiteiten van het CBS en de KNMI.</w:t>
      </w:r>
    </w:p>
    <w:p w:rsidRPr="00CA1526" w:rsidR="00CA1526" w:rsidP="008C092D" w:rsidRDefault="00CA1526" w14:paraId="5048941A" w14:textId="77777777">
      <w:pPr>
        <w:rPr>
          <w:szCs w:val="18"/>
        </w:rPr>
      </w:pPr>
    </w:p>
    <w:p w:rsidRPr="00CA1526" w:rsidR="00CA1526" w:rsidP="008C092D" w:rsidRDefault="00CA1526" w14:paraId="6A326FD4" w14:textId="77777777">
      <w:pPr>
        <w:rPr>
          <w:i/>
          <w:szCs w:val="18"/>
        </w:rPr>
      </w:pPr>
      <w:r w:rsidRPr="00CA1526">
        <w:rPr>
          <w:i/>
          <w:szCs w:val="18"/>
        </w:rPr>
        <w:t xml:space="preserve">CBS </w:t>
      </w:r>
    </w:p>
    <w:p w:rsidR="00CA1526" w:rsidP="008C092D" w:rsidRDefault="00CA1526" w14:paraId="2BF8FA40" w14:textId="55DBA7A0">
      <w:pPr>
        <w:rPr>
          <w:rFonts w:eastAsiaTheme="minorEastAsia"/>
        </w:rPr>
      </w:pPr>
      <w:r>
        <w:t>Het Centraal Bureau voor de Statistiek (CBS) is een zbo dat bewust op enige afstand van de politiek is geplaatst om een onafhankelijke taakuitvoering te kunnen waarborgen. Deze onafhankelijkheid is ook Europees vereist. De taak</w:t>
      </w:r>
      <w:r w:rsidR="0086297D">
        <w:t>opdracht</w:t>
      </w:r>
      <w:r>
        <w:t xml:space="preserve"> van het CBS is vastgelegd in de Wet op het Centraal bureau voor de statistiek. </w:t>
      </w:r>
      <w:r w:rsidRPr="391234DF">
        <w:rPr>
          <w:rFonts w:eastAsiaTheme="minorEastAsia"/>
        </w:rPr>
        <w:t xml:space="preserve">Op basis van de CBS-wet produceert en publiceert het CBS als </w:t>
      </w:r>
      <w:r w:rsidRPr="391234DF" w:rsidR="00151505">
        <w:rPr>
          <w:rFonts w:eastAsiaTheme="minorEastAsia"/>
        </w:rPr>
        <w:t>publieke taak</w:t>
      </w:r>
      <w:r w:rsidRPr="391234DF">
        <w:rPr>
          <w:rFonts w:eastAsiaTheme="minorEastAsia"/>
        </w:rPr>
        <w:t xml:space="preserve"> statistieken voor praktijk, beleid en wetenschap, waaronder Europees verplichte statistieken. Onderdeel van de </w:t>
      </w:r>
      <w:r w:rsidRPr="391234DF" w:rsidR="00FA16FE">
        <w:rPr>
          <w:rFonts w:eastAsiaTheme="minorEastAsia"/>
        </w:rPr>
        <w:t>publieke taak</w:t>
      </w:r>
      <w:r w:rsidRPr="391234DF">
        <w:rPr>
          <w:rFonts w:eastAsiaTheme="minorEastAsia"/>
        </w:rPr>
        <w:t xml:space="preserve"> van het CBS is het verrichten van statistische diensten op verzoek van overheden. Dit is geen economische activiteit, de Wet M&amp;O is daarom niet van toepassing. </w:t>
      </w:r>
    </w:p>
    <w:p w:rsidRPr="00CA1526" w:rsidR="00CA1526" w:rsidP="008C092D" w:rsidRDefault="00CA1526" w14:paraId="1636D87C" w14:textId="77777777">
      <w:pPr>
        <w:rPr>
          <w:rFonts w:eastAsiaTheme="minorEastAsia"/>
          <w:szCs w:val="18"/>
        </w:rPr>
      </w:pPr>
    </w:p>
    <w:p w:rsidRPr="00CA1526" w:rsidR="00CA1526" w:rsidP="008C092D" w:rsidRDefault="00CA1526" w14:paraId="09A521C0" w14:textId="1CA56FE5">
      <w:r w:rsidRPr="3BA8EDAD">
        <w:rPr>
          <w:rFonts w:eastAsiaTheme="minorEastAsia"/>
        </w:rPr>
        <w:lastRenderedPageBreak/>
        <w:t>Het CBS stelt jaarlijks het werkprogramma vast voor het daaropvolgende jaar. Daarin wordt op hoofdlijnen bepaald welke werkzaamheden het CBS in dat jaar uitvoert. Het werkprogramma behoeft ook mijn goedkeuring. Het CBS kan op grond van de CBS-wet ook, incidenteel en onder strikte voorwaarden, op verzoek van private partijen statistische diensten verrichten. Sinds 1 juli 2020 gelden de Beleidsregel taakuitoefening CBS en de Regeling werkzaamheden derden CBS, die onder meer waarborgen bevatten om marktverstoring</w:t>
      </w:r>
      <w:r w:rsidRPr="3BA8EDAD" w:rsidR="0042780A">
        <w:rPr>
          <w:rFonts w:eastAsiaTheme="minorEastAsia"/>
        </w:rPr>
        <w:t>en</w:t>
      </w:r>
      <w:r w:rsidRPr="3BA8EDAD">
        <w:rPr>
          <w:rFonts w:eastAsiaTheme="minorEastAsia"/>
        </w:rPr>
        <w:t xml:space="preserve"> te voorkomen. </w:t>
      </w:r>
      <w:r w:rsidRPr="3BA8EDAD">
        <w:rPr>
          <w:rFonts w:eastAsia="Aptos" w:cs="Aptos"/>
        </w:rPr>
        <w:t xml:space="preserve">Zo beoordeelt het CBS bij een verzoek of (een deel van) de werkzaamheden ook door een private statistische dienstverlener kan worden uitgevoerd en informeert het de verzoekende partij daarover. Dit wordt geregistreerd en het CBS heeft ook een formele klachtenprocedure </w:t>
      </w:r>
      <w:r w:rsidRPr="41E25181">
        <w:rPr>
          <w:rFonts w:eastAsia="Aptos" w:cs="Aptos"/>
        </w:rPr>
        <w:t>ingesteld</w:t>
      </w:r>
      <w:r w:rsidRPr="41E25181" w:rsidR="09976309">
        <w:rPr>
          <w:rFonts w:eastAsia="Aptos" w:cs="Aptos"/>
        </w:rPr>
        <w:t xml:space="preserve"> </w:t>
      </w:r>
      <w:r w:rsidRPr="001F24EE" w:rsidR="09976309">
        <w:rPr>
          <w:rFonts w:eastAsia="Verdana" w:cs="Verdana"/>
          <w:szCs w:val="18"/>
        </w:rPr>
        <w:t>met een klachtencommissie onder onafhankelijk voorzitterschap. Deze commissie heeft geen klachten over de handelwijze van het CBS ontvangen</w:t>
      </w:r>
      <w:r w:rsidRPr="001F24EE">
        <w:rPr>
          <w:rFonts w:eastAsia="Verdana" w:cs="Verdana"/>
          <w:szCs w:val="18"/>
        </w:rPr>
        <w:t>.</w:t>
      </w:r>
      <w:r w:rsidRPr="3BA8EDAD">
        <w:rPr>
          <w:rFonts w:eastAsia="Aptos" w:cs="Aptos"/>
        </w:rPr>
        <w:t xml:space="preserve"> Bovendien is een Competitive Neutrality Officer (CNO) aangesteld die de naleving van de Beleidsregel en Regeling borgt en daarover jaarlijks rapporteert.</w:t>
      </w:r>
    </w:p>
    <w:p w:rsidRPr="00CA1526" w:rsidR="00CA1526" w:rsidP="008C092D" w:rsidRDefault="00CA1526" w14:paraId="1F0C7494" w14:textId="77777777">
      <w:pPr>
        <w:rPr>
          <w:rFonts w:eastAsiaTheme="minorEastAsia"/>
          <w:szCs w:val="18"/>
        </w:rPr>
      </w:pPr>
    </w:p>
    <w:p w:rsidRPr="00CA1526" w:rsidR="00CA1526" w:rsidP="008C092D" w:rsidRDefault="00CA1526" w14:paraId="3BE12397" w14:textId="77777777">
      <w:pPr>
        <w:pStyle w:val="Geenafstand"/>
        <w:spacing w:line="240" w:lineRule="atLeast"/>
        <w:rPr>
          <w:rFonts w:ascii="Verdana" w:hAnsi="Verdana"/>
          <w:sz w:val="18"/>
          <w:szCs w:val="18"/>
        </w:rPr>
      </w:pPr>
      <w:r w:rsidRPr="00CA1526">
        <w:rPr>
          <w:rFonts w:ascii="Verdana" w:hAnsi="Verdana" w:eastAsiaTheme="minorEastAsia"/>
          <w:sz w:val="18"/>
          <w:szCs w:val="18"/>
        </w:rPr>
        <w:t>In 2023 evalueerde het onafhankelijk adviesbureau Kwink de Beleidsregel en Regeling. Mijn voorganger heeft uw Kamer bij brief van 12 juli 2023 geïnformeerd over de conclusies. De evaluatie is positief over de werkwijze van het CBS en concludeerde dat het CBS een zorgvuldig proces hanteert. EZK houdt toezicht via de CNO-rapportages. Eventuele mogelijkheid tot marktverstoring is onderdeel van de door een extern bureau uitgevoerde periodieke CBS-evaluaties over doelmatigheid en doeltreffendheid. In de evaluatie 2021–2025, die momenteel wordt uitgevoerd, wordt specifiek onderzocht hoe de realisatie van de met de Regeling en de Beleidsregel beoogde doelen zich in de afgelopen jaren heeft ontwikkeld.</w:t>
      </w:r>
    </w:p>
    <w:p w:rsidRPr="00CA1526" w:rsidR="00CA1526" w:rsidP="008C092D" w:rsidRDefault="00CA1526" w14:paraId="471F18D1" w14:textId="77777777">
      <w:pPr>
        <w:pStyle w:val="Geenafstand"/>
        <w:spacing w:line="240" w:lineRule="atLeast"/>
        <w:rPr>
          <w:rFonts w:ascii="Verdana" w:hAnsi="Verdana"/>
          <w:sz w:val="18"/>
          <w:szCs w:val="18"/>
        </w:rPr>
      </w:pPr>
    </w:p>
    <w:p w:rsidRPr="00CA1526" w:rsidR="00CA1526" w:rsidP="008C092D" w:rsidRDefault="00CA1526" w14:paraId="0F07F647" w14:textId="77777777">
      <w:pPr>
        <w:rPr>
          <w:i/>
          <w:szCs w:val="18"/>
        </w:rPr>
      </w:pPr>
      <w:r w:rsidRPr="00CA1526">
        <w:rPr>
          <w:i/>
          <w:szCs w:val="18"/>
        </w:rPr>
        <w:t xml:space="preserve">KNMI </w:t>
      </w:r>
    </w:p>
    <w:p w:rsidR="00CA1526" w:rsidP="008C092D" w:rsidRDefault="00CA1526" w14:paraId="3F7FA7EF" w14:textId="699FE9C5">
      <w:r>
        <w:t xml:space="preserve">Het Koninklijk Nederlands Meteorologisch Instituut (KNMI) is een agentschap van het </w:t>
      </w:r>
      <w:r w:rsidR="4920BC29">
        <w:t>M</w:t>
      </w:r>
      <w:r>
        <w:t xml:space="preserve">inisterie van Infrastructuur en Waterstaat (I&amp;W). De </w:t>
      </w:r>
      <w:r w:rsidR="002B66D6">
        <w:t xml:space="preserve">taakopdracht </w:t>
      </w:r>
      <w:r>
        <w:t xml:space="preserve">van het KNMI </w:t>
      </w:r>
      <w:r w:rsidR="000D1B77">
        <w:t xml:space="preserve">is </w:t>
      </w:r>
      <w:r>
        <w:t xml:space="preserve">vastgelegd in </w:t>
      </w:r>
      <w:r w:rsidR="44E34469">
        <w:t>a</w:t>
      </w:r>
      <w:r>
        <w:t xml:space="preserve">rtikel 3 van de Wet taken meteorologie en seismologie en nader uitgewerkt in de Regeling taken meteorologie en seismologie. Eén van de </w:t>
      </w:r>
      <w:r w:rsidR="00E96220">
        <w:t>kern</w:t>
      </w:r>
      <w:r w:rsidR="000D1B77">
        <w:t xml:space="preserve">taken </w:t>
      </w:r>
      <w:r>
        <w:t xml:space="preserve">van het KNMI is het kosteloos verstrekken van algemene weerberichten en weerswaarschuwingen aan het publiek. Deze diensten worden kosteloos aangeboden, omdat het hier gaat om een </w:t>
      </w:r>
      <w:r w:rsidR="000D1B77">
        <w:t>publieke taak</w:t>
      </w:r>
      <w:r>
        <w:t xml:space="preserve"> die essentieel is voor de veiligheid van burgers en de samenleving. Daarom is dit geen economische activiteit. </w:t>
      </w:r>
    </w:p>
    <w:p w:rsidRPr="00CA1526" w:rsidR="00CA1526" w:rsidP="008C092D" w:rsidRDefault="00CA1526" w14:paraId="27750732" w14:textId="77777777">
      <w:pPr>
        <w:rPr>
          <w:szCs w:val="18"/>
        </w:rPr>
      </w:pPr>
    </w:p>
    <w:p w:rsidRPr="00CA1526" w:rsidR="00CA1526" w:rsidP="008C092D" w:rsidRDefault="00CA1526" w14:paraId="1F5A40C3" w14:textId="02B1974A">
      <w:r>
        <w:t xml:space="preserve">Recent is de Regeling taken meteorologie en seismologie aangepast naar aanleiding van de evaluatie van de Wet taken meteorologie en seismologie en in lijn met een rapport van de Onderzoeksraad voor Veiligheid (OVV) over onveiligheid door extreme regenval. Bij de besluitvorming over de wijzigingsregeling is onder meer rekening gehouden met de reacties uit de internetconsultatie en met de uitkomsten van de gesprekken die het ministerie met betrokken partijen heeft gevoerd. Onderdeel van de wijzigingen was dat het KNMI voortaan ook prognose radarbeelden kan delen als onderdeel van zijn publieke informatie- en waarschuwingsfunctie. Deze beelden geven een beter </w:t>
      </w:r>
      <w:r>
        <w:lastRenderedPageBreak/>
        <w:t xml:space="preserve">inzicht in de weerverwachting en in de intensiteit en duur van mogelijk gevaarlijk weer, waardoor burgers, bedrijven en overheden tijdig maatregelen kunnen nemen. Deze beelden worden daarom kosteloos aan iedereen ter beschikking gesteld. Het delen van deze beelden wordt enkel gedaan in het publiek belang en voor de uitvoering van de </w:t>
      </w:r>
      <w:r w:rsidR="00E923F1">
        <w:t xml:space="preserve">publieke </w:t>
      </w:r>
      <w:r>
        <w:t xml:space="preserve">taak. Dit is het resultaat van een zorgvuldig en volledig doorlopen proces van wijziging door de </w:t>
      </w:r>
      <w:r w:rsidR="008C092D">
        <w:t>s</w:t>
      </w:r>
      <w:r>
        <w:t>taatssecretaris van I</w:t>
      </w:r>
      <w:r w:rsidR="008C092D">
        <w:t>nfrastructuur en Waterstaat (IenW)</w:t>
      </w:r>
      <w:r>
        <w:t>.</w:t>
      </w:r>
    </w:p>
    <w:p w:rsidR="67A0B079" w:rsidRDefault="67A0B079" w14:paraId="77E3D9C9" w14:textId="4D8600C8"/>
    <w:p w:rsidR="00CA1526" w:rsidP="008C092D" w:rsidRDefault="00CA1526" w14:paraId="64733082" w14:textId="78AD1568">
      <w:r>
        <w:t>Verder heeft het KNMI de taak om andere overheden, zoals waterschappen en veiligheidsregio’s, op verzoek te ondersteunen op het gebied van meteorologie, seismologie en andere geofysische terreinen (binnen de uitvoeringskaders van de regeling).</w:t>
      </w:r>
      <w:r w:rsidRPr="059651B2">
        <w:rPr>
          <w:rStyle w:val="Voetnootmarkering"/>
        </w:rPr>
        <w:footnoteReference w:id="3"/>
      </w:r>
      <w:r>
        <w:t xml:space="preserve"> Deze ondersteuning is bedoeld om deze overheden te helpen bij de uitvoering van hun </w:t>
      </w:r>
      <w:r w:rsidR="5CE559C7">
        <w:t>taken</w:t>
      </w:r>
      <w:r>
        <w:t>. De kosten van deze maatwerkdiensten worden integraal doorberekend aan de aanvragende overheid.</w:t>
      </w:r>
      <w:r w:rsidRPr="059651B2">
        <w:rPr>
          <w:rStyle w:val="Voetnootmarkering"/>
        </w:rPr>
        <w:footnoteReference w:id="4"/>
      </w:r>
      <w:r>
        <w:t xml:space="preserve"> Dit gaat dus verder (is voor KNMI beperkender) dan wat de wet M&amp;O vergt, omdat het KNMI ook bij de uitvoering van deze taak de kosten integraal moet doorberekenen. Het is aan de vragende overheden om te kiezen voor het KNMI of een andere partij. In het geval van calamiteiten zijn bestuursorganen wel verplicht om (kosteloos) KNMI ondersteuning te gebruiken.</w:t>
      </w:r>
      <w:r w:rsidRPr="059651B2">
        <w:rPr>
          <w:rStyle w:val="Voetnootmarkering"/>
        </w:rPr>
        <w:footnoteReference w:id="5"/>
      </w:r>
    </w:p>
    <w:p w:rsidRPr="00CA1526" w:rsidR="00CA1526" w:rsidP="008C092D" w:rsidRDefault="00CA1526" w14:paraId="16E1A333" w14:textId="77777777">
      <w:pPr>
        <w:rPr>
          <w:szCs w:val="18"/>
        </w:rPr>
      </w:pPr>
    </w:p>
    <w:p w:rsidRPr="00CA1526" w:rsidR="00CA1526" w:rsidP="008C092D" w:rsidRDefault="00CA1526" w14:paraId="3218E9DB" w14:textId="77777777">
      <w:pPr>
        <w:rPr>
          <w:b/>
          <w:bCs/>
          <w:i/>
          <w:szCs w:val="18"/>
        </w:rPr>
      </w:pPr>
      <w:r w:rsidRPr="00CA1526">
        <w:rPr>
          <w:b/>
          <w:bCs/>
          <w:i/>
          <w:szCs w:val="18"/>
        </w:rPr>
        <w:t>Evaluaties</w:t>
      </w:r>
    </w:p>
    <w:p w:rsidR="009A60EA" w:rsidP="008C092D" w:rsidRDefault="00CA1526" w14:paraId="00E0BEB8" w14:textId="7223EC2D">
      <w:r>
        <w:t>De voorbeelden van het KNMI en CBS laten zien dat er specifieke regelingen zijn om de belangen van ondernemers mee te wegen bij de wijze waarop zbo's en agentschappen hun taken uitvoeren</w:t>
      </w:r>
      <w:r w:rsidR="2C2F3410">
        <w:t>, ook bij activiteiten die in het grijze gebied vallen</w:t>
      </w:r>
      <w:r>
        <w:t xml:space="preserve">. Bij de wettelijk verplichte evaluaties is hier ook specifiek aandacht voor. In </w:t>
      </w:r>
      <w:r w:rsidR="00E923F1">
        <w:t>bijlage 2</w:t>
      </w:r>
      <w:r>
        <w:t xml:space="preserve"> bij deze brief heb ik op een rij gezet wanneer de evaluaties plaatsvinden van de zbo's en agentschappen die zijn genoemd tijdens het debat.</w:t>
      </w:r>
    </w:p>
    <w:p w:rsidRPr="001F24EE" w:rsidR="75264920" w:rsidP="02A1B318" w:rsidRDefault="75264920" w14:paraId="2A387B1B" w14:textId="3134284C">
      <w:pPr>
        <w:rPr>
          <w:b/>
          <w:bCs/>
        </w:rPr>
      </w:pPr>
    </w:p>
    <w:p w:rsidRPr="00CA1526" w:rsidR="00CA1526" w:rsidP="008C092D" w:rsidRDefault="00CA1526" w14:paraId="5280EC89" w14:textId="77777777">
      <w:pPr>
        <w:rPr>
          <w:b/>
          <w:bCs/>
          <w:i/>
          <w:iCs/>
          <w:szCs w:val="18"/>
        </w:rPr>
      </w:pPr>
      <w:r w:rsidRPr="00CA1526">
        <w:rPr>
          <w:b/>
          <w:bCs/>
          <w:i/>
          <w:iCs/>
          <w:szCs w:val="18"/>
        </w:rPr>
        <w:t>Hoe worden ondernemers beschermd tegen oneerlijke concurrentie?</w:t>
      </w:r>
    </w:p>
    <w:p w:rsidR="00CA1526" w:rsidP="008C092D" w:rsidRDefault="00CA1526" w14:paraId="36FF307E" w14:textId="0735AE2C">
      <w:pPr>
        <w:rPr>
          <w:szCs w:val="18"/>
        </w:rPr>
      </w:pPr>
      <w:r w:rsidRPr="00CA1526">
        <w:rPr>
          <w:szCs w:val="18"/>
        </w:rPr>
        <w:t xml:space="preserve">Ik vind het belangrijk dat ondernemers weten welke stappen zij kunnen nemen als zij </w:t>
      </w:r>
      <w:r w:rsidR="009A60EA">
        <w:rPr>
          <w:szCs w:val="18"/>
        </w:rPr>
        <w:t xml:space="preserve">menen dat zij </w:t>
      </w:r>
      <w:r w:rsidRPr="00CA1526">
        <w:rPr>
          <w:szCs w:val="18"/>
        </w:rPr>
        <w:t xml:space="preserve">oneerlijke concurrentie door de overheid ervaren. Hieronder heb ik op een rij gezet wat de mogelijkheden </w:t>
      </w:r>
      <w:r w:rsidR="0042780A">
        <w:rPr>
          <w:szCs w:val="18"/>
        </w:rPr>
        <w:t xml:space="preserve">voor </w:t>
      </w:r>
      <w:r w:rsidRPr="00CA1526">
        <w:rPr>
          <w:szCs w:val="18"/>
        </w:rPr>
        <w:t>ondernemers zijn.</w:t>
      </w:r>
    </w:p>
    <w:p w:rsidRPr="00CA1526" w:rsidR="00CA1526" w:rsidP="008C092D" w:rsidRDefault="00CA1526" w14:paraId="6122C661" w14:textId="77777777">
      <w:pPr>
        <w:rPr>
          <w:szCs w:val="18"/>
        </w:rPr>
      </w:pPr>
    </w:p>
    <w:p w:rsidR="00CA1526" w:rsidP="008C092D" w:rsidRDefault="00CA1526" w14:paraId="76F42637" w14:textId="67285D7A">
      <w:pPr>
        <w:rPr>
          <w:szCs w:val="18"/>
        </w:rPr>
      </w:pPr>
      <w:r w:rsidRPr="00CA1526">
        <w:rPr>
          <w:szCs w:val="18"/>
        </w:rPr>
        <w:t xml:space="preserve">Voor economische activiteiten biedt de </w:t>
      </w:r>
      <w:r w:rsidR="000A4A59">
        <w:rPr>
          <w:szCs w:val="18"/>
        </w:rPr>
        <w:t>Wet M&amp;O</w:t>
      </w:r>
      <w:r w:rsidRPr="00CA1526">
        <w:rPr>
          <w:szCs w:val="18"/>
        </w:rPr>
        <w:t xml:space="preserve"> ondernemers bescherming. Als een ondernemer van mening is dat een zbo of agentschap zich niet aan de gedragsregels van deze wet houdt, kan hij of zij dit melden bij de Autoriteit Consument &amp; Markt (ACM). De ACM heeft de taak om hierop toe te zien en kan handhavend optreden. Mocht de ACM de klacht niet gegrond verklaren, dan staat het de ondernemer vrij om de zaak voor te leggen aan de rechter.</w:t>
      </w:r>
    </w:p>
    <w:p w:rsidRPr="00CA1526" w:rsidR="00CA1526" w:rsidP="008C092D" w:rsidRDefault="00CA1526" w14:paraId="0BA5A64C" w14:textId="77777777">
      <w:pPr>
        <w:rPr>
          <w:szCs w:val="18"/>
        </w:rPr>
      </w:pPr>
    </w:p>
    <w:p w:rsidR="00CA1526" w:rsidP="008C092D" w:rsidRDefault="00CA1526" w14:paraId="0F6B0106" w14:textId="1296F727">
      <w:pPr>
        <w:rPr>
          <w:szCs w:val="18"/>
        </w:rPr>
      </w:pPr>
      <w:r w:rsidRPr="00CA1526">
        <w:rPr>
          <w:szCs w:val="18"/>
        </w:rPr>
        <w:t xml:space="preserve">Voor activiteiten die onder de </w:t>
      </w:r>
      <w:r w:rsidR="003D6A5F">
        <w:rPr>
          <w:szCs w:val="18"/>
        </w:rPr>
        <w:t>publieke taak</w:t>
      </w:r>
      <w:r w:rsidRPr="00CA1526">
        <w:rPr>
          <w:szCs w:val="18"/>
        </w:rPr>
        <w:t xml:space="preserve"> van een zbo of agentschap vallen, kunnen ondernemers altijd het gesprek aangaan met het betreffende </w:t>
      </w:r>
      <w:r w:rsidRPr="00CA1526">
        <w:rPr>
          <w:szCs w:val="18"/>
        </w:rPr>
        <w:lastRenderedPageBreak/>
        <w:t>bestuursorgaan of het verantwoordelijke ministerie. Soms kan een klacht of een goed gesprek al tot een oplossing leiden. Zo heeft het Centraal Bureau voor de Statistiek (CBS) bijvoorbeeld een eigen klachtenfunctionaris die klachten van ondernemers behandelt, namelijk de eerder genoemde CNO.</w:t>
      </w:r>
    </w:p>
    <w:p w:rsidRPr="00CA1526" w:rsidR="00CA1526" w:rsidP="008C092D" w:rsidRDefault="00CA1526" w14:paraId="393BBEF6" w14:textId="77777777">
      <w:pPr>
        <w:rPr>
          <w:szCs w:val="18"/>
        </w:rPr>
      </w:pPr>
    </w:p>
    <w:p w:rsidR="00CA1526" w:rsidP="008C092D" w:rsidRDefault="00CA1526" w14:paraId="1712EC2B" w14:textId="668D96FD">
      <w:r>
        <w:t xml:space="preserve">Het kan ook gebeuren dat het niet lukt om tot een oplossing te komen en </w:t>
      </w:r>
      <w:r w:rsidR="004C6D63">
        <w:t xml:space="preserve">de </w:t>
      </w:r>
      <w:r w:rsidR="00633976">
        <w:t xml:space="preserve">zbo of </w:t>
      </w:r>
      <w:r w:rsidR="004C6D63">
        <w:t xml:space="preserve">het </w:t>
      </w:r>
      <w:r w:rsidR="00633976">
        <w:t xml:space="preserve">agentschap </w:t>
      </w:r>
      <w:r>
        <w:t xml:space="preserve">en de ondernemer van mening blijven verschillen over de invulling van de </w:t>
      </w:r>
      <w:r w:rsidR="00543512">
        <w:t xml:space="preserve">publieke </w:t>
      </w:r>
      <w:r>
        <w:t xml:space="preserve">taak. Dan kunnen ondernemers alsnog een klacht indienen bij de ACM op grond dat </w:t>
      </w:r>
      <w:r w:rsidR="00633976">
        <w:t>de zb</w:t>
      </w:r>
      <w:r w:rsidR="00AA2135">
        <w:t>o het agentschap</w:t>
      </w:r>
      <w:r>
        <w:t xml:space="preserve"> zich niet aan de gedragsregel houdt. De ACM kan dan beoordelen of er sprake is van een economische activiteit en </w:t>
      </w:r>
      <w:r w:rsidR="004C6D63">
        <w:t>de zbo of het agentschap</w:t>
      </w:r>
      <w:r>
        <w:t xml:space="preserve"> zich aan de gedragsregels moet houden. Ook hier geldt: als de ondernemer het niet eens is met het oordeel van de ACM, kan hij of zij de rechter inschakelen.</w:t>
      </w:r>
    </w:p>
    <w:p w:rsidR="4542CCC0" w:rsidRDefault="4542CCC0" w14:paraId="017AC182" w14:textId="1613025B"/>
    <w:p w:rsidR="00646C80" w:rsidRDefault="00646C80" w14:paraId="7C51F60F" w14:textId="5B724E5E">
      <w:r>
        <w:t>In het debat zijn van de zijde van de Kamer ook zorgen geuit over</w:t>
      </w:r>
      <w:r w:rsidR="00143ED1">
        <w:t xml:space="preserve"> </w:t>
      </w:r>
      <w:r w:rsidR="6B6BE217">
        <w:t xml:space="preserve">beroepsprocedures </w:t>
      </w:r>
      <w:r>
        <w:t xml:space="preserve">bij de rechter </w:t>
      </w:r>
      <w:r w:rsidR="4E7DC9AF">
        <w:t xml:space="preserve">van </w:t>
      </w:r>
      <w:r>
        <w:t>bestuur</w:t>
      </w:r>
      <w:r w:rsidR="522387E8">
        <w:t>s</w:t>
      </w:r>
      <w:r>
        <w:t>organen</w:t>
      </w:r>
      <w:r w:rsidR="0C193924">
        <w:t xml:space="preserve"> </w:t>
      </w:r>
      <w:r w:rsidR="53763134">
        <w:t xml:space="preserve">van de Rijksoverheid </w:t>
      </w:r>
      <w:r w:rsidR="0C193924">
        <w:t xml:space="preserve">die </w:t>
      </w:r>
      <w:r w:rsidR="40705870">
        <w:t>het oneens zijn met een besluit van de ACM</w:t>
      </w:r>
      <w:r w:rsidR="745D658C">
        <w:t xml:space="preserve">. Dit kan </w:t>
      </w:r>
      <w:r w:rsidR="4EDAE3E1">
        <w:t xml:space="preserve">de nodige </w:t>
      </w:r>
      <w:r w:rsidR="745D658C">
        <w:t>impact hebben op de</w:t>
      </w:r>
      <w:r w:rsidR="40705870">
        <w:t xml:space="preserve"> ondernemers</w:t>
      </w:r>
      <w:r w:rsidR="23362529">
        <w:t xml:space="preserve"> die bij een dergelijk besluit betrokken zijn</w:t>
      </w:r>
      <w:r w:rsidR="40705870">
        <w:t>.</w:t>
      </w:r>
      <w:r w:rsidR="277084FB">
        <w:t xml:space="preserve"> </w:t>
      </w:r>
      <w:r w:rsidR="13920F96">
        <w:t xml:space="preserve">Van </w:t>
      </w:r>
      <w:r w:rsidR="64EBF094">
        <w:t xml:space="preserve">de </w:t>
      </w:r>
      <w:r w:rsidR="00292A46">
        <w:t>R</w:t>
      </w:r>
      <w:r w:rsidR="64EBF094">
        <w:t>ijksoverheid</w:t>
      </w:r>
      <w:r w:rsidR="3D6800B7">
        <w:t xml:space="preserve"> mag </w:t>
      </w:r>
      <w:r w:rsidR="343377BA">
        <w:t xml:space="preserve">daarom </w:t>
      </w:r>
      <w:r w:rsidR="3D6800B7">
        <w:t>worden verwacht</w:t>
      </w:r>
      <w:r w:rsidR="64EBF094">
        <w:t xml:space="preserve"> terughoudend te zijn met procedures en daar uiterst zorgvuldig mee</w:t>
      </w:r>
      <w:r w:rsidR="74FC2F2C">
        <w:t xml:space="preserve"> </w:t>
      </w:r>
      <w:r w:rsidR="64EBF094">
        <w:t>om te gaan.</w:t>
      </w:r>
      <w:r w:rsidRPr="31F79651" w:rsidR="64EBF094">
        <w:rPr>
          <w:szCs w:val="18"/>
        </w:rPr>
        <w:t xml:space="preserve"> </w:t>
      </w:r>
      <w:r w:rsidRPr="721F22A9" w:rsidR="15EE9FA2">
        <w:rPr>
          <w:szCs w:val="18"/>
        </w:rPr>
        <w:t>Er kunnen</w:t>
      </w:r>
      <w:r w:rsidRPr="28EA188A" w:rsidR="15EE9FA2">
        <w:rPr>
          <w:szCs w:val="18"/>
        </w:rPr>
        <w:t xml:space="preserve"> evenwel</w:t>
      </w:r>
      <w:r w:rsidR="00D92901">
        <w:rPr>
          <w:szCs w:val="18"/>
        </w:rPr>
        <w:t xml:space="preserve"> </w:t>
      </w:r>
      <w:r w:rsidRPr="28EA188A" w:rsidR="15EE9FA2">
        <w:rPr>
          <w:szCs w:val="18"/>
        </w:rPr>
        <w:t xml:space="preserve">gegronde redenen zijn voor de overheid om </w:t>
      </w:r>
      <w:r w:rsidRPr="210BDFD3" w:rsidR="15EE9FA2">
        <w:rPr>
          <w:szCs w:val="18"/>
        </w:rPr>
        <w:t xml:space="preserve">wel </w:t>
      </w:r>
      <w:r w:rsidRPr="2FC0AE53" w:rsidR="15EE9FA2">
        <w:rPr>
          <w:szCs w:val="18"/>
        </w:rPr>
        <w:t xml:space="preserve">procedures te </w:t>
      </w:r>
      <w:r w:rsidRPr="1F0013B3" w:rsidR="7890A8AA">
        <w:rPr>
          <w:szCs w:val="18"/>
        </w:rPr>
        <w:t>voeren</w:t>
      </w:r>
      <w:r w:rsidRPr="60D5A99F" w:rsidR="31068AA5">
        <w:rPr>
          <w:szCs w:val="18"/>
        </w:rPr>
        <w:t>.</w:t>
      </w:r>
      <w:r w:rsidR="64EBF094">
        <w:t xml:space="preserve"> </w:t>
      </w:r>
      <w:r w:rsidR="0D0625B3">
        <w:t xml:space="preserve">Dit </w:t>
      </w:r>
      <w:r w:rsidR="7F6BA380">
        <w:t>zijn</w:t>
      </w:r>
      <w:r w:rsidR="0D0625B3">
        <w:t xml:space="preserve"> algemeen geldend</w:t>
      </w:r>
      <w:r w:rsidR="05EA249F">
        <w:t>e</w:t>
      </w:r>
      <w:r w:rsidR="0D0625B3">
        <w:t xml:space="preserve"> uitgang</w:t>
      </w:r>
      <w:r w:rsidR="00292A46">
        <w:t>s</w:t>
      </w:r>
      <w:r w:rsidR="0D0625B3">
        <w:t>punt</w:t>
      </w:r>
      <w:r w:rsidR="26EDDEAA">
        <w:t>en</w:t>
      </w:r>
      <w:r w:rsidR="0D0625B3">
        <w:t xml:space="preserve"> </w:t>
      </w:r>
      <w:r w:rsidR="6E161384">
        <w:t>die</w:t>
      </w:r>
      <w:r w:rsidR="0D0625B3">
        <w:t xml:space="preserve"> ook hier van toepassing</w:t>
      </w:r>
      <w:r w:rsidR="24380555">
        <w:t xml:space="preserve"> zijn</w:t>
      </w:r>
      <w:r w:rsidR="0D0625B3">
        <w:t>.</w:t>
      </w:r>
      <w:r w:rsidRPr="28EA188A" w:rsidR="277084FB">
        <w:rPr>
          <w:rStyle w:val="Voetnootmarkering"/>
        </w:rPr>
        <w:footnoteReference w:id="6"/>
      </w:r>
      <w:r w:rsidR="64EBF094">
        <w:t xml:space="preserve"> </w:t>
      </w:r>
    </w:p>
    <w:p w:rsidR="173A1D6C" w:rsidRDefault="173A1D6C" w14:paraId="6D294C38" w14:textId="3DFA9C25"/>
    <w:p w:rsidR="00CA1526" w:rsidRDefault="00CA1526" w14:paraId="7ECDA5A0" w14:textId="6EC1FCF1">
      <w:r>
        <w:t>Als een ondernemer schade heeft geleden door on</w:t>
      </w:r>
      <w:r w:rsidR="6D9E18E0">
        <w:t xml:space="preserve">rechtmatig handelen, </w:t>
      </w:r>
      <w:r>
        <w:t xml:space="preserve">dan </w:t>
      </w:r>
      <w:r w:rsidR="1ECF75BA">
        <w:t>heeft</w:t>
      </w:r>
      <w:r>
        <w:t xml:space="preserve"> </w:t>
      </w:r>
      <w:r w:rsidR="181058AA">
        <w:t xml:space="preserve">deze </w:t>
      </w:r>
      <w:r w:rsidR="1ECF75BA">
        <w:t xml:space="preserve">recht op schadevergoeding. Als </w:t>
      </w:r>
      <w:r w:rsidR="201D224E">
        <w:t>de ondernemer</w:t>
      </w:r>
      <w:r w:rsidR="1ECF75BA">
        <w:t xml:space="preserve"> er niet uitkomt met de zbo of het agentschap, dan</w:t>
      </w:r>
      <w:r>
        <w:t xml:space="preserve"> kan </w:t>
      </w:r>
      <w:r w:rsidR="4C15DF82">
        <w:t xml:space="preserve">de zaak </w:t>
      </w:r>
      <w:r w:rsidR="0805A157">
        <w:t>worden voorgelegd</w:t>
      </w:r>
      <w:r w:rsidR="4C15DF82">
        <w:t xml:space="preserve"> aan </w:t>
      </w:r>
      <w:r>
        <w:t xml:space="preserve">de civiele rechter. Dit is de gebruikelijke weg voor burgers en bedrijven die schade hebben geleden als gevolg van onrechtmatig overheidshandelen. </w:t>
      </w:r>
    </w:p>
    <w:p w:rsidRPr="001F24EE" w:rsidR="00CA1526" w:rsidRDefault="00CA1526" w14:paraId="293ABCA3" w14:textId="59B9C49E">
      <w:pPr>
        <w:rPr>
          <w:b/>
          <w:bCs/>
          <w:i/>
          <w:iCs/>
        </w:rPr>
      </w:pPr>
    </w:p>
    <w:p w:rsidRPr="001F24EE" w:rsidR="00CA1526" w:rsidRDefault="2DD279C2" w14:paraId="7AC58B83" w14:textId="23119F1E">
      <w:pPr>
        <w:rPr>
          <w:b/>
          <w:bCs/>
          <w:i/>
          <w:iCs/>
        </w:rPr>
      </w:pPr>
      <w:r w:rsidRPr="001F24EE">
        <w:rPr>
          <w:b/>
          <w:bCs/>
          <w:i/>
          <w:iCs/>
        </w:rPr>
        <w:t xml:space="preserve">Amendement </w:t>
      </w:r>
      <w:r w:rsidRPr="10B28282" w:rsidR="7CA9AC7C">
        <w:rPr>
          <w:b/>
          <w:bCs/>
          <w:i/>
          <w:iCs/>
        </w:rPr>
        <w:t xml:space="preserve">nr. 18 </w:t>
      </w:r>
      <w:r w:rsidRPr="001F24EE">
        <w:rPr>
          <w:b/>
          <w:bCs/>
          <w:i/>
          <w:iCs/>
        </w:rPr>
        <w:t>van het lid Kisteman</w:t>
      </w:r>
    </w:p>
    <w:p w:rsidR="007329D5" w:rsidP="007329D5" w:rsidRDefault="0026594B" w14:paraId="37D43F08" w14:textId="1B603759">
      <w:r>
        <w:t>Economische</w:t>
      </w:r>
      <w:r w:rsidR="00A41E5A">
        <w:t xml:space="preserve"> activiteiten van </w:t>
      </w:r>
      <w:r w:rsidR="007329D5">
        <w:t xml:space="preserve">bestuursorganen die producten en diensten aan elkaar leveren </w:t>
      </w:r>
      <w:r w:rsidR="00A41E5A">
        <w:t>om hun publieke taak te kunnen uitvoeren</w:t>
      </w:r>
      <w:r>
        <w:t>, zijn uitgezonderd van de Wet M&amp;O</w:t>
      </w:r>
      <w:r w:rsidR="007329D5">
        <w:t>.</w:t>
      </w:r>
      <w:r w:rsidR="00BA3282">
        <w:rPr>
          <w:rStyle w:val="Voetnootmarkering"/>
        </w:rPr>
        <w:footnoteReference w:id="7"/>
      </w:r>
      <w:r w:rsidR="007329D5">
        <w:t xml:space="preserve"> </w:t>
      </w:r>
    </w:p>
    <w:p w:rsidR="007329D5" w:rsidP="007329D5" w:rsidRDefault="007329D5" w14:paraId="22C8B1D2" w14:textId="77777777"/>
    <w:p w:rsidR="007329D5" w:rsidP="007329D5" w:rsidRDefault="007329D5" w14:paraId="6482DB96" w14:textId="392CC32A">
      <w:r>
        <w:t xml:space="preserve">Door </w:t>
      </w:r>
      <w:r w:rsidR="004A7167">
        <w:t>het lid</w:t>
      </w:r>
      <w:r>
        <w:t xml:space="preserve"> Kisteman is in het debat naar voren gebracht dat dit mogelijk leidt tot een ongelijk speelveld met private aanbieders die op dezelfde markt actief zijn. Met het door </w:t>
      </w:r>
      <w:r w:rsidR="004A7167">
        <w:t>het lid</w:t>
      </w:r>
      <w:r>
        <w:t xml:space="preserve"> Kisteman voorgestelde amendement zou deze uitzondering geschrapt worden en zouden bestuursorganen voor deze economische activiteiten zich wél aan de gedragsregels moeten houden óf een algemeen belang besluit </w:t>
      </w:r>
      <w:r w:rsidR="46866221">
        <w:t>moeten</w:t>
      </w:r>
      <w:r>
        <w:t xml:space="preserve"> nemen.</w:t>
      </w:r>
    </w:p>
    <w:p w:rsidR="007329D5" w:rsidP="007329D5" w:rsidRDefault="007329D5" w14:paraId="4F88CE16" w14:textId="77777777"/>
    <w:p w:rsidR="007329D5" w:rsidP="007329D5" w:rsidRDefault="007329D5" w14:paraId="0B2F06DA" w14:textId="62294177">
      <w:r>
        <w:t>Tijdens het debat heb ik dit amendement ontraden omdat het schrappen van deze uitzondering naar mijn mening te hoge drempels zou opwerken voor de publiek-</w:t>
      </w:r>
      <w:r>
        <w:lastRenderedPageBreak/>
        <w:t>publieke samenwerking tussen overheden. Denk daarbij aan het voorbeeld dat ook tijdens het debat is genoemd van een gemeente die haar veegwagen uitleent aan een andere gemeente. Maar er zijn ook veel andere vormen van samenwerking, zoals het uitlenen van personeel, gezamenlijk gebruik van ICT-middelen en het beschikbaar stellen van expertise, waarbij de verplichting tot naleven van de gedragsregels zou resulteren in disproportionele lasten voor bestuursorganen en mogelijk ook gewenste efficiënte vormen van publiek-publieke samenwerking zouden ontmoedigen. Naar mijn mening druist dit in tegen de principes van een efficiënte slagvaardige overheid waarbij we publieke middelen zo doelmatig mogelijk inzet</w:t>
      </w:r>
      <w:r w:rsidR="023840DB">
        <w:t>ten</w:t>
      </w:r>
      <w:r>
        <w:t xml:space="preserve"> en bestuursorganen juist gebruik maken van de kennis en kunde die bij andere bestuursorganen aanwezig is.</w:t>
      </w:r>
      <w:r w:rsidR="009B2B88">
        <w:t xml:space="preserve"> Daarnaast brengt dit ook extra administratieve lasten voor bestuursorganen met zich mee.</w:t>
      </w:r>
    </w:p>
    <w:p w:rsidR="6560447F" w:rsidRDefault="6560447F" w14:paraId="5F5108E4" w14:textId="1ED63C74"/>
    <w:p w:rsidR="6560447F" w:rsidRDefault="68C7BF65" w14:paraId="043E2C89" w14:textId="73E15EAF">
      <w:r>
        <w:t>Bovendien</w:t>
      </w:r>
      <w:r w:rsidR="4500524F">
        <w:t xml:space="preserve"> heeft deze uitzondering geen betrekking op </w:t>
      </w:r>
      <w:r w:rsidR="3D81669B">
        <w:t xml:space="preserve">activiteiten in </w:t>
      </w:r>
      <w:r w:rsidR="4500524F">
        <w:t xml:space="preserve">het grijze gebied, </w:t>
      </w:r>
      <w:r w:rsidR="7FFD91CB">
        <w:t xml:space="preserve">omdat die activiteiten per definitie niet onder de reikwijdte van de Wet M&amp;O vallen. </w:t>
      </w:r>
    </w:p>
    <w:p w:rsidR="7492EA8D" w:rsidRDefault="7492EA8D" w14:paraId="7A7091A5" w14:textId="12A977FD"/>
    <w:p w:rsidRPr="00CA1526" w:rsidR="00CA1526" w:rsidP="008C092D" w:rsidRDefault="00CA1526" w14:paraId="78FB707E" w14:textId="77777777">
      <w:pPr>
        <w:rPr>
          <w:b/>
          <w:bCs/>
          <w:szCs w:val="18"/>
        </w:rPr>
      </w:pPr>
      <w:r w:rsidRPr="00CA1526">
        <w:rPr>
          <w:b/>
          <w:bCs/>
          <w:i/>
          <w:iCs/>
          <w:szCs w:val="18"/>
        </w:rPr>
        <w:t>Tot slot</w:t>
      </w:r>
    </w:p>
    <w:p w:rsidR="00CA1526" w:rsidP="008C092D" w:rsidRDefault="00CA1526" w14:paraId="61177E31" w14:textId="4FA87E50">
      <w:pPr>
        <w:rPr>
          <w:szCs w:val="18"/>
        </w:rPr>
      </w:pPr>
      <w:r w:rsidRPr="00CA1526">
        <w:rPr>
          <w:szCs w:val="18"/>
        </w:rPr>
        <w:t xml:space="preserve">Ik vind het belangrijk dat er voldoende waarborgen zijn om oneerlijke concurrentie te voorkomen. Tegelijkertijd moet er voldoende ruimte zijn voor zbo's en agentschappen om hun </w:t>
      </w:r>
      <w:r w:rsidR="00FC6010">
        <w:rPr>
          <w:szCs w:val="18"/>
        </w:rPr>
        <w:t>publieke</w:t>
      </w:r>
      <w:r w:rsidRPr="00CA1526" w:rsidR="00FC6010">
        <w:rPr>
          <w:szCs w:val="18"/>
        </w:rPr>
        <w:t xml:space="preserve"> </w:t>
      </w:r>
      <w:r w:rsidRPr="00CA1526">
        <w:rPr>
          <w:szCs w:val="18"/>
        </w:rPr>
        <w:t xml:space="preserve">taken op een goede wijze te vervullen zodat het publieke belang wordt gediend. De aangescherpte Wet M&amp;O brengt daarin een betere balans omdat deze voorziet in extra waarborgen zodat de belangen van ondernemers beter worden meegewogen. Dat wil niet zeggen dat dit altijd goed gaat </w:t>
      </w:r>
      <w:r w:rsidR="00EA32F8">
        <w:rPr>
          <w:szCs w:val="18"/>
        </w:rPr>
        <w:t>en ik zal signalen die mij daarover bereiken serieus oppakken.</w:t>
      </w:r>
    </w:p>
    <w:p w:rsidRPr="00CA1526" w:rsidR="00CA1526" w:rsidP="008C092D" w:rsidRDefault="00CA1526" w14:paraId="62B7A6D4" w14:textId="77777777">
      <w:pPr>
        <w:rPr>
          <w:szCs w:val="18"/>
        </w:rPr>
      </w:pPr>
    </w:p>
    <w:p w:rsidRPr="00CA1526" w:rsidR="00CA1526" w:rsidP="008C092D" w:rsidRDefault="00CA1526" w14:paraId="5D5117B5" w14:textId="60459556">
      <w:r>
        <w:t xml:space="preserve">Kort na het debat heb ik een brief ontvangen namens een aantal brancheverenigingen die aangeven hinder te ondervinden van oneerlijke concurrentie door een aantal zbo's, agentschappen en uitvoeringsorganisaties die onder deze instellingen vallen. Zoals ik tijdens het debat heb toegezegd </w:t>
      </w:r>
      <w:r w:rsidR="009A2B2B">
        <w:t>zal ik</w:t>
      </w:r>
      <w:r>
        <w:t xml:space="preserve"> in gesprek te gaan met ondernemers die oneerlijke concurrentie ervaren en dit waar relevant ook aan te kaarten bij mijn collega bewindspersonen </w:t>
      </w:r>
      <w:r w:rsidR="1C870A53">
        <w:t>in</w:t>
      </w:r>
      <w:r>
        <w:t>die</w:t>
      </w:r>
      <w:r w:rsidR="61AE4CCD">
        <w:t>n zij</w:t>
      </w:r>
      <w:r>
        <w:t xml:space="preserve"> verantwoordelijkheid hebben voor </w:t>
      </w:r>
      <w:r w:rsidR="001D5D83">
        <w:t>een</w:t>
      </w:r>
      <w:r>
        <w:t xml:space="preserve"> zbo </w:t>
      </w:r>
      <w:r w:rsidR="001D5D83">
        <w:t>of</w:t>
      </w:r>
      <w:r>
        <w:t xml:space="preserve"> agentschap</w:t>
      </w:r>
      <w:r w:rsidR="001D5D83">
        <w:t xml:space="preserve"> </w:t>
      </w:r>
      <w:r>
        <w:t xml:space="preserve">waarover klachten zijn. </w:t>
      </w:r>
    </w:p>
    <w:p w:rsidR="00CA1526" w:rsidP="008C092D" w:rsidRDefault="00CA1526" w14:paraId="344B52B9" w14:textId="77777777">
      <w:pPr>
        <w:rPr>
          <w:szCs w:val="18"/>
        </w:rPr>
      </w:pPr>
    </w:p>
    <w:p w:rsidRPr="00CA1526" w:rsidR="008C092D" w:rsidP="008C092D" w:rsidRDefault="008C092D" w14:paraId="0EBD4799" w14:textId="77777777">
      <w:pPr>
        <w:rPr>
          <w:szCs w:val="18"/>
        </w:rPr>
      </w:pPr>
    </w:p>
    <w:p w:rsidRPr="00CA1526" w:rsidR="00CA1526" w:rsidP="008C092D" w:rsidRDefault="00CA1526" w14:paraId="48B150D5" w14:textId="77777777">
      <w:pPr>
        <w:rPr>
          <w:szCs w:val="18"/>
        </w:rPr>
      </w:pPr>
    </w:p>
    <w:p w:rsidRPr="00CA1526" w:rsidR="00CA1526" w:rsidP="008C092D" w:rsidRDefault="00CA1526" w14:paraId="5576DC1C" w14:textId="77777777">
      <w:pPr>
        <w:rPr>
          <w:szCs w:val="18"/>
        </w:rPr>
      </w:pPr>
    </w:p>
    <w:p w:rsidRPr="00CA1526" w:rsidR="00CA1526" w:rsidP="008C092D" w:rsidRDefault="00CA1526" w14:paraId="4BE70B1E" w14:textId="77777777">
      <w:pPr>
        <w:rPr>
          <w:szCs w:val="18"/>
        </w:rPr>
      </w:pPr>
    </w:p>
    <w:p w:rsidRPr="00CA1526" w:rsidR="00CA1526" w:rsidP="008C092D" w:rsidRDefault="00CA1526" w14:paraId="64A7F859" w14:textId="77777777">
      <w:pPr>
        <w:rPr>
          <w:szCs w:val="18"/>
        </w:rPr>
      </w:pPr>
      <w:r w:rsidRPr="00CA1526">
        <w:rPr>
          <w:szCs w:val="18"/>
        </w:rPr>
        <w:t>Heleen Herbert</w:t>
      </w:r>
    </w:p>
    <w:p w:rsidRPr="00CA1526" w:rsidR="00CA1526" w:rsidP="008C092D" w:rsidRDefault="00CA1526" w14:paraId="365019D8" w14:textId="64F387BE">
      <w:pPr>
        <w:rPr>
          <w:szCs w:val="18"/>
        </w:rPr>
      </w:pPr>
      <w:r w:rsidRPr="00CA1526">
        <w:rPr>
          <w:szCs w:val="18"/>
        </w:rPr>
        <w:t>Minister van Economische Zaken en Klimaat</w:t>
      </w:r>
    </w:p>
    <w:p w:rsidRPr="00CA1526" w:rsidR="00CA1526" w:rsidP="008C092D" w:rsidRDefault="00CA1526" w14:paraId="39FC4897" w14:textId="77777777">
      <w:pPr>
        <w:rPr>
          <w:szCs w:val="18"/>
        </w:rPr>
      </w:pPr>
      <w:r w:rsidRPr="00CA1526">
        <w:rPr>
          <w:szCs w:val="18"/>
        </w:rPr>
        <w:br w:type="page"/>
      </w:r>
    </w:p>
    <w:p w:rsidR="00E923F1" w:rsidP="00E923F1" w:rsidRDefault="00E923F1" w14:paraId="641E6F3D" w14:textId="77777777">
      <w:pPr>
        <w:rPr>
          <w:szCs w:val="18"/>
        </w:rPr>
      </w:pPr>
      <w:r w:rsidRPr="00CA1526">
        <w:rPr>
          <w:b/>
          <w:bCs/>
          <w:szCs w:val="18"/>
        </w:rPr>
        <w:lastRenderedPageBreak/>
        <w:t xml:space="preserve">Bijlage </w:t>
      </w:r>
      <w:r>
        <w:rPr>
          <w:b/>
          <w:bCs/>
          <w:szCs w:val="18"/>
        </w:rPr>
        <w:t>1</w:t>
      </w:r>
      <w:r w:rsidRPr="00CA1526">
        <w:rPr>
          <w:szCs w:val="18"/>
        </w:rPr>
        <w:t>: Schematisch overzicht</w:t>
      </w:r>
    </w:p>
    <w:p w:rsidR="006413E2" w:rsidP="00E923F1" w:rsidRDefault="006413E2" w14:paraId="7118131B" w14:textId="77777777">
      <w:pPr>
        <w:rPr>
          <w:szCs w:val="18"/>
        </w:rPr>
      </w:pPr>
    </w:p>
    <w:p w:rsidRPr="00CA1526" w:rsidR="00E923F1" w:rsidP="00E923F1" w:rsidRDefault="006413E2" w14:paraId="7E9E5C89" w14:textId="22EB0EB5">
      <w:pPr>
        <w:rPr>
          <w:szCs w:val="18"/>
        </w:rPr>
      </w:pPr>
      <w:r>
        <w:rPr>
          <w:noProof/>
        </w:rPr>
        <w:drawing>
          <wp:inline distT="0" distB="0" distL="0" distR="0" wp14:anchorId="2EA00867" wp14:editId="3343C325">
            <wp:extent cx="5772150" cy="3182774"/>
            <wp:effectExtent l="0" t="0" r="0" b="0"/>
            <wp:docPr id="5580609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06092" name=""/>
                    <pic:cNvPicPr/>
                  </pic:nvPicPr>
                  <pic:blipFill rotWithShape="1">
                    <a:blip r:embed="rId7"/>
                    <a:srcRect l="24107" t="20543" r="11940" b="16765"/>
                    <a:stretch>
                      <a:fillRect/>
                    </a:stretch>
                  </pic:blipFill>
                  <pic:spPr bwMode="auto">
                    <a:xfrm>
                      <a:off x="0" y="0"/>
                      <a:ext cx="5780395" cy="3187320"/>
                    </a:xfrm>
                    <a:prstGeom prst="rect">
                      <a:avLst/>
                    </a:prstGeom>
                    <a:ln>
                      <a:noFill/>
                    </a:ln>
                    <a:extLst>
                      <a:ext uri="{53640926-AAD7-44D8-BBD7-CCE9431645EC}">
                        <a14:shadowObscured xmlns:a14="http://schemas.microsoft.com/office/drawing/2010/main"/>
                      </a:ext>
                    </a:extLst>
                  </pic:spPr>
                </pic:pic>
              </a:graphicData>
            </a:graphic>
          </wp:inline>
        </w:drawing>
      </w:r>
    </w:p>
    <w:p w:rsidRPr="00CA1526" w:rsidR="00E923F1" w:rsidP="00E923F1" w:rsidRDefault="00E923F1" w14:paraId="1C50EAC2" w14:textId="77777777">
      <w:pPr>
        <w:rPr>
          <w:szCs w:val="18"/>
        </w:rPr>
      </w:pPr>
    </w:p>
    <w:p w:rsidR="00991181" w:rsidRDefault="00991181" w14:paraId="0FB3E8D1" w14:textId="77777777">
      <w:pPr>
        <w:spacing w:line="240" w:lineRule="auto"/>
        <w:rPr>
          <w:b/>
          <w:bCs/>
          <w:szCs w:val="18"/>
        </w:rPr>
      </w:pPr>
      <w:r>
        <w:rPr>
          <w:b/>
          <w:bCs/>
          <w:szCs w:val="18"/>
        </w:rPr>
        <w:br w:type="page"/>
      </w:r>
    </w:p>
    <w:p w:rsidRPr="00CA1526" w:rsidR="00CA1526" w:rsidP="008C092D" w:rsidRDefault="00CA1526" w14:paraId="1E798985" w14:textId="6A3C6DB5">
      <w:pPr>
        <w:rPr>
          <w:szCs w:val="18"/>
        </w:rPr>
      </w:pPr>
      <w:r w:rsidRPr="00CA1526">
        <w:rPr>
          <w:b/>
          <w:bCs/>
          <w:szCs w:val="18"/>
        </w:rPr>
        <w:lastRenderedPageBreak/>
        <w:t xml:space="preserve">Bijlage </w:t>
      </w:r>
      <w:r w:rsidR="00991181">
        <w:rPr>
          <w:b/>
          <w:bCs/>
          <w:szCs w:val="18"/>
        </w:rPr>
        <w:t>2</w:t>
      </w:r>
      <w:r w:rsidRPr="00CA1526">
        <w:rPr>
          <w:b/>
          <w:bCs/>
          <w:szCs w:val="18"/>
        </w:rPr>
        <w:t xml:space="preserve">: </w:t>
      </w:r>
      <w:r w:rsidRPr="00CA1526">
        <w:rPr>
          <w:szCs w:val="18"/>
        </w:rPr>
        <w:t xml:space="preserve">Overzicht genoemde </w:t>
      </w:r>
      <w:r w:rsidR="00C100EA">
        <w:rPr>
          <w:szCs w:val="18"/>
        </w:rPr>
        <w:t>zbo’s en agentschappen</w:t>
      </w:r>
      <w:r w:rsidRPr="00CA1526" w:rsidR="00C100EA">
        <w:rPr>
          <w:szCs w:val="18"/>
        </w:rPr>
        <w:t xml:space="preserve"> </w:t>
      </w:r>
      <w:r w:rsidRPr="00CA1526">
        <w:rPr>
          <w:szCs w:val="18"/>
        </w:rPr>
        <w:t>en hun evaluaties</w:t>
      </w:r>
    </w:p>
    <w:tbl>
      <w:tblPr>
        <w:tblW w:w="0" w:type="auto"/>
        <w:tblLook w:val="04A0" w:firstRow="1" w:lastRow="0" w:firstColumn="1" w:lastColumn="0" w:noHBand="0" w:noVBand="1"/>
      </w:tblPr>
      <w:tblGrid>
        <w:gridCol w:w="4052"/>
        <w:gridCol w:w="1914"/>
        <w:gridCol w:w="1543"/>
      </w:tblGrid>
      <w:tr w:rsidRPr="00CA1526" w:rsidR="00CA1526" w14:paraId="1E3D140A" w14:textId="77777777">
        <w:trPr>
          <w:trHeight w:val="300"/>
        </w:trPr>
        <w:tc>
          <w:tcPr>
            <w:tcW w:w="5065" w:type="dxa"/>
            <w:tcBorders>
              <w:top w:val="single" w:color="DDDDDD" w:sz="8" w:space="0"/>
              <w:left w:val="single" w:color="DDDDDD" w:sz="8" w:space="0"/>
              <w:bottom w:val="single" w:color="DDDDDD" w:sz="8" w:space="0"/>
              <w:right w:val="single" w:color="DDDDDD" w:sz="8" w:space="0"/>
            </w:tcBorders>
            <w:shd w:val="clear" w:color="auto" w:fill="F2F2F2" w:themeFill="background1" w:themeFillShade="F2"/>
            <w:tcMar>
              <w:top w:w="120" w:type="dxa"/>
              <w:left w:w="120" w:type="dxa"/>
              <w:bottom w:w="120" w:type="dxa"/>
              <w:right w:w="120" w:type="dxa"/>
            </w:tcMar>
            <w:vAlign w:val="center"/>
          </w:tcPr>
          <w:p w:rsidRPr="00CA1526" w:rsidR="00CA1526" w:rsidP="008C092D" w:rsidRDefault="00C100EA" w14:paraId="379D83CA" w14:textId="2B49A421">
            <w:pPr>
              <w:rPr>
                <w:szCs w:val="18"/>
              </w:rPr>
            </w:pPr>
            <w:r>
              <w:rPr>
                <w:rFonts w:eastAsia="Calibri" w:cs="Calibri"/>
                <w:b/>
                <w:bCs/>
                <w:color w:val="000000" w:themeColor="text1"/>
                <w:szCs w:val="18"/>
              </w:rPr>
              <w:t>ZBO of agentschap</w:t>
            </w:r>
            <w:r w:rsidRPr="00CA1526" w:rsidR="00CA1526">
              <w:rPr>
                <w:rFonts w:eastAsia="Calibri" w:cs="Calibri"/>
                <w:b/>
                <w:bCs/>
                <w:color w:val="000000" w:themeColor="text1"/>
                <w:szCs w:val="18"/>
              </w:rPr>
              <w:t>:</w:t>
            </w:r>
          </w:p>
        </w:tc>
        <w:tc>
          <w:tcPr>
            <w:tcW w:w="2231" w:type="dxa"/>
            <w:tcBorders>
              <w:top w:val="single" w:color="DDDDDD" w:sz="8" w:space="0"/>
              <w:left w:val="single" w:color="DDDDDD" w:sz="8" w:space="0"/>
              <w:bottom w:val="single" w:color="DDDDDD" w:sz="8" w:space="0"/>
              <w:right w:val="single" w:color="DDDDDD" w:sz="8" w:space="0"/>
            </w:tcBorders>
            <w:shd w:val="clear" w:color="auto" w:fill="F2F2F2" w:themeFill="background1" w:themeFillShade="F2"/>
            <w:tcMar>
              <w:top w:w="15" w:type="dxa"/>
              <w:left w:w="15" w:type="dxa"/>
              <w:bottom w:w="15" w:type="dxa"/>
              <w:right w:w="15" w:type="dxa"/>
            </w:tcMar>
          </w:tcPr>
          <w:p w:rsidRPr="00CA1526" w:rsidR="00CA1526" w:rsidP="008C092D" w:rsidRDefault="00CA1526" w14:paraId="30D5B95F" w14:textId="77777777">
            <w:pPr>
              <w:rPr>
                <w:szCs w:val="18"/>
              </w:rPr>
            </w:pPr>
            <w:r w:rsidRPr="00CA1526">
              <w:rPr>
                <w:rFonts w:eastAsia="Calibri" w:cs="Calibri"/>
                <w:b/>
                <w:bCs/>
                <w:color w:val="000000" w:themeColor="text1"/>
                <w:szCs w:val="18"/>
              </w:rPr>
              <w:t>Meest recente evaluatie:</w:t>
            </w:r>
          </w:p>
        </w:tc>
        <w:tc>
          <w:tcPr>
            <w:tcW w:w="1764" w:type="dxa"/>
            <w:tcBorders>
              <w:top w:val="single" w:color="DDDDDD" w:sz="8" w:space="0"/>
              <w:left w:val="single" w:color="DDDDDD" w:sz="8" w:space="0"/>
              <w:bottom w:val="single" w:color="DDDDDD" w:sz="8" w:space="0"/>
              <w:right w:val="single" w:color="DDDDDD" w:sz="8" w:space="0"/>
            </w:tcBorders>
            <w:shd w:val="clear" w:color="auto" w:fill="F2F2F2" w:themeFill="background1" w:themeFillShade="F2"/>
            <w:tcMar>
              <w:top w:w="15" w:type="dxa"/>
              <w:left w:w="15" w:type="dxa"/>
              <w:bottom w:w="15" w:type="dxa"/>
              <w:right w:w="15" w:type="dxa"/>
            </w:tcMar>
          </w:tcPr>
          <w:p w:rsidRPr="00CA1526" w:rsidR="00CA1526" w:rsidP="008C092D" w:rsidRDefault="00CA1526" w14:paraId="123534F3" w14:textId="77777777">
            <w:pPr>
              <w:rPr>
                <w:szCs w:val="18"/>
              </w:rPr>
            </w:pPr>
            <w:r w:rsidRPr="00CA1526">
              <w:rPr>
                <w:rFonts w:eastAsia="Calibri" w:cs="Calibri"/>
                <w:b/>
                <w:bCs/>
                <w:color w:val="000000" w:themeColor="text1"/>
                <w:szCs w:val="18"/>
              </w:rPr>
              <w:t>Volgende evaluatie uiterlijk verwacht:</w:t>
            </w:r>
          </w:p>
        </w:tc>
      </w:tr>
      <w:tr w:rsidRPr="00CA1526" w:rsidR="00CA1526" w14:paraId="5DC4AA4C" w14:textId="77777777">
        <w:trPr>
          <w:trHeight w:val="300"/>
        </w:trPr>
        <w:tc>
          <w:tcPr>
            <w:tcW w:w="506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vAlign w:val="center"/>
          </w:tcPr>
          <w:p w:rsidRPr="00CA1526" w:rsidR="00CA1526" w:rsidP="008C092D" w:rsidRDefault="00CA1526" w14:paraId="28367B3B" w14:textId="77777777">
            <w:pPr>
              <w:rPr>
                <w:szCs w:val="18"/>
              </w:rPr>
            </w:pPr>
            <w:r w:rsidRPr="00CA1526">
              <w:rPr>
                <w:rFonts w:eastAsia="Calibri" w:cs="Calibri"/>
                <w:szCs w:val="18"/>
              </w:rPr>
              <w:t>Centraal Bureau voor de Statistiek (CBS)</w:t>
            </w:r>
          </w:p>
        </w:tc>
        <w:tc>
          <w:tcPr>
            <w:tcW w:w="2231" w:type="dxa"/>
            <w:tcBorders>
              <w:top w:val="single" w:color="DDDDDD" w:sz="8" w:space="0"/>
              <w:left w:val="single" w:color="DDDDDD" w:sz="8" w:space="0"/>
              <w:bottom w:val="single" w:color="DDDDDD" w:sz="8" w:space="0"/>
              <w:right w:val="single" w:color="DDDDDD" w:sz="8" w:space="0"/>
            </w:tcBorders>
            <w:tcMar>
              <w:top w:w="15" w:type="dxa"/>
              <w:left w:w="15" w:type="dxa"/>
              <w:bottom w:w="15" w:type="dxa"/>
              <w:right w:w="15" w:type="dxa"/>
            </w:tcMar>
          </w:tcPr>
          <w:p w:rsidRPr="00CA1526" w:rsidR="00CA1526" w:rsidP="008C092D" w:rsidRDefault="00CA1526" w14:paraId="4D2257BB" w14:textId="77777777">
            <w:pPr>
              <w:rPr>
                <w:szCs w:val="18"/>
              </w:rPr>
            </w:pPr>
            <w:r w:rsidRPr="00CA1526">
              <w:rPr>
                <w:rFonts w:eastAsia="Calibri" w:cs="Calibri"/>
                <w:szCs w:val="18"/>
              </w:rPr>
              <w:t>2022 (</w:t>
            </w:r>
            <w:hyperlink r:id="rId8">
              <w:r w:rsidRPr="00CA1526">
                <w:rPr>
                  <w:rStyle w:val="Hyperlink"/>
                  <w:color w:val="0563C1"/>
                  <w:szCs w:val="18"/>
                </w:rPr>
                <w:t>Kamerbrief</w:t>
              </w:r>
            </w:hyperlink>
            <w:r w:rsidRPr="00CA1526">
              <w:rPr>
                <w:rFonts w:eastAsia="Calibri" w:cs="Calibri"/>
                <w:szCs w:val="18"/>
              </w:rPr>
              <w:t>)</w:t>
            </w:r>
          </w:p>
        </w:tc>
        <w:tc>
          <w:tcPr>
            <w:tcW w:w="1764" w:type="dxa"/>
            <w:tcBorders>
              <w:top w:val="single" w:color="DDDDDD" w:sz="8" w:space="0"/>
              <w:left w:val="single" w:color="DDDDDD" w:sz="8" w:space="0"/>
              <w:bottom w:val="single" w:color="DDDDDD" w:sz="8" w:space="0"/>
              <w:right w:val="single" w:color="DDDDDD" w:sz="8" w:space="0"/>
            </w:tcBorders>
            <w:tcMar>
              <w:top w:w="15" w:type="dxa"/>
              <w:left w:w="15" w:type="dxa"/>
              <w:bottom w:w="15" w:type="dxa"/>
              <w:right w:w="15" w:type="dxa"/>
            </w:tcMar>
          </w:tcPr>
          <w:p w:rsidRPr="00CA1526" w:rsidR="00CA1526" w:rsidP="008C092D" w:rsidRDefault="00CA1526" w14:paraId="398C7DD8" w14:textId="77777777">
            <w:pPr>
              <w:rPr>
                <w:szCs w:val="18"/>
              </w:rPr>
            </w:pPr>
            <w:r w:rsidRPr="00CA1526">
              <w:rPr>
                <w:rFonts w:eastAsia="Calibri" w:cs="Calibri"/>
                <w:szCs w:val="18"/>
              </w:rPr>
              <w:t>2027</w:t>
            </w:r>
          </w:p>
        </w:tc>
      </w:tr>
      <w:tr w:rsidRPr="00CA1526" w:rsidR="00CA1526" w14:paraId="1F87BD7A" w14:textId="77777777">
        <w:trPr>
          <w:trHeight w:val="300"/>
        </w:trPr>
        <w:tc>
          <w:tcPr>
            <w:tcW w:w="506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vAlign w:val="center"/>
          </w:tcPr>
          <w:p w:rsidRPr="00CA1526" w:rsidR="00CA1526" w:rsidP="008C092D" w:rsidRDefault="00CA1526" w14:paraId="5CC615DA" w14:textId="77777777">
            <w:pPr>
              <w:rPr>
                <w:szCs w:val="18"/>
              </w:rPr>
            </w:pPr>
            <w:r w:rsidRPr="00CA1526">
              <w:rPr>
                <w:rFonts w:eastAsia="Calibri" w:cs="Calibri"/>
                <w:szCs w:val="18"/>
              </w:rPr>
              <w:t>Kamer van Koophandel (KvK)</w:t>
            </w:r>
          </w:p>
        </w:tc>
        <w:tc>
          <w:tcPr>
            <w:tcW w:w="2231" w:type="dxa"/>
            <w:tcBorders>
              <w:top w:val="single" w:color="DDDDDD" w:sz="8" w:space="0"/>
              <w:left w:val="single" w:color="DDDDDD" w:sz="8" w:space="0"/>
              <w:bottom w:val="single" w:color="DDDDDD" w:sz="8" w:space="0"/>
              <w:right w:val="single" w:color="DDDDDD" w:sz="8" w:space="0"/>
            </w:tcBorders>
            <w:tcMar>
              <w:top w:w="15" w:type="dxa"/>
              <w:left w:w="15" w:type="dxa"/>
              <w:bottom w:w="15" w:type="dxa"/>
              <w:right w:w="15" w:type="dxa"/>
            </w:tcMar>
          </w:tcPr>
          <w:p w:rsidRPr="00CA1526" w:rsidR="00CA1526" w:rsidP="008C092D" w:rsidRDefault="00CA1526" w14:paraId="364129C8" w14:textId="77777777">
            <w:pPr>
              <w:rPr>
                <w:szCs w:val="18"/>
              </w:rPr>
            </w:pPr>
            <w:r w:rsidRPr="00CA1526">
              <w:rPr>
                <w:rFonts w:eastAsia="Calibri" w:cs="Calibri"/>
                <w:szCs w:val="18"/>
              </w:rPr>
              <w:t>2026 (</w:t>
            </w:r>
            <w:hyperlink r:id="rId9">
              <w:r w:rsidRPr="00CA1526">
                <w:rPr>
                  <w:rStyle w:val="Hyperlink"/>
                  <w:color w:val="0563C1"/>
                  <w:szCs w:val="18"/>
                </w:rPr>
                <w:t>Kamerbrief</w:t>
              </w:r>
            </w:hyperlink>
            <w:r w:rsidRPr="00CA1526">
              <w:rPr>
                <w:rFonts w:eastAsia="Calibri" w:cs="Calibri"/>
                <w:szCs w:val="18"/>
              </w:rPr>
              <w:t>)</w:t>
            </w:r>
          </w:p>
        </w:tc>
        <w:tc>
          <w:tcPr>
            <w:tcW w:w="1764" w:type="dxa"/>
            <w:tcBorders>
              <w:top w:val="single" w:color="DDDDDD" w:sz="8" w:space="0"/>
              <w:left w:val="single" w:color="DDDDDD" w:sz="8" w:space="0"/>
              <w:bottom w:val="single" w:color="DDDDDD" w:sz="8" w:space="0"/>
              <w:right w:val="single" w:color="DDDDDD" w:sz="8" w:space="0"/>
            </w:tcBorders>
            <w:tcMar>
              <w:top w:w="15" w:type="dxa"/>
              <w:left w:w="15" w:type="dxa"/>
              <w:bottom w:w="15" w:type="dxa"/>
              <w:right w:w="15" w:type="dxa"/>
            </w:tcMar>
          </w:tcPr>
          <w:p w:rsidRPr="00CA1526" w:rsidR="00CA1526" w:rsidP="008C092D" w:rsidRDefault="00CA1526" w14:paraId="7CECB279" w14:textId="77777777">
            <w:pPr>
              <w:rPr>
                <w:szCs w:val="18"/>
              </w:rPr>
            </w:pPr>
            <w:r w:rsidRPr="00CA1526">
              <w:rPr>
                <w:rFonts w:eastAsia="Calibri" w:cs="Calibri"/>
                <w:szCs w:val="18"/>
              </w:rPr>
              <w:t>2031</w:t>
            </w:r>
          </w:p>
        </w:tc>
      </w:tr>
      <w:tr w:rsidRPr="00CA1526" w:rsidR="00CA1526" w14:paraId="631DE70C" w14:textId="77777777">
        <w:trPr>
          <w:trHeight w:val="300"/>
        </w:trPr>
        <w:tc>
          <w:tcPr>
            <w:tcW w:w="506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vAlign w:val="center"/>
          </w:tcPr>
          <w:p w:rsidRPr="00CA1526" w:rsidR="00CA1526" w:rsidP="008C092D" w:rsidRDefault="00CA1526" w14:paraId="357CABFD" w14:textId="77777777">
            <w:pPr>
              <w:rPr>
                <w:szCs w:val="18"/>
              </w:rPr>
            </w:pPr>
            <w:r w:rsidRPr="00CA1526">
              <w:rPr>
                <w:rFonts w:eastAsia="Calibri" w:cs="Calibri"/>
                <w:szCs w:val="18"/>
              </w:rPr>
              <w:t>Staatsbosbeheer</w:t>
            </w:r>
          </w:p>
        </w:tc>
        <w:tc>
          <w:tcPr>
            <w:tcW w:w="2231" w:type="dxa"/>
            <w:tcBorders>
              <w:top w:val="single" w:color="DDDDDD" w:sz="8" w:space="0"/>
              <w:left w:val="single" w:color="DDDDDD" w:sz="8" w:space="0"/>
              <w:bottom w:val="single" w:color="DDDDDD" w:sz="8" w:space="0"/>
              <w:right w:val="single" w:color="DDDDDD" w:sz="8" w:space="0"/>
            </w:tcBorders>
            <w:tcMar>
              <w:top w:w="15" w:type="dxa"/>
              <w:left w:w="15" w:type="dxa"/>
              <w:bottom w:w="15" w:type="dxa"/>
              <w:right w:w="15" w:type="dxa"/>
            </w:tcMar>
          </w:tcPr>
          <w:p w:rsidRPr="00CA1526" w:rsidR="00CA1526" w:rsidP="008C092D" w:rsidRDefault="00CA1526" w14:paraId="0ADEEB5F" w14:textId="77777777">
            <w:pPr>
              <w:rPr>
                <w:szCs w:val="18"/>
              </w:rPr>
            </w:pPr>
            <w:r w:rsidRPr="00CA1526">
              <w:rPr>
                <w:rFonts w:eastAsia="Calibri" w:cs="Calibri"/>
                <w:szCs w:val="18"/>
              </w:rPr>
              <w:t>2023 (</w:t>
            </w:r>
            <w:hyperlink r:id="rId10">
              <w:r w:rsidRPr="00CA1526">
                <w:rPr>
                  <w:rStyle w:val="Hyperlink"/>
                  <w:color w:val="0563C1"/>
                  <w:szCs w:val="18"/>
                </w:rPr>
                <w:t>Kamerbrief</w:t>
              </w:r>
            </w:hyperlink>
            <w:r w:rsidRPr="00CA1526">
              <w:rPr>
                <w:rFonts w:eastAsia="Calibri" w:cs="Calibri"/>
                <w:szCs w:val="18"/>
              </w:rPr>
              <w:t>)</w:t>
            </w:r>
          </w:p>
        </w:tc>
        <w:tc>
          <w:tcPr>
            <w:tcW w:w="1764" w:type="dxa"/>
            <w:tcBorders>
              <w:top w:val="single" w:color="DDDDDD" w:sz="8" w:space="0"/>
              <w:left w:val="single" w:color="DDDDDD" w:sz="8" w:space="0"/>
              <w:bottom w:val="single" w:color="DDDDDD" w:sz="8" w:space="0"/>
              <w:right w:val="single" w:color="DDDDDD" w:sz="8" w:space="0"/>
            </w:tcBorders>
            <w:tcMar>
              <w:top w:w="15" w:type="dxa"/>
              <w:left w:w="15" w:type="dxa"/>
              <w:bottom w:w="15" w:type="dxa"/>
              <w:right w:w="15" w:type="dxa"/>
            </w:tcMar>
          </w:tcPr>
          <w:p w:rsidRPr="00CA1526" w:rsidR="00CA1526" w:rsidP="008C092D" w:rsidRDefault="00CA1526" w14:paraId="24F8428D" w14:textId="77777777">
            <w:pPr>
              <w:rPr>
                <w:szCs w:val="18"/>
              </w:rPr>
            </w:pPr>
            <w:r w:rsidRPr="00CA1526">
              <w:rPr>
                <w:rFonts w:eastAsia="Calibri" w:cs="Calibri"/>
                <w:szCs w:val="18"/>
              </w:rPr>
              <w:t>2027</w:t>
            </w:r>
          </w:p>
        </w:tc>
      </w:tr>
      <w:tr w:rsidRPr="00CA1526" w:rsidR="00CA1526" w14:paraId="6BE57EC1" w14:textId="77777777">
        <w:trPr>
          <w:trHeight w:val="300"/>
        </w:trPr>
        <w:tc>
          <w:tcPr>
            <w:tcW w:w="506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vAlign w:val="center"/>
          </w:tcPr>
          <w:p w:rsidRPr="00CA1526" w:rsidR="00CA1526" w:rsidP="008C092D" w:rsidRDefault="00CA1526" w14:paraId="0D35B0AC" w14:textId="77777777">
            <w:pPr>
              <w:rPr>
                <w:szCs w:val="18"/>
              </w:rPr>
            </w:pPr>
            <w:r w:rsidRPr="00CA1526">
              <w:rPr>
                <w:rFonts w:eastAsia="Calibri" w:cs="Calibri"/>
                <w:szCs w:val="18"/>
              </w:rPr>
              <w:t>Kadaster</w:t>
            </w:r>
          </w:p>
        </w:tc>
        <w:tc>
          <w:tcPr>
            <w:tcW w:w="2231" w:type="dxa"/>
            <w:tcBorders>
              <w:top w:val="single" w:color="DDDDDD" w:sz="8" w:space="0"/>
              <w:left w:val="single" w:color="DDDDDD" w:sz="8" w:space="0"/>
              <w:bottom w:val="single" w:color="DDDDDD" w:sz="8" w:space="0"/>
              <w:right w:val="single" w:color="DDDDDD" w:sz="8" w:space="0"/>
            </w:tcBorders>
            <w:tcMar>
              <w:top w:w="15" w:type="dxa"/>
              <w:left w:w="15" w:type="dxa"/>
              <w:bottom w:w="15" w:type="dxa"/>
              <w:right w:w="15" w:type="dxa"/>
            </w:tcMar>
          </w:tcPr>
          <w:p w:rsidRPr="00CA1526" w:rsidR="00CA1526" w:rsidP="008C092D" w:rsidRDefault="00CA1526" w14:paraId="5FC76CE1" w14:textId="77777777">
            <w:pPr>
              <w:rPr>
                <w:szCs w:val="18"/>
              </w:rPr>
            </w:pPr>
            <w:r w:rsidRPr="00CA1526">
              <w:rPr>
                <w:rFonts w:eastAsia="Calibri" w:cs="Calibri"/>
                <w:szCs w:val="18"/>
              </w:rPr>
              <w:t>2026 (</w:t>
            </w:r>
            <w:hyperlink r:id="rId11">
              <w:r w:rsidRPr="00CA1526">
                <w:rPr>
                  <w:rStyle w:val="Hyperlink"/>
                  <w:color w:val="0563C1"/>
                  <w:szCs w:val="18"/>
                </w:rPr>
                <w:t>Kamerbrief</w:t>
              </w:r>
            </w:hyperlink>
            <w:r w:rsidRPr="00CA1526">
              <w:rPr>
                <w:rFonts w:eastAsia="Calibri" w:cs="Calibri"/>
                <w:szCs w:val="18"/>
              </w:rPr>
              <w:t>)</w:t>
            </w:r>
          </w:p>
        </w:tc>
        <w:tc>
          <w:tcPr>
            <w:tcW w:w="1764" w:type="dxa"/>
            <w:tcBorders>
              <w:top w:val="single" w:color="DDDDDD" w:sz="8" w:space="0"/>
              <w:left w:val="single" w:color="DDDDDD" w:sz="8" w:space="0"/>
              <w:bottom w:val="single" w:color="DDDDDD" w:sz="8" w:space="0"/>
              <w:right w:val="single" w:color="DDDDDD" w:sz="8" w:space="0"/>
            </w:tcBorders>
            <w:tcMar>
              <w:top w:w="15" w:type="dxa"/>
              <w:left w:w="15" w:type="dxa"/>
              <w:bottom w:w="15" w:type="dxa"/>
              <w:right w:w="15" w:type="dxa"/>
            </w:tcMar>
          </w:tcPr>
          <w:p w:rsidRPr="00CA1526" w:rsidR="00CA1526" w:rsidP="008C092D" w:rsidRDefault="00CA1526" w14:paraId="00A8EF00" w14:textId="77777777">
            <w:pPr>
              <w:rPr>
                <w:szCs w:val="18"/>
              </w:rPr>
            </w:pPr>
            <w:r w:rsidRPr="00CA1526">
              <w:rPr>
                <w:rFonts w:eastAsia="Calibri" w:cs="Calibri"/>
                <w:szCs w:val="18"/>
              </w:rPr>
              <w:t>2031</w:t>
            </w:r>
          </w:p>
        </w:tc>
      </w:tr>
      <w:tr w:rsidRPr="00CA1526" w:rsidR="00CA1526" w14:paraId="25FDA459" w14:textId="77777777">
        <w:trPr>
          <w:trHeight w:val="300"/>
        </w:trPr>
        <w:tc>
          <w:tcPr>
            <w:tcW w:w="506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vAlign w:val="center"/>
          </w:tcPr>
          <w:p w:rsidRPr="00CA1526" w:rsidR="00CA1526" w:rsidP="008C092D" w:rsidRDefault="00CA1526" w14:paraId="5E3CB550" w14:textId="77777777">
            <w:pPr>
              <w:rPr>
                <w:szCs w:val="18"/>
              </w:rPr>
            </w:pPr>
            <w:r w:rsidRPr="00CA1526">
              <w:rPr>
                <w:rFonts w:eastAsia="Calibri" w:cs="Calibri"/>
                <w:szCs w:val="18"/>
              </w:rPr>
              <w:t>Koninklijk Nederlands Meteorologisch Instituut (KNMI)</w:t>
            </w:r>
          </w:p>
        </w:tc>
        <w:tc>
          <w:tcPr>
            <w:tcW w:w="2231" w:type="dxa"/>
            <w:tcBorders>
              <w:top w:val="single" w:color="DDDDDD" w:sz="8" w:space="0"/>
              <w:left w:val="single" w:color="DDDDDD" w:sz="8" w:space="0"/>
              <w:bottom w:val="single" w:color="DDDDDD" w:sz="8" w:space="0"/>
              <w:right w:val="single" w:color="DDDDDD" w:sz="8" w:space="0"/>
            </w:tcBorders>
            <w:tcMar>
              <w:top w:w="15" w:type="dxa"/>
              <w:left w:w="15" w:type="dxa"/>
              <w:bottom w:w="15" w:type="dxa"/>
              <w:right w:w="15" w:type="dxa"/>
            </w:tcMar>
          </w:tcPr>
          <w:p w:rsidRPr="00CA1526" w:rsidR="00CA1526" w:rsidP="008C092D" w:rsidRDefault="00CA1526" w14:paraId="5A04A58A" w14:textId="77777777">
            <w:pPr>
              <w:rPr>
                <w:szCs w:val="18"/>
              </w:rPr>
            </w:pPr>
            <w:r w:rsidRPr="00CA1526">
              <w:rPr>
                <w:rFonts w:eastAsia="Calibri" w:cs="Calibri"/>
                <w:szCs w:val="18"/>
              </w:rPr>
              <w:t>2023 (</w:t>
            </w:r>
            <w:hyperlink r:id="rId12">
              <w:r w:rsidRPr="00CA1526">
                <w:rPr>
                  <w:rStyle w:val="Hyperlink"/>
                  <w:color w:val="0563C1"/>
                  <w:szCs w:val="18"/>
                </w:rPr>
                <w:t>Kamerbrief</w:t>
              </w:r>
            </w:hyperlink>
            <w:r w:rsidRPr="00CA1526">
              <w:rPr>
                <w:rFonts w:eastAsia="Calibri" w:cs="Calibri"/>
                <w:szCs w:val="18"/>
              </w:rPr>
              <w:t>)</w:t>
            </w:r>
          </w:p>
        </w:tc>
        <w:tc>
          <w:tcPr>
            <w:tcW w:w="1764" w:type="dxa"/>
            <w:tcBorders>
              <w:top w:val="single" w:color="DDDDDD" w:sz="8" w:space="0"/>
              <w:left w:val="single" w:color="DDDDDD" w:sz="8" w:space="0"/>
              <w:bottom w:val="single" w:color="DDDDDD" w:sz="8" w:space="0"/>
              <w:right w:val="single" w:color="DDDDDD" w:sz="8" w:space="0"/>
            </w:tcBorders>
            <w:tcMar>
              <w:top w:w="15" w:type="dxa"/>
              <w:left w:w="15" w:type="dxa"/>
              <w:bottom w:w="15" w:type="dxa"/>
              <w:right w:w="15" w:type="dxa"/>
            </w:tcMar>
          </w:tcPr>
          <w:p w:rsidRPr="00CA1526" w:rsidR="00CA1526" w:rsidP="008C092D" w:rsidRDefault="00CA1526" w14:paraId="7F4F730D" w14:textId="77777777">
            <w:pPr>
              <w:rPr>
                <w:szCs w:val="18"/>
              </w:rPr>
            </w:pPr>
            <w:r w:rsidRPr="00CA1526">
              <w:rPr>
                <w:rFonts w:eastAsia="Calibri" w:cs="Calibri"/>
                <w:szCs w:val="18"/>
              </w:rPr>
              <w:t>2028</w:t>
            </w:r>
          </w:p>
        </w:tc>
      </w:tr>
    </w:tbl>
    <w:p w:rsidRPr="00CA1526" w:rsidR="00CA1526" w:rsidP="006205EB" w:rsidRDefault="00CA1526" w14:paraId="0E96B018" w14:textId="77777777">
      <w:pPr>
        <w:rPr>
          <w:szCs w:val="18"/>
        </w:rPr>
      </w:pPr>
    </w:p>
    <w:sectPr w:rsidRPr="00CA1526" w:rsidR="00CA1526" w:rsidSect="00D604B3">
      <w:headerReference w:type="default" r:id="rId13"/>
      <w:footerReference w:type="default" r:id="rId14"/>
      <w:headerReference w:type="first" r:id="rId15"/>
      <w:footerReference w:type="first" r:id="rId16"/>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A589C" w14:textId="77777777" w:rsidR="005F58A5" w:rsidRDefault="005F58A5">
      <w:r>
        <w:separator/>
      </w:r>
    </w:p>
    <w:p w14:paraId="59461F1A" w14:textId="77777777" w:rsidR="005F58A5" w:rsidRDefault="005F58A5"/>
  </w:endnote>
  <w:endnote w:type="continuationSeparator" w:id="0">
    <w:p w14:paraId="6EBCCB0C" w14:textId="77777777" w:rsidR="005F58A5" w:rsidRDefault="005F58A5">
      <w:r>
        <w:continuationSeparator/>
      </w:r>
    </w:p>
    <w:p w14:paraId="5BC66BCA" w14:textId="77777777" w:rsidR="005F58A5" w:rsidRDefault="005F58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E28F4" w14:textId="348E6FCF" w:rsidR="00527BD4" w:rsidRPr="00BC3B53" w:rsidRDefault="00527BD4" w:rsidP="008C356D">
    <w:pPr>
      <w:pStyle w:val="Voettekst"/>
      <w:spacing w:line="240" w:lineRule="auto"/>
      <w:rPr>
        <w:sz w:val="2"/>
        <w:szCs w:val="2"/>
      </w:rPr>
    </w:pPr>
  </w:p>
  <w:tbl>
    <w:tblPr>
      <w:tblW w:w="11913" w:type="dxa"/>
      <w:tblLayout w:type="fixed"/>
      <w:tblCellMar>
        <w:left w:w="0" w:type="dxa"/>
        <w:right w:w="0" w:type="dxa"/>
      </w:tblCellMar>
      <w:tblLook w:val="0000" w:firstRow="0" w:lastRow="0" w:firstColumn="0" w:lastColumn="0" w:noHBand="0" w:noVBand="0"/>
    </w:tblPr>
    <w:tblGrid>
      <w:gridCol w:w="7601"/>
      <w:gridCol w:w="2156"/>
      <w:gridCol w:w="2156"/>
    </w:tblGrid>
    <w:tr w:rsidR="00C461CC" w14:paraId="6A3D935B" w14:textId="77777777" w:rsidTr="006D1737">
      <w:trPr>
        <w:trHeight w:hRule="exact" w:val="240"/>
      </w:trPr>
      <w:tc>
        <w:tcPr>
          <w:tcW w:w="7601" w:type="dxa"/>
        </w:tcPr>
        <w:p w14:paraId="7FD61731" w14:textId="77777777" w:rsidR="006D1737" w:rsidRDefault="006D1737" w:rsidP="006D1737">
          <w:pPr>
            <w:pStyle w:val="Huisstijl-Rubricering"/>
          </w:pPr>
        </w:p>
      </w:tc>
      <w:tc>
        <w:tcPr>
          <w:tcW w:w="2156" w:type="dxa"/>
        </w:tcPr>
        <w:p w14:paraId="5344AAFC" w14:textId="1A518A5A" w:rsidR="006D1737" w:rsidRPr="00645414" w:rsidRDefault="003F20C6" w:rsidP="006D1737">
          <w:pPr>
            <w:pStyle w:val="Huisstijl-Paginanummering"/>
          </w:pPr>
          <w:r>
            <w:t xml:space="preserve">Pagina </w:t>
          </w:r>
          <w:r w:rsidR="001A6AF9" w:rsidRPr="00645414">
            <w:fldChar w:fldCharType="begin"/>
          </w:r>
          <w:r w:rsidR="001A6AF9" w:rsidRPr="00645414">
            <w:instrText xml:space="preserve"> PAGE   \* MERGEFORMAT </w:instrText>
          </w:r>
          <w:r w:rsidR="001A6AF9" w:rsidRPr="00645414">
            <w:fldChar w:fldCharType="separate"/>
          </w:r>
          <w:r w:rsidR="001A6AF9">
            <w:t>2</w:t>
          </w:r>
          <w:r w:rsidR="001A6AF9" w:rsidRPr="00645414">
            <w:fldChar w:fldCharType="end"/>
          </w:r>
          <w:r>
            <w:t xml:space="preserve"> van </w:t>
          </w:r>
          <w:r w:rsidR="00D72F45">
            <w:fldChar w:fldCharType="begin"/>
          </w:r>
          <w:r>
            <w:instrText xml:space="preserve"> SECTIONPAGES   \* MERGEFORMAT </w:instrText>
          </w:r>
          <w:r w:rsidR="00D72F45">
            <w:fldChar w:fldCharType="separate"/>
          </w:r>
          <w:r w:rsidR="004147FC">
            <w:t>9</w:t>
          </w:r>
          <w:r w:rsidR="00D72F45">
            <w:fldChar w:fldCharType="end"/>
          </w:r>
          <w:r w:rsidRPr="00ED539E">
            <w:t xml:space="preserve"> </w:t>
          </w:r>
        </w:p>
      </w:tc>
      <w:tc>
        <w:tcPr>
          <w:tcW w:w="2156" w:type="dxa"/>
        </w:tcPr>
        <w:p w14:paraId="0C606CE0" w14:textId="77777777" w:rsidR="006D1737" w:rsidRPr="00645414" w:rsidRDefault="003F20C6" w:rsidP="006D1737">
          <w:pPr>
            <w:pStyle w:val="Huisstijl-Paginanummering"/>
          </w:pPr>
          <w:r w:rsidRPr="00645414">
            <w:t xml:space="preserve"> </w:t>
          </w:r>
        </w:p>
      </w:tc>
    </w:tr>
  </w:tbl>
  <w:p w14:paraId="574AFCEC"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C461CC" w14:paraId="586B4154" w14:textId="77777777" w:rsidTr="00CA6A25">
      <w:trPr>
        <w:trHeight w:hRule="exact" w:val="240"/>
      </w:trPr>
      <w:tc>
        <w:tcPr>
          <w:tcW w:w="7601" w:type="dxa"/>
        </w:tcPr>
        <w:p w14:paraId="122428A7" w14:textId="32B3BE0B" w:rsidR="00527BD4" w:rsidRDefault="00527BD4" w:rsidP="008C356D">
          <w:pPr>
            <w:pStyle w:val="Huisstijl-Rubricering"/>
          </w:pPr>
        </w:p>
      </w:tc>
      <w:tc>
        <w:tcPr>
          <w:tcW w:w="2170" w:type="dxa"/>
        </w:tcPr>
        <w:p w14:paraId="10383C3A" w14:textId="21A443C7" w:rsidR="00527BD4" w:rsidRPr="00ED539E" w:rsidRDefault="003F20C6" w:rsidP="00ED539E">
          <w:pPr>
            <w:pStyle w:val="Huisstijl-Paginanummering"/>
          </w:pPr>
          <w:r>
            <w:t xml:space="preserve">Pagina </w:t>
          </w:r>
          <w:r w:rsidRPr="00645414">
            <w:fldChar w:fldCharType="begin"/>
          </w:r>
          <w:r w:rsidRPr="00645414">
            <w:instrText xml:space="preserve"> PAGE   \* MERGEFORMAT </w:instrText>
          </w:r>
          <w:r w:rsidRPr="00645414">
            <w:fldChar w:fldCharType="separate"/>
          </w:r>
          <w:r>
            <w:t>1</w:t>
          </w:r>
          <w:r w:rsidRPr="00645414">
            <w:fldChar w:fldCharType="end"/>
          </w:r>
          <w:r>
            <w:t xml:space="preserve"> van </w:t>
          </w:r>
          <w:r w:rsidR="004B0F05">
            <w:fldChar w:fldCharType="begin"/>
          </w:r>
          <w:r>
            <w:instrText xml:space="preserve"> SECTIONPAGES   \* MERGEFORMAT </w:instrText>
          </w:r>
          <w:r w:rsidR="004B0F05">
            <w:fldChar w:fldCharType="separate"/>
          </w:r>
          <w:r w:rsidR="004147FC">
            <w:t>9</w:t>
          </w:r>
          <w:r w:rsidR="004B0F05">
            <w:fldChar w:fldCharType="end"/>
          </w:r>
        </w:p>
      </w:tc>
    </w:tr>
  </w:tbl>
  <w:p w14:paraId="25B61F90" w14:textId="77777777" w:rsidR="00527BD4" w:rsidRPr="00BC3B53" w:rsidRDefault="00527BD4" w:rsidP="008C356D">
    <w:pPr>
      <w:pStyle w:val="Voettekst"/>
      <w:spacing w:line="240" w:lineRule="auto"/>
      <w:rPr>
        <w:sz w:val="2"/>
        <w:szCs w:val="2"/>
      </w:rPr>
    </w:pPr>
  </w:p>
  <w:p w14:paraId="56E5AE4E"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8190B" w14:textId="77777777" w:rsidR="005F58A5" w:rsidRDefault="005F58A5">
      <w:r>
        <w:separator/>
      </w:r>
    </w:p>
    <w:p w14:paraId="08C56CD4" w14:textId="77777777" w:rsidR="005F58A5" w:rsidRDefault="005F58A5"/>
  </w:footnote>
  <w:footnote w:type="continuationSeparator" w:id="0">
    <w:p w14:paraId="4AA19C47" w14:textId="77777777" w:rsidR="005F58A5" w:rsidRDefault="005F58A5">
      <w:r>
        <w:continuationSeparator/>
      </w:r>
    </w:p>
    <w:p w14:paraId="34F523D3" w14:textId="77777777" w:rsidR="005F58A5" w:rsidRDefault="005F58A5"/>
  </w:footnote>
  <w:footnote w:id="1">
    <w:p w14:paraId="6A1D9219" w14:textId="33AD7271" w:rsidR="00CA1526" w:rsidRDefault="00CA1526" w:rsidP="00CA1526">
      <w:pPr>
        <w:pStyle w:val="Voetnoottekst"/>
      </w:pPr>
      <w:r w:rsidRPr="1D88F8AD">
        <w:rPr>
          <w:rStyle w:val="Voetnootmarkering"/>
        </w:rPr>
        <w:footnoteRef/>
      </w:r>
      <w:r>
        <w:t xml:space="preserve"> De gedragsregels verplichten onder andere dat bestuursorganen bij de uitvoering van economische activiteiten alle kosten die samenhangen met het aanbieden van een product of dienst doorberekenen in de prijs. Ook is het niet toegestaan dat bestuursorganen overheidsbedrijven bevoordelen.</w:t>
      </w:r>
    </w:p>
  </w:footnote>
  <w:footnote w:id="2">
    <w:p w14:paraId="0B7ABE59" w14:textId="77777777" w:rsidR="00CA1526" w:rsidRDefault="00CA1526" w:rsidP="00CA1526">
      <w:pPr>
        <w:pStyle w:val="Voetnoottekst"/>
        <w:rPr>
          <w:rFonts w:ascii="Aptos" w:eastAsia="Aptos" w:hAnsi="Aptos" w:cs="Aptos"/>
        </w:rPr>
      </w:pPr>
      <w:r w:rsidRPr="01E131B8">
        <w:rPr>
          <w:rStyle w:val="Voetnootmarkering"/>
        </w:rPr>
        <w:footnoteRef/>
      </w:r>
      <w:r>
        <w:t xml:space="preserve"> Het gaat hier om het begrip “onderneming’ </w:t>
      </w:r>
      <w:r w:rsidRPr="01E131B8">
        <w:rPr>
          <w:rFonts w:ascii="Aptos" w:eastAsia="Aptos" w:hAnsi="Aptos" w:cs="Aptos"/>
        </w:rPr>
        <w:t>in de zin van artikel 101, eerste lid, van het Verdrag betreffende de werking van de Europese Unie (VWEU). De invulling die in de Europese rechtspraktijk, waaronder in de jurisprudentie van het Europese Hof van Justitie, wordt gegeven aan het ondernemingsbegrip is leidend.</w:t>
      </w:r>
    </w:p>
  </w:footnote>
  <w:footnote w:id="3">
    <w:p w14:paraId="7EE51A12" w14:textId="77777777" w:rsidR="00CA1526" w:rsidRDefault="00CA1526" w:rsidP="00CA1526">
      <w:pPr>
        <w:pStyle w:val="Voetnoottekst"/>
      </w:pPr>
      <w:r>
        <w:rPr>
          <w:rStyle w:val="Voetnootmarkering"/>
        </w:rPr>
        <w:footnoteRef/>
      </w:r>
      <w:r>
        <w:t xml:space="preserve"> A</w:t>
      </w:r>
      <w:r w:rsidRPr="00083E71">
        <w:t>rtikel 3</w:t>
      </w:r>
      <w:r>
        <w:t>, lid 1 sub g,</w:t>
      </w:r>
      <w:r w:rsidRPr="00083E71">
        <w:t xml:space="preserve"> van de Wet taken meteorologie en seismologie</w:t>
      </w:r>
      <w:r>
        <w:t xml:space="preserve"> en Artikel 11, lid 1 sub e van de Regeling taken meteorologie en seismologie.</w:t>
      </w:r>
    </w:p>
  </w:footnote>
  <w:footnote w:id="4">
    <w:p w14:paraId="36261828" w14:textId="77777777" w:rsidR="00CA1526" w:rsidRDefault="00CA1526" w:rsidP="00CA1526">
      <w:pPr>
        <w:pStyle w:val="Voetnoottekst"/>
      </w:pPr>
      <w:r>
        <w:rPr>
          <w:rStyle w:val="Voetnootmarkering"/>
        </w:rPr>
        <w:footnoteRef/>
      </w:r>
      <w:r>
        <w:t xml:space="preserve"> A</w:t>
      </w:r>
      <w:r w:rsidRPr="00083E71">
        <w:t xml:space="preserve">rtikel </w:t>
      </w:r>
      <w:r>
        <w:t xml:space="preserve">7 </w:t>
      </w:r>
      <w:r w:rsidRPr="00083E71">
        <w:t>van de Wet taken meteorologie en seismologie</w:t>
      </w:r>
      <w:r>
        <w:t>.</w:t>
      </w:r>
    </w:p>
  </w:footnote>
  <w:footnote w:id="5">
    <w:p w14:paraId="6E79747F" w14:textId="77777777" w:rsidR="00CA1526" w:rsidRDefault="00CA1526" w:rsidP="00CA1526">
      <w:pPr>
        <w:pStyle w:val="Voetnoottekst"/>
      </w:pPr>
      <w:r>
        <w:rPr>
          <w:rStyle w:val="Voetnootmarkering"/>
        </w:rPr>
        <w:footnoteRef/>
      </w:r>
      <w:r>
        <w:t xml:space="preserve"> Artikel 5 van de Wet taken meteorologie en seismologie.</w:t>
      </w:r>
    </w:p>
  </w:footnote>
  <w:footnote w:id="6">
    <w:p w14:paraId="2B098995" w14:textId="47A1069D" w:rsidR="173A1D6C" w:rsidRDefault="173A1D6C" w:rsidP="001F24EE">
      <w:pPr>
        <w:pStyle w:val="Voetnoottekst"/>
      </w:pPr>
      <w:r w:rsidRPr="173A1D6C">
        <w:rPr>
          <w:rStyle w:val="Voetnootmarkering"/>
        </w:rPr>
        <w:footnoteRef/>
      </w:r>
      <w:r>
        <w:t xml:space="preserve"> Zie de brief van de Staatssecretaris van Justitie en Veiligheid over de Staat als procespartij (Kamerstukken II, 2024/25, 29279, nr. 980).</w:t>
      </w:r>
    </w:p>
  </w:footnote>
  <w:footnote w:id="7">
    <w:p w14:paraId="56BDE7CA" w14:textId="77777777" w:rsidR="00BA3282" w:rsidRDefault="00BA3282" w:rsidP="00BA3282">
      <w:pPr>
        <w:pStyle w:val="Voetnoottekst"/>
      </w:pPr>
      <w:r>
        <w:rPr>
          <w:rStyle w:val="Voetnootmarkering"/>
        </w:rPr>
        <w:footnoteRef/>
      </w:r>
      <w:r>
        <w:t xml:space="preserve"> Artikel 25h Mededingingswet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C461CC" w14:paraId="4BDCDC36" w14:textId="77777777" w:rsidTr="00A50CF6">
      <w:tc>
        <w:tcPr>
          <w:tcW w:w="2156" w:type="dxa"/>
        </w:tcPr>
        <w:p w14:paraId="3109465B" w14:textId="77777777" w:rsidR="00527BD4" w:rsidRPr="00624D22" w:rsidRDefault="003F20C6" w:rsidP="00A50CF6">
          <w:pPr>
            <w:pStyle w:val="Huisstijl-Adres"/>
            <w:rPr>
              <w:b/>
            </w:rPr>
          </w:pPr>
          <w:r>
            <w:rPr>
              <w:b/>
            </w:rPr>
            <w:t>Directoraat-generaal Economie en Digitalisering</w:t>
          </w:r>
        </w:p>
      </w:tc>
    </w:tr>
    <w:tr w:rsidR="00C461CC" w14:paraId="5165B6E4" w14:textId="77777777" w:rsidTr="00A50CF6">
      <w:trPr>
        <w:trHeight w:hRule="exact" w:val="200"/>
      </w:trPr>
      <w:tc>
        <w:tcPr>
          <w:tcW w:w="2156" w:type="dxa"/>
        </w:tcPr>
        <w:p w14:paraId="72F8E492" w14:textId="77777777" w:rsidR="00527BD4" w:rsidRPr="005819CE" w:rsidRDefault="00527BD4" w:rsidP="00A50CF6"/>
      </w:tc>
    </w:tr>
    <w:tr w:rsidR="00C461CC" w14:paraId="2C280AA3" w14:textId="77777777" w:rsidTr="00502512">
      <w:trPr>
        <w:trHeight w:hRule="exact" w:val="774"/>
      </w:trPr>
      <w:tc>
        <w:tcPr>
          <w:tcW w:w="2156" w:type="dxa"/>
        </w:tcPr>
        <w:p w14:paraId="46261A6D" w14:textId="77777777" w:rsidR="00527BD4" w:rsidRDefault="00527BD4" w:rsidP="003A5290">
          <w:pPr>
            <w:pStyle w:val="Huisstijl-Kopje"/>
          </w:pPr>
        </w:p>
        <w:p w14:paraId="3ED09A05" w14:textId="77777777" w:rsidR="00502512" w:rsidRPr="00502512" w:rsidRDefault="003F20C6" w:rsidP="003A5290">
          <w:pPr>
            <w:pStyle w:val="Huisstijl-Kopje"/>
            <w:rPr>
              <w:b w:val="0"/>
            </w:rPr>
          </w:pPr>
          <w:r>
            <w:rPr>
              <w:b w:val="0"/>
            </w:rPr>
            <w:t>DGED-DMC</w:t>
          </w:r>
          <w:r w:rsidRPr="00502512">
            <w:rPr>
              <w:b w:val="0"/>
            </w:rPr>
            <w:t xml:space="preserve"> / </w:t>
          </w:r>
          <w:r>
            <w:rPr>
              <w:b w:val="0"/>
            </w:rPr>
            <w:t>108433793</w:t>
          </w:r>
        </w:p>
        <w:p w14:paraId="63B18429" w14:textId="77777777" w:rsidR="00527BD4" w:rsidRPr="005819CE" w:rsidRDefault="00527BD4" w:rsidP="00361A56">
          <w:pPr>
            <w:pStyle w:val="Huisstijl-Kopje"/>
          </w:pPr>
        </w:p>
      </w:tc>
    </w:tr>
  </w:tbl>
  <w:p w14:paraId="172CDEB7" w14:textId="77777777" w:rsidR="00527BD4" w:rsidRDefault="00527BD4" w:rsidP="008C356D">
    <w:pPr>
      <w:pStyle w:val="Koptekst"/>
      <w:rPr>
        <w:rFonts w:cs="Verdana-Bold"/>
        <w:b/>
        <w:bCs/>
        <w:smallCaps/>
        <w:szCs w:val="18"/>
      </w:rPr>
    </w:pPr>
  </w:p>
  <w:p w14:paraId="2F68E19B" w14:textId="77777777" w:rsidR="00527BD4" w:rsidRDefault="00527BD4" w:rsidP="008C356D"/>
  <w:p w14:paraId="65A3C9F4" w14:textId="77777777" w:rsidR="00527BD4" w:rsidRPr="00740712" w:rsidRDefault="00527BD4" w:rsidP="008C356D"/>
  <w:p w14:paraId="57877CE4" w14:textId="77777777" w:rsidR="00527BD4" w:rsidRPr="00217880" w:rsidRDefault="00527BD4" w:rsidP="008C356D">
    <w:pPr>
      <w:spacing w:line="0" w:lineRule="atLeast"/>
      <w:rPr>
        <w:sz w:val="2"/>
        <w:szCs w:val="2"/>
      </w:rPr>
    </w:pPr>
  </w:p>
  <w:p w14:paraId="03CF1C36" w14:textId="77777777" w:rsidR="00527BD4" w:rsidRDefault="00527BD4" w:rsidP="004F44C2">
    <w:pPr>
      <w:pStyle w:val="Koptekst"/>
      <w:rPr>
        <w:rFonts w:cs="Verdana-Bold"/>
        <w:b/>
        <w:bCs/>
        <w:smallCaps/>
        <w:szCs w:val="18"/>
      </w:rPr>
    </w:pPr>
  </w:p>
  <w:p w14:paraId="3B79EDE1" w14:textId="77777777" w:rsidR="00527BD4" w:rsidRDefault="00527BD4" w:rsidP="004F44C2"/>
  <w:p w14:paraId="4FA7954C" w14:textId="77777777" w:rsidR="00624D22" w:rsidRDefault="00624D22" w:rsidP="004F44C2"/>
  <w:p w14:paraId="6B17662A" w14:textId="77777777" w:rsidR="00624D22" w:rsidRDefault="00624D22" w:rsidP="004F44C2"/>
  <w:p w14:paraId="7BB74620" w14:textId="77777777" w:rsidR="00527BD4" w:rsidRPr="00740712" w:rsidRDefault="00527BD4" w:rsidP="004F44C2"/>
  <w:p w14:paraId="410A36FB"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C461CC" w14:paraId="2BC5C497" w14:textId="77777777" w:rsidTr="00751A6A">
      <w:trPr>
        <w:trHeight w:val="2636"/>
      </w:trPr>
      <w:tc>
        <w:tcPr>
          <w:tcW w:w="737" w:type="dxa"/>
        </w:tcPr>
        <w:p w14:paraId="105A71F2" w14:textId="77777777" w:rsidR="00527BD4" w:rsidRDefault="00527BD4" w:rsidP="00D0609E">
          <w:pPr>
            <w:framePr w:w="6340" w:h="2750" w:hRule="exact" w:hSpace="180" w:wrap="around" w:vAnchor="page" w:hAnchor="text" w:x="3873" w:y="-140"/>
            <w:spacing w:line="240" w:lineRule="auto"/>
          </w:pPr>
        </w:p>
      </w:tc>
      <w:tc>
        <w:tcPr>
          <w:tcW w:w="5156" w:type="dxa"/>
        </w:tcPr>
        <w:p w14:paraId="78D202E3" w14:textId="77777777" w:rsidR="00527BD4" w:rsidRDefault="003F20C6" w:rsidP="00651CEE">
          <w:pPr>
            <w:framePr w:w="6340" w:h="2750" w:hRule="exact" w:hSpace="180" w:wrap="around" w:vAnchor="page" w:hAnchor="text" w:x="3873" w:y="-140"/>
            <w:spacing w:line="240" w:lineRule="auto"/>
          </w:pPr>
          <w:r>
            <w:t xml:space="preserve"> </w:t>
          </w:r>
          <w:r w:rsidR="009D0B5A" w:rsidRPr="009D0B5A">
            <w:rPr>
              <w:sz w:val="2"/>
              <w:szCs w:val="2"/>
            </w:rPr>
            <w:t xml:space="preserve"> </w:t>
          </w:r>
          <w:r>
            <w:rPr>
              <w:noProof/>
            </w:rPr>
            <w:drawing>
              <wp:inline distT="0" distB="0" distL="0" distR="0" wp14:anchorId="0A9F1388" wp14:editId="13BCF9A3">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tc>
    </w:tr>
  </w:tbl>
  <w:p w14:paraId="5D138DB9" w14:textId="77777777" w:rsidR="00527BD4" w:rsidRDefault="00527BD4" w:rsidP="00D0609E">
    <w:pPr>
      <w:framePr w:w="6340" w:h="2750" w:hRule="exact" w:hSpace="180" w:wrap="around" w:vAnchor="page" w:hAnchor="text" w:x="3873" w:y="-140"/>
    </w:pPr>
  </w:p>
  <w:p w14:paraId="5230ED3D"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C461CC" w:rsidRPr="008C092D" w14:paraId="46194A4D" w14:textId="77777777" w:rsidTr="00A50CF6">
      <w:tc>
        <w:tcPr>
          <w:tcW w:w="2160" w:type="dxa"/>
        </w:tcPr>
        <w:p w14:paraId="3A0A20BE" w14:textId="77777777" w:rsidR="00527BD4" w:rsidRPr="00781DCA" w:rsidRDefault="003F20C6" w:rsidP="00A50CF6">
          <w:pPr>
            <w:pStyle w:val="Huisstijl-Adres"/>
            <w:rPr>
              <w:b/>
            </w:rPr>
          </w:pPr>
          <w:r>
            <w:rPr>
              <w:b/>
            </w:rPr>
            <w:t>Directoraat-generaal Economie en Digitalisering</w:t>
          </w:r>
          <w:r w:rsidRPr="005819CE">
            <w:rPr>
              <w:b/>
            </w:rPr>
            <w:br/>
          </w:r>
          <w:r>
            <w:t>Directie Mededinging en Consumenten</w:t>
          </w:r>
        </w:p>
        <w:p w14:paraId="3196DBDC" w14:textId="77777777" w:rsidR="00527BD4" w:rsidRPr="00BE5ED9" w:rsidRDefault="003F20C6" w:rsidP="00A50CF6">
          <w:pPr>
            <w:pStyle w:val="Huisstijl-Adres"/>
          </w:pPr>
          <w:r>
            <w:rPr>
              <w:b/>
            </w:rPr>
            <w:t>Bezoekadres</w:t>
          </w:r>
          <w:r>
            <w:rPr>
              <w:b/>
            </w:rPr>
            <w:br/>
          </w:r>
          <w:r>
            <w:t>Bezuidenhoutseweg 73</w:t>
          </w:r>
          <w:r w:rsidRPr="005819CE">
            <w:br/>
          </w:r>
          <w:r>
            <w:t>2594 AC Den Haag</w:t>
          </w:r>
        </w:p>
        <w:p w14:paraId="037D61AA" w14:textId="77777777" w:rsidR="00EF495B" w:rsidRDefault="003F20C6" w:rsidP="0098788A">
          <w:pPr>
            <w:pStyle w:val="Huisstijl-Adres"/>
          </w:pPr>
          <w:r>
            <w:rPr>
              <w:b/>
            </w:rPr>
            <w:t>Postadres</w:t>
          </w:r>
          <w:r>
            <w:rPr>
              <w:b/>
            </w:rPr>
            <w:br/>
          </w:r>
          <w:r>
            <w:t>Postbus 20401</w:t>
          </w:r>
          <w:r w:rsidRPr="005819CE">
            <w:br/>
            <w:t>2500 E</w:t>
          </w:r>
          <w:r>
            <w:t>K</w:t>
          </w:r>
          <w:r w:rsidRPr="005819CE">
            <w:t xml:space="preserve"> Den Haag</w:t>
          </w:r>
        </w:p>
        <w:p w14:paraId="7C1868F5" w14:textId="77777777" w:rsidR="00EF495B" w:rsidRPr="005B3814" w:rsidRDefault="003F20C6" w:rsidP="0098788A">
          <w:pPr>
            <w:pStyle w:val="Huisstijl-Adres"/>
          </w:pPr>
          <w:r>
            <w:rPr>
              <w:b/>
            </w:rPr>
            <w:t>Overheidsidentificatienr</w:t>
          </w:r>
          <w:r>
            <w:rPr>
              <w:b/>
            </w:rPr>
            <w:br/>
          </w:r>
          <w:r w:rsidRPr="005B3814">
            <w:t>00000001003214369000</w:t>
          </w:r>
        </w:p>
        <w:p w14:paraId="7D0BBB31" w14:textId="58FAE2FE" w:rsidR="00527BD4" w:rsidRPr="008C092D" w:rsidRDefault="003F20C6" w:rsidP="00F748E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C461CC" w:rsidRPr="008C092D" w14:paraId="7BF51CB7" w14:textId="77777777" w:rsidTr="008C092D">
      <w:trPr>
        <w:trHeight w:hRule="exact" w:val="80"/>
      </w:trPr>
      <w:tc>
        <w:tcPr>
          <w:tcW w:w="2160" w:type="dxa"/>
        </w:tcPr>
        <w:p w14:paraId="53443D6B" w14:textId="77777777" w:rsidR="00527BD4" w:rsidRPr="00D71182" w:rsidRDefault="00527BD4" w:rsidP="00A50CF6">
          <w:pPr>
            <w:rPr>
              <w:lang w:val="fr-FR"/>
            </w:rPr>
          </w:pPr>
        </w:p>
      </w:tc>
    </w:tr>
    <w:tr w:rsidR="00C461CC" w14:paraId="7BF3E5DC" w14:textId="77777777" w:rsidTr="00A50CF6">
      <w:tc>
        <w:tcPr>
          <w:tcW w:w="2160" w:type="dxa"/>
        </w:tcPr>
        <w:p w14:paraId="055B9970" w14:textId="77777777" w:rsidR="000C0163" w:rsidRPr="005819CE" w:rsidRDefault="003F20C6" w:rsidP="000C0163">
          <w:pPr>
            <w:pStyle w:val="Huisstijl-Kopje"/>
          </w:pPr>
          <w:r>
            <w:t>Ons kenmerk</w:t>
          </w:r>
        </w:p>
        <w:p w14:paraId="1BBE7AF0" w14:textId="5306BF34" w:rsidR="00527BD4" w:rsidRPr="005819CE" w:rsidRDefault="003F20C6" w:rsidP="00A50CF6">
          <w:pPr>
            <w:pStyle w:val="Huisstijl-Gegeven"/>
          </w:pPr>
          <w:r>
            <w:t>DGED-DMC</w:t>
          </w:r>
          <w:r w:rsidR="00926AE2">
            <w:t xml:space="preserve"> / </w:t>
          </w:r>
          <w:r>
            <w:t>108433793</w:t>
          </w:r>
        </w:p>
        <w:p w14:paraId="757F1875" w14:textId="77777777" w:rsidR="00527BD4" w:rsidRPr="005819CE" w:rsidRDefault="003F20C6" w:rsidP="00A50CF6">
          <w:pPr>
            <w:pStyle w:val="Huisstijl-Kopje"/>
          </w:pPr>
          <w:r>
            <w:t>Bijlage(n)</w:t>
          </w:r>
        </w:p>
        <w:p w14:paraId="27DA4774" w14:textId="0330E1F3" w:rsidR="00527BD4" w:rsidRPr="005819CE" w:rsidRDefault="00CA1526" w:rsidP="00A50CF6">
          <w:pPr>
            <w:pStyle w:val="Huisstijl-Gegeven"/>
          </w:pPr>
          <w:r>
            <w:t>2</w:t>
          </w:r>
        </w:p>
      </w:tc>
    </w:tr>
  </w:tbl>
  <w:p w14:paraId="56C61604"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C461CC" w14:paraId="3A83FCE1" w14:textId="77777777" w:rsidTr="00C37826">
      <w:trPr>
        <w:trHeight w:val="400"/>
      </w:trPr>
      <w:tc>
        <w:tcPr>
          <w:tcW w:w="7371" w:type="dxa"/>
          <w:gridSpan w:val="2"/>
        </w:tcPr>
        <w:p w14:paraId="08478347" w14:textId="77777777" w:rsidR="00527BD4" w:rsidRPr="00BC3B53" w:rsidRDefault="003F20C6" w:rsidP="00A50CF6">
          <w:pPr>
            <w:pStyle w:val="Huisstijl-Retouradres"/>
          </w:pPr>
          <w:r>
            <w:t xml:space="preserve">&gt; </w:t>
          </w:r>
          <w:r w:rsidR="00C37826">
            <w:t xml:space="preserve">Retouradres Postbus </w:t>
          </w:r>
          <w:r>
            <w:t>20401</w:t>
          </w:r>
          <w:r w:rsidR="00C37826">
            <w:t xml:space="preserve"> </w:t>
          </w:r>
          <w:r>
            <w:t>2500 EK</w:t>
          </w:r>
          <w:r w:rsidR="00C37826">
            <w:t xml:space="preserve"> </w:t>
          </w:r>
          <w:r>
            <w:t>Den Haag</w:t>
          </w:r>
        </w:p>
      </w:tc>
    </w:tr>
    <w:tr w:rsidR="00C461CC" w14:paraId="4C713ABA" w14:textId="77777777" w:rsidTr="00C37826">
      <w:tc>
        <w:tcPr>
          <w:tcW w:w="7371" w:type="dxa"/>
          <w:gridSpan w:val="2"/>
        </w:tcPr>
        <w:p w14:paraId="74892584" w14:textId="77777777" w:rsidR="00527BD4" w:rsidRPr="00983E8F" w:rsidRDefault="00527BD4" w:rsidP="00A50CF6">
          <w:pPr>
            <w:pStyle w:val="Huisstijl-Rubricering"/>
          </w:pPr>
        </w:p>
      </w:tc>
    </w:tr>
    <w:tr w:rsidR="00C461CC" w14:paraId="39BABC12" w14:textId="77777777" w:rsidTr="00C37826">
      <w:trPr>
        <w:trHeight w:hRule="exact" w:val="2440"/>
      </w:trPr>
      <w:tc>
        <w:tcPr>
          <w:tcW w:w="7371" w:type="dxa"/>
          <w:gridSpan w:val="2"/>
        </w:tcPr>
        <w:p w14:paraId="2EE6E27D" w14:textId="77777777" w:rsidR="00527BD4" w:rsidRDefault="003F20C6" w:rsidP="00A50CF6">
          <w:pPr>
            <w:pStyle w:val="Huisstijl-NAW"/>
          </w:pPr>
          <w:r>
            <w:t xml:space="preserve">De Voorzitter van de Tweede Kamer </w:t>
          </w:r>
        </w:p>
        <w:p w14:paraId="6A8BA4FB" w14:textId="77777777" w:rsidR="00D87195" w:rsidRDefault="003F20C6" w:rsidP="00D87195">
          <w:pPr>
            <w:pStyle w:val="Huisstijl-NAW"/>
          </w:pPr>
          <w:r>
            <w:t>der Staten-Generaal</w:t>
          </w:r>
        </w:p>
        <w:p w14:paraId="0A452DA5" w14:textId="77777777" w:rsidR="00EA0F13" w:rsidRDefault="003F20C6" w:rsidP="00EA0F13">
          <w:pPr>
            <w:rPr>
              <w:szCs w:val="18"/>
            </w:rPr>
          </w:pPr>
          <w:r>
            <w:rPr>
              <w:szCs w:val="18"/>
            </w:rPr>
            <w:t>Prinses Irenestraat 6</w:t>
          </w:r>
        </w:p>
        <w:p w14:paraId="1AF4BB1B" w14:textId="77777777" w:rsidR="00985E56" w:rsidRDefault="003F20C6" w:rsidP="00EA0F13">
          <w:r>
            <w:rPr>
              <w:szCs w:val="18"/>
            </w:rPr>
            <w:t>2595 BD  DEN HAAG</w:t>
          </w:r>
        </w:p>
      </w:tc>
    </w:tr>
    <w:tr w:rsidR="00C461CC" w14:paraId="34266513" w14:textId="77777777" w:rsidTr="00C37826">
      <w:trPr>
        <w:trHeight w:hRule="exact" w:val="400"/>
      </w:trPr>
      <w:tc>
        <w:tcPr>
          <w:tcW w:w="7371" w:type="dxa"/>
          <w:gridSpan w:val="2"/>
        </w:tcPr>
        <w:p w14:paraId="4BCDE065"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C461CC" w14:paraId="6F4B015F" w14:textId="77777777" w:rsidTr="00C37826">
      <w:trPr>
        <w:trHeight w:val="240"/>
      </w:trPr>
      <w:tc>
        <w:tcPr>
          <w:tcW w:w="709" w:type="dxa"/>
        </w:tcPr>
        <w:p w14:paraId="40005056" w14:textId="77777777" w:rsidR="00527BD4" w:rsidRPr="00C37826" w:rsidRDefault="003F20C6" w:rsidP="00A50CF6">
          <w:pPr>
            <w:rPr>
              <w:szCs w:val="18"/>
            </w:rPr>
          </w:pPr>
          <w:r>
            <w:rPr>
              <w:szCs w:val="18"/>
            </w:rPr>
            <w:t>Datum</w:t>
          </w:r>
        </w:p>
      </w:tc>
      <w:tc>
        <w:tcPr>
          <w:tcW w:w="6662" w:type="dxa"/>
        </w:tcPr>
        <w:p w14:paraId="6716C330" w14:textId="0F205892" w:rsidR="00527BD4" w:rsidRPr="007709EF" w:rsidRDefault="006205EB" w:rsidP="00A50CF6">
          <w:r>
            <w:t>25 september 2026</w:t>
          </w:r>
        </w:p>
      </w:tc>
    </w:tr>
    <w:tr w:rsidR="00C461CC" w14:paraId="30A90302" w14:textId="77777777" w:rsidTr="00C37826">
      <w:trPr>
        <w:trHeight w:val="240"/>
      </w:trPr>
      <w:tc>
        <w:tcPr>
          <w:tcW w:w="709" w:type="dxa"/>
        </w:tcPr>
        <w:p w14:paraId="2B8079CC" w14:textId="77777777" w:rsidR="00527BD4" w:rsidRPr="00C37826" w:rsidRDefault="003F20C6" w:rsidP="00A50CF6">
          <w:pPr>
            <w:rPr>
              <w:szCs w:val="18"/>
            </w:rPr>
          </w:pPr>
          <w:r>
            <w:rPr>
              <w:szCs w:val="18"/>
            </w:rPr>
            <w:t>Betreft</w:t>
          </w:r>
        </w:p>
      </w:tc>
      <w:tc>
        <w:tcPr>
          <w:tcW w:w="6662" w:type="dxa"/>
        </w:tcPr>
        <w:p w14:paraId="7ACD4A51" w14:textId="77777777" w:rsidR="00527BD4" w:rsidRPr="007709EF" w:rsidRDefault="003F20C6" w:rsidP="00A50CF6">
          <w:r>
            <w:t>Wet Markt en Overheid - ZBO's en agentschappen</w:t>
          </w:r>
        </w:p>
      </w:tc>
    </w:tr>
  </w:tbl>
  <w:p w14:paraId="5EE527AF"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1703455"/>
    <w:multiLevelType w:val="hybridMultilevel"/>
    <w:tmpl w:val="A54CC99E"/>
    <w:lvl w:ilvl="0" w:tplc="660A2958">
      <w:start w:val="1"/>
      <w:numFmt w:val="decimal"/>
      <w:lvlText w:val="%1."/>
      <w:lvlJc w:val="left"/>
      <w:pPr>
        <w:ind w:left="720" w:hanging="360"/>
      </w:pPr>
    </w:lvl>
    <w:lvl w:ilvl="1" w:tplc="5922F044">
      <w:start w:val="1"/>
      <w:numFmt w:val="lowerLetter"/>
      <w:lvlText w:val="%2."/>
      <w:lvlJc w:val="left"/>
      <w:pPr>
        <w:ind w:left="1440" w:hanging="360"/>
      </w:pPr>
    </w:lvl>
    <w:lvl w:ilvl="2" w:tplc="1AA0C1CA">
      <w:start w:val="1"/>
      <w:numFmt w:val="lowerRoman"/>
      <w:lvlText w:val="%3."/>
      <w:lvlJc w:val="right"/>
      <w:pPr>
        <w:ind w:left="2160" w:hanging="180"/>
      </w:pPr>
    </w:lvl>
    <w:lvl w:ilvl="3" w:tplc="1012D772">
      <w:start w:val="1"/>
      <w:numFmt w:val="decimal"/>
      <w:lvlText w:val="%4."/>
      <w:lvlJc w:val="left"/>
      <w:pPr>
        <w:ind w:left="2880" w:hanging="360"/>
      </w:pPr>
    </w:lvl>
    <w:lvl w:ilvl="4" w:tplc="C538825A">
      <w:start w:val="1"/>
      <w:numFmt w:val="lowerLetter"/>
      <w:lvlText w:val="%5."/>
      <w:lvlJc w:val="left"/>
      <w:pPr>
        <w:ind w:left="3600" w:hanging="360"/>
      </w:pPr>
    </w:lvl>
    <w:lvl w:ilvl="5" w:tplc="3ADC83E8">
      <w:start w:val="1"/>
      <w:numFmt w:val="lowerRoman"/>
      <w:lvlText w:val="%6."/>
      <w:lvlJc w:val="right"/>
      <w:pPr>
        <w:ind w:left="4320" w:hanging="180"/>
      </w:pPr>
    </w:lvl>
    <w:lvl w:ilvl="6" w:tplc="BCC43E68">
      <w:start w:val="1"/>
      <w:numFmt w:val="decimal"/>
      <w:lvlText w:val="%7."/>
      <w:lvlJc w:val="left"/>
      <w:pPr>
        <w:ind w:left="5040" w:hanging="360"/>
      </w:pPr>
    </w:lvl>
    <w:lvl w:ilvl="7" w:tplc="73C0F5D8">
      <w:start w:val="1"/>
      <w:numFmt w:val="lowerLetter"/>
      <w:lvlText w:val="%8."/>
      <w:lvlJc w:val="left"/>
      <w:pPr>
        <w:ind w:left="5760" w:hanging="360"/>
      </w:pPr>
    </w:lvl>
    <w:lvl w:ilvl="8" w:tplc="010CA27A">
      <w:start w:val="1"/>
      <w:numFmt w:val="lowerRoman"/>
      <w:lvlText w:val="%9."/>
      <w:lvlJc w:val="right"/>
      <w:pPr>
        <w:ind w:left="6480" w:hanging="180"/>
      </w:p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4120A4"/>
    <w:multiLevelType w:val="hybridMultilevel"/>
    <w:tmpl w:val="1D8E1FCE"/>
    <w:lvl w:ilvl="0" w:tplc="28ACB78E">
      <w:start w:val="1"/>
      <w:numFmt w:val="bullet"/>
      <w:pStyle w:val="Lijstopsomteken"/>
      <w:lvlText w:val="•"/>
      <w:lvlJc w:val="left"/>
      <w:pPr>
        <w:tabs>
          <w:tab w:val="num" w:pos="227"/>
        </w:tabs>
        <w:ind w:left="227" w:hanging="227"/>
      </w:pPr>
      <w:rPr>
        <w:rFonts w:ascii="Verdana" w:hAnsi="Verdana" w:hint="default"/>
        <w:sz w:val="18"/>
        <w:szCs w:val="18"/>
      </w:rPr>
    </w:lvl>
    <w:lvl w:ilvl="1" w:tplc="40FEC708" w:tentative="1">
      <w:start w:val="1"/>
      <w:numFmt w:val="bullet"/>
      <w:lvlText w:val="o"/>
      <w:lvlJc w:val="left"/>
      <w:pPr>
        <w:tabs>
          <w:tab w:val="num" w:pos="1440"/>
        </w:tabs>
        <w:ind w:left="1440" w:hanging="360"/>
      </w:pPr>
      <w:rPr>
        <w:rFonts w:ascii="Courier New" w:hAnsi="Courier New" w:cs="Courier New" w:hint="default"/>
      </w:rPr>
    </w:lvl>
    <w:lvl w:ilvl="2" w:tplc="FCA03A32" w:tentative="1">
      <w:start w:val="1"/>
      <w:numFmt w:val="bullet"/>
      <w:lvlText w:val=""/>
      <w:lvlJc w:val="left"/>
      <w:pPr>
        <w:tabs>
          <w:tab w:val="num" w:pos="2160"/>
        </w:tabs>
        <w:ind w:left="2160" w:hanging="360"/>
      </w:pPr>
      <w:rPr>
        <w:rFonts w:ascii="Wingdings" w:hAnsi="Wingdings" w:hint="default"/>
      </w:rPr>
    </w:lvl>
    <w:lvl w:ilvl="3" w:tplc="DB90A12E" w:tentative="1">
      <w:start w:val="1"/>
      <w:numFmt w:val="bullet"/>
      <w:lvlText w:val=""/>
      <w:lvlJc w:val="left"/>
      <w:pPr>
        <w:tabs>
          <w:tab w:val="num" w:pos="2880"/>
        </w:tabs>
        <w:ind w:left="2880" w:hanging="360"/>
      </w:pPr>
      <w:rPr>
        <w:rFonts w:ascii="Symbol" w:hAnsi="Symbol" w:hint="default"/>
      </w:rPr>
    </w:lvl>
    <w:lvl w:ilvl="4" w:tplc="F2BA6EE2" w:tentative="1">
      <w:start w:val="1"/>
      <w:numFmt w:val="bullet"/>
      <w:lvlText w:val="o"/>
      <w:lvlJc w:val="left"/>
      <w:pPr>
        <w:tabs>
          <w:tab w:val="num" w:pos="3600"/>
        </w:tabs>
        <w:ind w:left="3600" w:hanging="360"/>
      </w:pPr>
      <w:rPr>
        <w:rFonts w:ascii="Courier New" w:hAnsi="Courier New" w:cs="Courier New" w:hint="default"/>
      </w:rPr>
    </w:lvl>
    <w:lvl w:ilvl="5" w:tplc="402E7FB2" w:tentative="1">
      <w:start w:val="1"/>
      <w:numFmt w:val="bullet"/>
      <w:lvlText w:val=""/>
      <w:lvlJc w:val="left"/>
      <w:pPr>
        <w:tabs>
          <w:tab w:val="num" w:pos="4320"/>
        </w:tabs>
        <w:ind w:left="4320" w:hanging="360"/>
      </w:pPr>
      <w:rPr>
        <w:rFonts w:ascii="Wingdings" w:hAnsi="Wingdings" w:hint="default"/>
      </w:rPr>
    </w:lvl>
    <w:lvl w:ilvl="6" w:tplc="6FBE4976" w:tentative="1">
      <w:start w:val="1"/>
      <w:numFmt w:val="bullet"/>
      <w:lvlText w:val=""/>
      <w:lvlJc w:val="left"/>
      <w:pPr>
        <w:tabs>
          <w:tab w:val="num" w:pos="5040"/>
        </w:tabs>
        <w:ind w:left="5040" w:hanging="360"/>
      </w:pPr>
      <w:rPr>
        <w:rFonts w:ascii="Symbol" w:hAnsi="Symbol" w:hint="default"/>
      </w:rPr>
    </w:lvl>
    <w:lvl w:ilvl="7" w:tplc="C0C612F2" w:tentative="1">
      <w:start w:val="1"/>
      <w:numFmt w:val="bullet"/>
      <w:lvlText w:val="o"/>
      <w:lvlJc w:val="left"/>
      <w:pPr>
        <w:tabs>
          <w:tab w:val="num" w:pos="5760"/>
        </w:tabs>
        <w:ind w:left="5760" w:hanging="360"/>
      </w:pPr>
      <w:rPr>
        <w:rFonts w:ascii="Courier New" w:hAnsi="Courier New" w:cs="Courier New" w:hint="default"/>
      </w:rPr>
    </w:lvl>
    <w:lvl w:ilvl="8" w:tplc="2D5A31F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1C72AFCE">
      <w:start w:val="1"/>
      <w:numFmt w:val="bullet"/>
      <w:pStyle w:val="Lijstopsomteken2"/>
      <w:lvlText w:val="–"/>
      <w:lvlJc w:val="left"/>
      <w:pPr>
        <w:tabs>
          <w:tab w:val="num" w:pos="227"/>
        </w:tabs>
        <w:ind w:left="227" w:firstLine="0"/>
      </w:pPr>
      <w:rPr>
        <w:rFonts w:ascii="Verdana" w:hAnsi="Verdana" w:hint="default"/>
      </w:rPr>
    </w:lvl>
    <w:lvl w:ilvl="1" w:tplc="E45679F2" w:tentative="1">
      <w:start w:val="1"/>
      <w:numFmt w:val="bullet"/>
      <w:lvlText w:val="o"/>
      <w:lvlJc w:val="left"/>
      <w:pPr>
        <w:tabs>
          <w:tab w:val="num" w:pos="1440"/>
        </w:tabs>
        <w:ind w:left="1440" w:hanging="360"/>
      </w:pPr>
      <w:rPr>
        <w:rFonts w:ascii="Courier New" w:hAnsi="Courier New" w:cs="Courier New" w:hint="default"/>
      </w:rPr>
    </w:lvl>
    <w:lvl w:ilvl="2" w:tplc="D136C42A" w:tentative="1">
      <w:start w:val="1"/>
      <w:numFmt w:val="bullet"/>
      <w:lvlText w:val=""/>
      <w:lvlJc w:val="left"/>
      <w:pPr>
        <w:tabs>
          <w:tab w:val="num" w:pos="2160"/>
        </w:tabs>
        <w:ind w:left="2160" w:hanging="360"/>
      </w:pPr>
      <w:rPr>
        <w:rFonts w:ascii="Wingdings" w:hAnsi="Wingdings" w:hint="default"/>
      </w:rPr>
    </w:lvl>
    <w:lvl w:ilvl="3" w:tplc="2758A356" w:tentative="1">
      <w:start w:val="1"/>
      <w:numFmt w:val="bullet"/>
      <w:lvlText w:val=""/>
      <w:lvlJc w:val="left"/>
      <w:pPr>
        <w:tabs>
          <w:tab w:val="num" w:pos="2880"/>
        </w:tabs>
        <w:ind w:left="2880" w:hanging="360"/>
      </w:pPr>
      <w:rPr>
        <w:rFonts w:ascii="Symbol" w:hAnsi="Symbol" w:hint="default"/>
      </w:rPr>
    </w:lvl>
    <w:lvl w:ilvl="4" w:tplc="8486AD04" w:tentative="1">
      <w:start w:val="1"/>
      <w:numFmt w:val="bullet"/>
      <w:lvlText w:val="o"/>
      <w:lvlJc w:val="left"/>
      <w:pPr>
        <w:tabs>
          <w:tab w:val="num" w:pos="3600"/>
        </w:tabs>
        <w:ind w:left="3600" w:hanging="360"/>
      </w:pPr>
      <w:rPr>
        <w:rFonts w:ascii="Courier New" w:hAnsi="Courier New" w:cs="Courier New" w:hint="default"/>
      </w:rPr>
    </w:lvl>
    <w:lvl w:ilvl="5" w:tplc="DF0A3C8C" w:tentative="1">
      <w:start w:val="1"/>
      <w:numFmt w:val="bullet"/>
      <w:lvlText w:val=""/>
      <w:lvlJc w:val="left"/>
      <w:pPr>
        <w:tabs>
          <w:tab w:val="num" w:pos="4320"/>
        </w:tabs>
        <w:ind w:left="4320" w:hanging="360"/>
      </w:pPr>
      <w:rPr>
        <w:rFonts w:ascii="Wingdings" w:hAnsi="Wingdings" w:hint="default"/>
      </w:rPr>
    </w:lvl>
    <w:lvl w:ilvl="6" w:tplc="3AD0C850" w:tentative="1">
      <w:start w:val="1"/>
      <w:numFmt w:val="bullet"/>
      <w:lvlText w:val=""/>
      <w:lvlJc w:val="left"/>
      <w:pPr>
        <w:tabs>
          <w:tab w:val="num" w:pos="5040"/>
        </w:tabs>
        <w:ind w:left="5040" w:hanging="360"/>
      </w:pPr>
      <w:rPr>
        <w:rFonts w:ascii="Symbol" w:hAnsi="Symbol" w:hint="default"/>
      </w:rPr>
    </w:lvl>
    <w:lvl w:ilvl="7" w:tplc="282A23F0" w:tentative="1">
      <w:start w:val="1"/>
      <w:numFmt w:val="bullet"/>
      <w:lvlText w:val="o"/>
      <w:lvlJc w:val="left"/>
      <w:pPr>
        <w:tabs>
          <w:tab w:val="num" w:pos="5760"/>
        </w:tabs>
        <w:ind w:left="5760" w:hanging="360"/>
      </w:pPr>
      <w:rPr>
        <w:rFonts w:ascii="Courier New" w:hAnsi="Courier New" w:cs="Courier New" w:hint="default"/>
      </w:rPr>
    </w:lvl>
    <w:lvl w:ilvl="8" w:tplc="FF8663D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E908F5"/>
    <w:multiLevelType w:val="hybridMultilevel"/>
    <w:tmpl w:val="2BDACAD4"/>
    <w:lvl w:ilvl="0" w:tplc="660EB8AA">
      <w:numFmt w:val="bullet"/>
      <w:lvlText w:val="-"/>
      <w:lvlJc w:val="left"/>
      <w:pPr>
        <w:ind w:left="720" w:hanging="360"/>
      </w:pPr>
      <w:rPr>
        <w:rFonts w:ascii="Calibri" w:eastAsia="Times New Roman" w:hAnsi="Calibri" w:cs="Calibri" w:hint="default"/>
      </w:rPr>
    </w:lvl>
    <w:lvl w:ilvl="1" w:tplc="EC646EB4">
      <w:start w:val="1"/>
      <w:numFmt w:val="bullet"/>
      <w:lvlText w:val="o"/>
      <w:lvlJc w:val="left"/>
      <w:pPr>
        <w:ind w:left="1440" w:hanging="360"/>
      </w:pPr>
      <w:rPr>
        <w:rFonts w:ascii="Courier New" w:hAnsi="Courier New" w:cs="Courier New" w:hint="default"/>
      </w:rPr>
    </w:lvl>
    <w:lvl w:ilvl="2" w:tplc="84F65BBA">
      <w:start w:val="1"/>
      <w:numFmt w:val="bullet"/>
      <w:lvlText w:val=""/>
      <w:lvlJc w:val="left"/>
      <w:pPr>
        <w:ind w:left="2160" w:hanging="360"/>
      </w:pPr>
      <w:rPr>
        <w:rFonts w:ascii="Wingdings" w:hAnsi="Wingdings" w:hint="default"/>
      </w:rPr>
    </w:lvl>
    <w:lvl w:ilvl="3" w:tplc="88C0CD7C">
      <w:start w:val="1"/>
      <w:numFmt w:val="bullet"/>
      <w:lvlText w:val=""/>
      <w:lvlJc w:val="left"/>
      <w:pPr>
        <w:ind w:left="2880" w:hanging="360"/>
      </w:pPr>
      <w:rPr>
        <w:rFonts w:ascii="Symbol" w:hAnsi="Symbol" w:hint="default"/>
      </w:rPr>
    </w:lvl>
    <w:lvl w:ilvl="4" w:tplc="A3020080">
      <w:start w:val="1"/>
      <w:numFmt w:val="bullet"/>
      <w:lvlText w:val="o"/>
      <w:lvlJc w:val="left"/>
      <w:pPr>
        <w:ind w:left="3600" w:hanging="360"/>
      </w:pPr>
      <w:rPr>
        <w:rFonts w:ascii="Courier New" w:hAnsi="Courier New" w:cs="Courier New" w:hint="default"/>
      </w:rPr>
    </w:lvl>
    <w:lvl w:ilvl="5" w:tplc="9D347264">
      <w:start w:val="1"/>
      <w:numFmt w:val="bullet"/>
      <w:lvlText w:val=""/>
      <w:lvlJc w:val="left"/>
      <w:pPr>
        <w:ind w:left="4320" w:hanging="360"/>
      </w:pPr>
      <w:rPr>
        <w:rFonts w:ascii="Wingdings" w:hAnsi="Wingdings" w:hint="default"/>
      </w:rPr>
    </w:lvl>
    <w:lvl w:ilvl="6" w:tplc="E3A277A8">
      <w:start w:val="1"/>
      <w:numFmt w:val="bullet"/>
      <w:lvlText w:val=""/>
      <w:lvlJc w:val="left"/>
      <w:pPr>
        <w:ind w:left="5040" w:hanging="360"/>
      </w:pPr>
      <w:rPr>
        <w:rFonts w:ascii="Symbol" w:hAnsi="Symbol" w:hint="default"/>
      </w:rPr>
    </w:lvl>
    <w:lvl w:ilvl="7" w:tplc="F88E1254">
      <w:start w:val="1"/>
      <w:numFmt w:val="bullet"/>
      <w:lvlText w:val="o"/>
      <w:lvlJc w:val="left"/>
      <w:pPr>
        <w:ind w:left="5760" w:hanging="360"/>
      </w:pPr>
      <w:rPr>
        <w:rFonts w:ascii="Courier New" w:hAnsi="Courier New" w:cs="Courier New" w:hint="default"/>
      </w:rPr>
    </w:lvl>
    <w:lvl w:ilvl="8" w:tplc="614CFAAC">
      <w:start w:val="1"/>
      <w:numFmt w:val="bullet"/>
      <w:lvlText w:val=""/>
      <w:lvlJc w:val="left"/>
      <w:pPr>
        <w:ind w:left="6480" w:hanging="360"/>
      </w:pPr>
      <w:rPr>
        <w:rFonts w:ascii="Wingdings" w:hAnsi="Wingdings" w:hint="default"/>
      </w:r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356076538">
    <w:abstractNumId w:val="11"/>
  </w:num>
  <w:num w:numId="2" w16cid:durableId="714280199">
    <w:abstractNumId w:val="7"/>
  </w:num>
  <w:num w:numId="3" w16cid:durableId="671953439">
    <w:abstractNumId w:val="6"/>
  </w:num>
  <w:num w:numId="4" w16cid:durableId="2122531568">
    <w:abstractNumId w:val="5"/>
  </w:num>
  <w:num w:numId="5" w16cid:durableId="495847939">
    <w:abstractNumId w:val="4"/>
  </w:num>
  <w:num w:numId="6" w16cid:durableId="1569001681">
    <w:abstractNumId w:val="8"/>
  </w:num>
  <w:num w:numId="7" w16cid:durableId="1684748897">
    <w:abstractNumId w:val="3"/>
  </w:num>
  <w:num w:numId="8" w16cid:durableId="806820672">
    <w:abstractNumId w:val="2"/>
  </w:num>
  <w:num w:numId="9" w16cid:durableId="1232698155">
    <w:abstractNumId w:val="1"/>
  </w:num>
  <w:num w:numId="10" w16cid:durableId="49545928">
    <w:abstractNumId w:val="0"/>
  </w:num>
  <w:num w:numId="11" w16cid:durableId="1382511298">
    <w:abstractNumId w:val="10"/>
  </w:num>
  <w:num w:numId="12" w16cid:durableId="643195702">
    <w:abstractNumId w:val="12"/>
  </w:num>
  <w:num w:numId="13" w16cid:durableId="914167990">
    <w:abstractNumId w:val="15"/>
  </w:num>
  <w:num w:numId="14" w16cid:durableId="1092122321">
    <w:abstractNumId w:val="13"/>
  </w:num>
  <w:num w:numId="15" w16cid:durableId="1107120725">
    <w:abstractNumId w:val="14"/>
  </w:num>
  <w:num w:numId="16" w16cid:durableId="449519153">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3B72"/>
    <w:rsid w:val="00004226"/>
    <w:rsid w:val="000046FE"/>
    <w:rsid w:val="000049FB"/>
    <w:rsid w:val="00006715"/>
    <w:rsid w:val="00010D1D"/>
    <w:rsid w:val="000129AA"/>
    <w:rsid w:val="00012B4F"/>
    <w:rsid w:val="00012C48"/>
    <w:rsid w:val="00013862"/>
    <w:rsid w:val="00013BCF"/>
    <w:rsid w:val="00016012"/>
    <w:rsid w:val="00016064"/>
    <w:rsid w:val="00020189"/>
    <w:rsid w:val="0002059C"/>
    <w:rsid w:val="00020EE4"/>
    <w:rsid w:val="0002139B"/>
    <w:rsid w:val="00021A07"/>
    <w:rsid w:val="00021A4C"/>
    <w:rsid w:val="00023E9A"/>
    <w:rsid w:val="00025579"/>
    <w:rsid w:val="00025A48"/>
    <w:rsid w:val="00027061"/>
    <w:rsid w:val="000328F9"/>
    <w:rsid w:val="00033CDD"/>
    <w:rsid w:val="00034A84"/>
    <w:rsid w:val="00035E67"/>
    <w:rsid w:val="000366A5"/>
    <w:rsid w:val="000366F3"/>
    <w:rsid w:val="00037E68"/>
    <w:rsid w:val="0004602C"/>
    <w:rsid w:val="00046DF4"/>
    <w:rsid w:val="00051A2B"/>
    <w:rsid w:val="0005781F"/>
    <w:rsid w:val="0006024D"/>
    <w:rsid w:val="0006183A"/>
    <w:rsid w:val="00062420"/>
    <w:rsid w:val="00067DD7"/>
    <w:rsid w:val="000709A8"/>
    <w:rsid w:val="00070D2A"/>
    <w:rsid w:val="00071F28"/>
    <w:rsid w:val="000729AF"/>
    <w:rsid w:val="00073F7B"/>
    <w:rsid w:val="00074079"/>
    <w:rsid w:val="00074CDA"/>
    <w:rsid w:val="00076E2F"/>
    <w:rsid w:val="00077566"/>
    <w:rsid w:val="000776B2"/>
    <w:rsid w:val="00080563"/>
    <w:rsid w:val="00081D52"/>
    <w:rsid w:val="00083565"/>
    <w:rsid w:val="00083A54"/>
    <w:rsid w:val="00084832"/>
    <w:rsid w:val="00091431"/>
    <w:rsid w:val="000918A4"/>
    <w:rsid w:val="00091C52"/>
    <w:rsid w:val="00092799"/>
    <w:rsid w:val="00092C5F"/>
    <w:rsid w:val="000952E7"/>
    <w:rsid w:val="00096680"/>
    <w:rsid w:val="00097364"/>
    <w:rsid w:val="0009752A"/>
    <w:rsid w:val="000A0626"/>
    <w:rsid w:val="000A0F36"/>
    <w:rsid w:val="000A174A"/>
    <w:rsid w:val="000A1816"/>
    <w:rsid w:val="000A3E0A"/>
    <w:rsid w:val="000A4299"/>
    <w:rsid w:val="000A4A59"/>
    <w:rsid w:val="000A65AC"/>
    <w:rsid w:val="000B20AF"/>
    <w:rsid w:val="000B256D"/>
    <w:rsid w:val="000B602D"/>
    <w:rsid w:val="000B7281"/>
    <w:rsid w:val="000B7B4A"/>
    <w:rsid w:val="000B7FAB"/>
    <w:rsid w:val="000C0163"/>
    <w:rsid w:val="000C0491"/>
    <w:rsid w:val="000C1BA1"/>
    <w:rsid w:val="000C3EA9"/>
    <w:rsid w:val="000C4C47"/>
    <w:rsid w:val="000C6D9D"/>
    <w:rsid w:val="000C780A"/>
    <w:rsid w:val="000D0225"/>
    <w:rsid w:val="000D1B77"/>
    <w:rsid w:val="000D3E3A"/>
    <w:rsid w:val="000D505B"/>
    <w:rsid w:val="000D6CCE"/>
    <w:rsid w:val="000E24CE"/>
    <w:rsid w:val="000E39E8"/>
    <w:rsid w:val="000E6AD1"/>
    <w:rsid w:val="000E7895"/>
    <w:rsid w:val="000F0D97"/>
    <w:rsid w:val="000F137A"/>
    <w:rsid w:val="000F161D"/>
    <w:rsid w:val="000F1C02"/>
    <w:rsid w:val="000F3CAA"/>
    <w:rsid w:val="000F3DB8"/>
    <w:rsid w:val="000F48B5"/>
    <w:rsid w:val="000F52C1"/>
    <w:rsid w:val="00103830"/>
    <w:rsid w:val="00104814"/>
    <w:rsid w:val="001105D3"/>
    <w:rsid w:val="001108CB"/>
    <w:rsid w:val="0011337B"/>
    <w:rsid w:val="00121BF0"/>
    <w:rsid w:val="00122E56"/>
    <w:rsid w:val="0012364D"/>
    <w:rsid w:val="00123704"/>
    <w:rsid w:val="00124137"/>
    <w:rsid w:val="0012470D"/>
    <w:rsid w:val="00125726"/>
    <w:rsid w:val="001270C7"/>
    <w:rsid w:val="0012748B"/>
    <w:rsid w:val="00132540"/>
    <w:rsid w:val="0013481A"/>
    <w:rsid w:val="0013512D"/>
    <w:rsid w:val="001355EE"/>
    <w:rsid w:val="0013726A"/>
    <w:rsid w:val="00141A80"/>
    <w:rsid w:val="00141B89"/>
    <w:rsid w:val="0014228A"/>
    <w:rsid w:val="00142691"/>
    <w:rsid w:val="00143D0D"/>
    <w:rsid w:val="00143ED1"/>
    <w:rsid w:val="00144564"/>
    <w:rsid w:val="00146326"/>
    <w:rsid w:val="00146FCB"/>
    <w:rsid w:val="00146FE9"/>
    <w:rsid w:val="0014786A"/>
    <w:rsid w:val="0014787F"/>
    <w:rsid w:val="001478A4"/>
    <w:rsid w:val="00151505"/>
    <w:rsid w:val="001516A4"/>
    <w:rsid w:val="00151E5F"/>
    <w:rsid w:val="0015390E"/>
    <w:rsid w:val="00153E28"/>
    <w:rsid w:val="00153F99"/>
    <w:rsid w:val="00154908"/>
    <w:rsid w:val="0015605E"/>
    <w:rsid w:val="001569AB"/>
    <w:rsid w:val="00157713"/>
    <w:rsid w:val="0016181A"/>
    <w:rsid w:val="00164227"/>
    <w:rsid w:val="00164D63"/>
    <w:rsid w:val="00166B89"/>
    <w:rsid w:val="0016725C"/>
    <w:rsid w:val="0016745F"/>
    <w:rsid w:val="001726F3"/>
    <w:rsid w:val="00173C51"/>
    <w:rsid w:val="00174CC2"/>
    <w:rsid w:val="001753E1"/>
    <w:rsid w:val="00176CC6"/>
    <w:rsid w:val="00181BE4"/>
    <w:rsid w:val="00182CEA"/>
    <w:rsid w:val="00182FDB"/>
    <w:rsid w:val="0018467D"/>
    <w:rsid w:val="00185576"/>
    <w:rsid w:val="00185951"/>
    <w:rsid w:val="00186A48"/>
    <w:rsid w:val="0019202C"/>
    <w:rsid w:val="00194433"/>
    <w:rsid w:val="0019478D"/>
    <w:rsid w:val="001957CB"/>
    <w:rsid w:val="00196B8B"/>
    <w:rsid w:val="00196E40"/>
    <w:rsid w:val="00197DF0"/>
    <w:rsid w:val="001A0855"/>
    <w:rsid w:val="001A2BEA"/>
    <w:rsid w:val="001A69B8"/>
    <w:rsid w:val="001A6AF9"/>
    <w:rsid w:val="001A6D93"/>
    <w:rsid w:val="001A7322"/>
    <w:rsid w:val="001B1DF1"/>
    <w:rsid w:val="001B1F06"/>
    <w:rsid w:val="001B37FF"/>
    <w:rsid w:val="001B5E98"/>
    <w:rsid w:val="001B6727"/>
    <w:rsid w:val="001C04FD"/>
    <w:rsid w:val="001C119C"/>
    <w:rsid w:val="001C2CD0"/>
    <w:rsid w:val="001C32EC"/>
    <w:rsid w:val="001C38BD"/>
    <w:rsid w:val="001C4D5A"/>
    <w:rsid w:val="001C5F55"/>
    <w:rsid w:val="001C7152"/>
    <w:rsid w:val="001C7844"/>
    <w:rsid w:val="001D01EA"/>
    <w:rsid w:val="001D542C"/>
    <w:rsid w:val="001D5D83"/>
    <w:rsid w:val="001D7081"/>
    <w:rsid w:val="001E2976"/>
    <w:rsid w:val="001E34C6"/>
    <w:rsid w:val="001E4787"/>
    <w:rsid w:val="001E5581"/>
    <w:rsid w:val="001E5EDC"/>
    <w:rsid w:val="001E6FFC"/>
    <w:rsid w:val="001F0CA8"/>
    <w:rsid w:val="001F1481"/>
    <w:rsid w:val="001F153F"/>
    <w:rsid w:val="001F1A2C"/>
    <w:rsid w:val="001F249D"/>
    <w:rsid w:val="001F24EE"/>
    <w:rsid w:val="001F3C70"/>
    <w:rsid w:val="001F4665"/>
    <w:rsid w:val="001F5431"/>
    <w:rsid w:val="001F5A5E"/>
    <w:rsid w:val="001F6C7F"/>
    <w:rsid w:val="001F6FCA"/>
    <w:rsid w:val="00200BE2"/>
    <w:rsid w:val="00200D88"/>
    <w:rsid w:val="00201F3D"/>
    <w:rsid w:val="00201F68"/>
    <w:rsid w:val="002027A6"/>
    <w:rsid w:val="00202B5E"/>
    <w:rsid w:val="00203305"/>
    <w:rsid w:val="00203CEF"/>
    <w:rsid w:val="00203CF2"/>
    <w:rsid w:val="002108B4"/>
    <w:rsid w:val="00212D9D"/>
    <w:rsid w:val="00212F2A"/>
    <w:rsid w:val="00212F8C"/>
    <w:rsid w:val="00214F2B"/>
    <w:rsid w:val="00216554"/>
    <w:rsid w:val="00216D49"/>
    <w:rsid w:val="00217880"/>
    <w:rsid w:val="00222152"/>
    <w:rsid w:val="00222D66"/>
    <w:rsid w:val="00224A8A"/>
    <w:rsid w:val="00224EEB"/>
    <w:rsid w:val="00226B42"/>
    <w:rsid w:val="00227361"/>
    <w:rsid w:val="00230238"/>
    <w:rsid w:val="002309A8"/>
    <w:rsid w:val="0023189E"/>
    <w:rsid w:val="0023286E"/>
    <w:rsid w:val="00236B92"/>
    <w:rsid w:val="00236CFE"/>
    <w:rsid w:val="00241808"/>
    <w:rsid w:val="002428E3"/>
    <w:rsid w:val="00242BF2"/>
    <w:rsid w:val="00243031"/>
    <w:rsid w:val="0024401B"/>
    <w:rsid w:val="00250B8D"/>
    <w:rsid w:val="00253AFA"/>
    <w:rsid w:val="002552F2"/>
    <w:rsid w:val="002566C0"/>
    <w:rsid w:val="00256FB2"/>
    <w:rsid w:val="002570B4"/>
    <w:rsid w:val="002573C6"/>
    <w:rsid w:val="00260BAF"/>
    <w:rsid w:val="00262F2C"/>
    <w:rsid w:val="002650F7"/>
    <w:rsid w:val="0026594B"/>
    <w:rsid w:val="00270D3E"/>
    <w:rsid w:val="0027148C"/>
    <w:rsid w:val="00271CEE"/>
    <w:rsid w:val="00271FAB"/>
    <w:rsid w:val="00273F3B"/>
    <w:rsid w:val="00274DB7"/>
    <w:rsid w:val="00274E2C"/>
    <w:rsid w:val="00275984"/>
    <w:rsid w:val="002765A8"/>
    <w:rsid w:val="00276B22"/>
    <w:rsid w:val="00277E0A"/>
    <w:rsid w:val="00280F74"/>
    <w:rsid w:val="002822CA"/>
    <w:rsid w:val="0028304A"/>
    <w:rsid w:val="00285A92"/>
    <w:rsid w:val="00286998"/>
    <w:rsid w:val="00286B04"/>
    <w:rsid w:val="002874D7"/>
    <w:rsid w:val="00290139"/>
    <w:rsid w:val="00290414"/>
    <w:rsid w:val="00291AB7"/>
    <w:rsid w:val="002925E4"/>
    <w:rsid w:val="00292A46"/>
    <w:rsid w:val="00292EB2"/>
    <w:rsid w:val="0029422B"/>
    <w:rsid w:val="00297BE8"/>
    <w:rsid w:val="002A0938"/>
    <w:rsid w:val="002A0BA2"/>
    <w:rsid w:val="002A2E3F"/>
    <w:rsid w:val="002A32FE"/>
    <w:rsid w:val="002A40DE"/>
    <w:rsid w:val="002A4B8E"/>
    <w:rsid w:val="002A74B8"/>
    <w:rsid w:val="002B140B"/>
    <w:rsid w:val="002B153C"/>
    <w:rsid w:val="002B1D44"/>
    <w:rsid w:val="002B52FC"/>
    <w:rsid w:val="002B644B"/>
    <w:rsid w:val="002B66D6"/>
    <w:rsid w:val="002B6BF4"/>
    <w:rsid w:val="002B7933"/>
    <w:rsid w:val="002C1FE5"/>
    <w:rsid w:val="002C2830"/>
    <w:rsid w:val="002C3BF5"/>
    <w:rsid w:val="002C6E7C"/>
    <w:rsid w:val="002C7DA3"/>
    <w:rsid w:val="002D001A"/>
    <w:rsid w:val="002D022C"/>
    <w:rsid w:val="002D086B"/>
    <w:rsid w:val="002D20C2"/>
    <w:rsid w:val="002D28E2"/>
    <w:rsid w:val="002D317B"/>
    <w:rsid w:val="002D3587"/>
    <w:rsid w:val="002D407D"/>
    <w:rsid w:val="002D502D"/>
    <w:rsid w:val="002D6901"/>
    <w:rsid w:val="002E0F69"/>
    <w:rsid w:val="002E1FB6"/>
    <w:rsid w:val="002E2219"/>
    <w:rsid w:val="002E395B"/>
    <w:rsid w:val="002E59BA"/>
    <w:rsid w:val="002E7214"/>
    <w:rsid w:val="002E7FEE"/>
    <w:rsid w:val="002F34B9"/>
    <w:rsid w:val="002F379D"/>
    <w:rsid w:val="002F37D0"/>
    <w:rsid w:val="002F5147"/>
    <w:rsid w:val="002F5206"/>
    <w:rsid w:val="002F73D6"/>
    <w:rsid w:val="002F7A35"/>
    <w:rsid w:val="002F7ABD"/>
    <w:rsid w:val="002F7ACB"/>
    <w:rsid w:val="0030029B"/>
    <w:rsid w:val="003025E0"/>
    <w:rsid w:val="00306ADA"/>
    <w:rsid w:val="003108B6"/>
    <w:rsid w:val="00311F8F"/>
    <w:rsid w:val="00312597"/>
    <w:rsid w:val="003211FD"/>
    <w:rsid w:val="0032165C"/>
    <w:rsid w:val="00321999"/>
    <w:rsid w:val="003255EB"/>
    <w:rsid w:val="00326D8F"/>
    <w:rsid w:val="00326EF3"/>
    <w:rsid w:val="0032787B"/>
    <w:rsid w:val="00327BA5"/>
    <w:rsid w:val="0033071B"/>
    <w:rsid w:val="00331E67"/>
    <w:rsid w:val="00331F8B"/>
    <w:rsid w:val="00334154"/>
    <w:rsid w:val="00335574"/>
    <w:rsid w:val="003372C4"/>
    <w:rsid w:val="003377E3"/>
    <w:rsid w:val="00340A61"/>
    <w:rsid w:val="00340BAB"/>
    <w:rsid w:val="00340ECA"/>
    <w:rsid w:val="00341FA0"/>
    <w:rsid w:val="0034238F"/>
    <w:rsid w:val="00344207"/>
    <w:rsid w:val="00344F3D"/>
    <w:rsid w:val="00345299"/>
    <w:rsid w:val="003506E2"/>
    <w:rsid w:val="00351A8D"/>
    <w:rsid w:val="003526BB"/>
    <w:rsid w:val="00352BCF"/>
    <w:rsid w:val="00352DFB"/>
    <w:rsid w:val="00353404"/>
    <w:rsid w:val="00353932"/>
    <w:rsid w:val="0035464B"/>
    <w:rsid w:val="003550EE"/>
    <w:rsid w:val="003558C6"/>
    <w:rsid w:val="003563DB"/>
    <w:rsid w:val="00357F52"/>
    <w:rsid w:val="00360FAE"/>
    <w:rsid w:val="00361A56"/>
    <w:rsid w:val="0036252A"/>
    <w:rsid w:val="00363F82"/>
    <w:rsid w:val="00364D9D"/>
    <w:rsid w:val="00370139"/>
    <w:rsid w:val="00370DB9"/>
    <w:rsid w:val="00371048"/>
    <w:rsid w:val="00372F34"/>
    <w:rsid w:val="0037396C"/>
    <w:rsid w:val="0037421D"/>
    <w:rsid w:val="00375425"/>
    <w:rsid w:val="00376093"/>
    <w:rsid w:val="0037744C"/>
    <w:rsid w:val="00383DA1"/>
    <w:rsid w:val="00385B1E"/>
    <w:rsid w:val="00385F30"/>
    <w:rsid w:val="00393696"/>
    <w:rsid w:val="00393963"/>
    <w:rsid w:val="00395575"/>
    <w:rsid w:val="0039564B"/>
    <w:rsid w:val="00395672"/>
    <w:rsid w:val="00396DB6"/>
    <w:rsid w:val="0039774B"/>
    <w:rsid w:val="003A06C8"/>
    <w:rsid w:val="003A0D7C"/>
    <w:rsid w:val="003A3770"/>
    <w:rsid w:val="003A45FE"/>
    <w:rsid w:val="003A5290"/>
    <w:rsid w:val="003A6A00"/>
    <w:rsid w:val="003B0155"/>
    <w:rsid w:val="003B7EE7"/>
    <w:rsid w:val="003C04F9"/>
    <w:rsid w:val="003C06CA"/>
    <w:rsid w:val="003C0EC6"/>
    <w:rsid w:val="003C1D3D"/>
    <w:rsid w:val="003C2BE6"/>
    <w:rsid w:val="003C2CCB"/>
    <w:rsid w:val="003C409E"/>
    <w:rsid w:val="003D0DED"/>
    <w:rsid w:val="003D19C5"/>
    <w:rsid w:val="003D36FF"/>
    <w:rsid w:val="003D39EC"/>
    <w:rsid w:val="003D4CDB"/>
    <w:rsid w:val="003D591A"/>
    <w:rsid w:val="003D5B5C"/>
    <w:rsid w:val="003D5DED"/>
    <w:rsid w:val="003D6A5F"/>
    <w:rsid w:val="003D7338"/>
    <w:rsid w:val="003E2D8D"/>
    <w:rsid w:val="003E3DD5"/>
    <w:rsid w:val="003E4281"/>
    <w:rsid w:val="003E4C07"/>
    <w:rsid w:val="003E501B"/>
    <w:rsid w:val="003E5DA3"/>
    <w:rsid w:val="003E757D"/>
    <w:rsid w:val="003F07C6"/>
    <w:rsid w:val="003F1F6B"/>
    <w:rsid w:val="003F202E"/>
    <w:rsid w:val="003F20C6"/>
    <w:rsid w:val="003F2718"/>
    <w:rsid w:val="003F3757"/>
    <w:rsid w:val="003F38BD"/>
    <w:rsid w:val="003F44B7"/>
    <w:rsid w:val="003F737A"/>
    <w:rsid w:val="004008E9"/>
    <w:rsid w:val="00400E8E"/>
    <w:rsid w:val="00413D48"/>
    <w:rsid w:val="004147FC"/>
    <w:rsid w:val="004157B6"/>
    <w:rsid w:val="00416E67"/>
    <w:rsid w:val="004231E3"/>
    <w:rsid w:val="00424FF7"/>
    <w:rsid w:val="00426BDC"/>
    <w:rsid w:val="0042780A"/>
    <w:rsid w:val="00427E28"/>
    <w:rsid w:val="004309F0"/>
    <w:rsid w:val="00432DEC"/>
    <w:rsid w:val="00434C09"/>
    <w:rsid w:val="0043587A"/>
    <w:rsid w:val="00440B3B"/>
    <w:rsid w:val="00441AC2"/>
    <w:rsid w:val="00441B31"/>
    <w:rsid w:val="00441B8F"/>
    <w:rsid w:val="0044249B"/>
    <w:rsid w:val="004440A1"/>
    <w:rsid w:val="00445BAD"/>
    <w:rsid w:val="00446154"/>
    <w:rsid w:val="00446308"/>
    <w:rsid w:val="00450090"/>
    <w:rsid w:val="0045023C"/>
    <w:rsid w:val="00451A5B"/>
    <w:rsid w:val="00452BCD"/>
    <w:rsid w:val="00452CEA"/>
    <w:rsid w:val="004566C0"/>
    <w:rsid w:val="0045696B"/>
    <w:rsid w:val="004626DC"/>
    <w:rsid w:val="00464F4F"/>
    <w:rsid w:val="004652A2"/>
    <w:rsid w:val="00465B52"/>
    <w:rsid w:val="00465E74"/>
    <w:rsid w:val="00466970"/>
    <w:rsid w:val="0046708E"/>
    <w:rsid w:val="004717ED"/>
    <w:rsid w:val="00472A65"/>
    <w:rsid w:val="00472EE1"/>
    <w:rsid w:val="004733EB"/>
    <w:rsid w:val="0047402B"/>
    <w:rsid w:val="0047406B"/>
    <w:rsid w:val="004743EE"/>
    <w:rsid w:val="00474463"/>
    <w:rsid w:val="00474B75"/>
    <w:rsid w:val="0047569C"/>
    <w:rsid w:val="00476604"/>
    <w:rsid w:val="0047694F"/>
    <w:rsid w:val="004822E6"/>
    <w:rsid w:val="00483F0B"/>
    <w:rsid w:val="00486639"/>
    <w:rsid w:val="00487107"/>
    <w:rsid w:val="00493FB8"/>
    <w:rsid w:val="00496319"/>
    <w:rsid w:val="004966B1"/>
    <w:rsid w:val="00497279"/>
    <w:rsid w:val="004A14B9"/>
    <w:rsid w:val="004A163B"/>
    <w:rsid w:val="004A3C4D"/>
    <w:rsid w:val="004A4071"/>
    <w:rsid w:val="004A4C3D"/>
    <w:rsid w:val="004A5BDA"/>
    <w:rsid w:val="004A670A"/>
    <w:rsid w:val="004A7167"/>
    <w:rsid w:val="004A7492"/>
    <w:rsid w:val="004B0141"/>
    <w:rsid w:val="004B0287"/>
    <w:rsid w:val="004B02B4"/>
    <w:rsid w:val="004B0F05"/>
    <w:rsid w:val="004B1482"/>
    <w:rsid w:val="004B312A"/>
    <w:rsid w:val="004B5465"/>
    <w:rsid w:val="004B70F0"/>
    <w:rsid w:val="004C5E04"/>
    <w:rsid w:val="004C6D63"/>
    <w:rsid w:val="004C6DA6"/>
    <w:rsid w:val="004C72D5"/>
    <w:rsid w:val="004D0EFB"/>
    <w:rsid w:val="004D1B83"/>
    <w:rsid w:val="004D1F69"/>
    <w:rsid w:val="004D505E"/>
    <w:rsid w:val="004D72CA"/>
    <w:rsid w:val="004E2242"/>
    <w:rsid w:val="004E4776"/>
    <w:rsid w:val="004E505E"/>
    <w:rsid w:val="004F10BA"/>
    <w:rsid w:val="004F41B9"/>
    <w:rsid w:val="004F42FF"/>
    <w:rsid w:val="004F44C2"/>
    <w:rsid w:val="004F623C"/>
    <w:rsid w:val="004F6C79"/>
    <w:rsid w:val="004F7A99"/>
    <w:rsid w:val="004F7EB2"/>
    <w:rsid w:val="00500774"/>
    <w:rsid w:val="00502512"/>
    <w:rsid w:val="00503FD2"/>
    <w:rsid w:val="00505262"/>
    <w:rsid w:val="00510312"/>
    <w:rsid w:val="00514C7E"/>
    <w:rsid w:val="005156DF"/>
    <w:rsid w:val="00516022"/>
    <w:rsid w:val="00517E90"/>
    <w:rsid w:val="00521352"/>
    <w:rsid w:val="00521CEE"/>
    <w:rsid w:val="0052319B"/>
    <w:rsid w:val="00524FB4"/>
    <w:rsid w:val="00525448"/>
    <w:rsid w:val="00527BD4"/>
    <w:rsid w:val="00530267"/>
    <w:rsid w:val="00531CE3"/>
    <w:rsid w:val="00533671"/>
    <w:rsid w:val="00533AAF"/>
    <w:rsid w:val="005367AF"/>
    <w:rsid w:val="00537095"/>
    <w:rsid w:val="00540294"/>
    <w:rsid w:val="005403C8"/>
    <w:rsid w:val="00541E91"/>
    <w:rsid w:val="005429DC"/>
    <w:rsid w:val="00543512"/>
    <w:rsid w:val="00544B9E"/>
    <w:rsid w:val="0054536F"/>
    <w:rsid w:val="0054732B"/>
    <w:rsid w:val="00552376"/>
    <w:rsid w:val="00553B56"/>
    <w:rsid w:val="00554EEE"/>
    <w:rsid w:val="005555C4"/>
    <w:rsid w:val="0055651C"/>
    <w:rsid w:val="005565F9"/>
    <w:rsid w:val="005572A9"/>
    <w:rsid w:val="00560B2A"/>
    <w:rsid w:val="00561047"/>
    <w:rsid w:val="005638D5"/>
    <w:rsid w:val="00564808"/>
    <w:rsid w:val="00567A57"/>
    <w:rsid w:val="005703D1"/>
    <w:rsid w:val="00572CE2"/>
    <w:rsid w:val="00573041"/>
    <w:rsid w:val="00573E4B"/>
    <w:rsid w:val="005757AB"/>
    <w:rsid w:val="00575B80"/>
    <w:rsid w:val="0057620F"/>
    <w:rsid w:val="00576FF3"/>
    <w:rsid w:val="00577095"/>
    <w:rsid w:val="00577103"/>
    <w:rsid w:val="00577204"/>
    <w:rsid w:val="00577283"/>
    <w:rsid w:val="005819CE"/>
    <w:rsid w:val="005825F2"/>
    <w:rsid w:val="0058298D"/>
    <w:rsid w:val="00584C1A"/>
    <w:rsid w:val="0058536C"/>
    <w:rsid w:val="00587619"/>
    <w:rsid w:val="00587DBC"/>
    <w:rsid w:val="00587E06"/>
    <w:rsid w:val="0059326C"/>
    <w:rsid w:val="0059384D"/>
    <w:rsid w:val="00593C2B"/>
    <w:rsid w:val="00595231"/>
    <w:rsid w:val="005956EF"/>
    <w:rsid w:val="00596166"/>
    <w:rsid w:val="00597F64"/>
    <w:rsid w:val="005A0384"/>
    <w:rsid w:val="005A044D"/>
    <w:rsid w:val="005A207F"/>
    <w:rsid w:val="005A2F35"/>
    <w:rsid w:val="005A4F35"/>
    <w:rsid w:val="005A7869"/>
    <w:rsid w:val="005B0583"/>
    <w:rsid w:val="005B16B8"/>
    <w:rsid w:val="005B22FB"/>
    <w:rsid w:val="005B230F"/>
    <w:rsid w:val="005B3814"/>
    <w:rsid w:val="005B4268"/>
    <w:rsid w:val="005B463E"/>
    <w:rsid w:val="005C22F4"/>
    <w:rsid w:val="005C2538"/>
    <w:rsid w:val="005C26D3"/>
    <w:rsid w:val="005C2A20"/>
    <w:rsid w:val="005C34E1"/>
    <w:rsid w:val="005C3FE0"/>
    <w:rsid w:val="005C65B5"/>
    <w:rsid w:val="005C740C"/>
    <w:rsid w:val="005C74DF"/>
    <w:rsid w:val="005D23DB"/>
    <w:rsid w:val="005D267D"/>
    <w:rsid w:val="005D32D1"/>
    <w:rsid w:val="005D625B"/>
    <w:rsid w:val="005D6F72"/>
    <w:rsid w:val="005D72A9"/>
    <w:rsid w:val="005E1901"/>
    <w:rsid w:val="005E2EAC"/>
    <w:rsid w:val="005E32AA"/>
    <w:rsid w:val="005E393F"/>
    <w:rsid w:val="005E4861"/>
    <w:rsid w:val="005E510D"/>
    <w:rsid w:val="005E79DF"/>
    <w:rsid w:val="005F4DEC"/>
    <w:rsid w:val="005F58A5"/>
    <w:rsid w:val="005F5A9A"/>
    <w:rsid w:val="005F62D3"/>
    <w:rsid w:val="005F6D11"/>
    <w:rsid w:val="005F7A46"/>
    <w:rsid w:val="00600109"/>
    <w:rsid w:val="006002E9"/>
    <w:rsid w:val="00600A18"/>
    <w:rsid w:val="00600CF0"/>
    <w:rsid w:val="006048F4"/>
    <w:rsid w:val="00605364"/>
    <w:rsid w:val="0060660A"/>
    <w:rsid w:val="00611353"/>
    <w:rsid w:val="00611CC4"/>
    <w:rsid w:val="0061393B"/>
    <w:rsid w:val="00613B1D"/>
    <w:rsid w:val="00617A44"/>
    <w:rsid w:val="006202B6"/>
    <w:rsid w:val="006205EB"/>
    <w:rsid w:val="00621DEC"/>
    <w:rsid w:val="006221A6"/>
    <w:rsid w:val="006240B1"/>
    <w:rsid w:val="00624D22"/>
    <w:rsid w:val="00625CD0"/>
    <w:rsid w:val="0062609A"/>
    <w:rsid w:val="0062627D"/>
    <w:rsid w:val="00626F59"/>
    <w:rsid w:val="00627432"/>
    <w:rsid w:val="00630189"/>
    <w:rsid w:val="00630E58"/>
    <w:rsid w:val="00633976"/>
    <w:rsid w:val="006344E8"/>
    <w:rsid w:val="006404BC"/>
    <w:rsid w:val="006413E2"/>
    <w:rsid w:val="00644851"/>
    <w:rsid w:val="006448E4"/>
    <w:rsid w:val="00645414"/>
    <w:rsid w:val="00645C80"/>
    <w:rsid w:val="00646C80"/>
    <w:rsid w:val="00650F19"/>
    <w:rsid w:val="00651980"/>
    <w:rsid w:val="00651B1F"/>
    <w:rsid w:val="00651CEE"/>
    <w:rsid w:val="0065232C"/>
    <w:rsid w:val="00653606"/>
    <w:rsid w:val="006551C9"/>
    <w:rsid w:val="006610E9"/>
    <w:rsid w:val="00661591"/>
    <w:rsid w:val="00664678"/>
    <w:rsid w:val="00666139"/>
    <w:rsid w:val="0066632F"/>
    <w:rsid w:val="00672ADC"/>
    <w:rsid w:val="006744CA"/>
    <w:rsid w:val="006747B9"/>
    <w:rsid w:val="00674A89"/>
    <w:rsid w:val="00674F3D"/>
    <w:rsid w:val="00683304"/>
    <w:rsid w:val="00683B5C"/>
    <w:rsid w:val="00685545"/>
    <w:rsid w:val="006864B3"/>
    <w:rsid w:val="00691761"/>
    <w:rsid w:val="00691D5F"/>
    <w:rsid w:val="00692D64"/>
    <w:rsid w:val="006938EC"/>
    <w:rsid w:val="0069572E"/>
    <w:rsid w:val="006963A8"/>
    <w:rsid w:val="006A10F8"/>
    <w:rsid w:val="006A2100"/>
    <w:rsid w:val="006A3FCE"/>
    <w:rsid w:val="006A5642"/>
    <w:rsid w:val="006A5859"/>
    <w:rsid w:val="006A5951"/>
    <w:rsid w:val="006A5C3B"/>
    <w:rsid w:val="006A72E0"/>
    <w:rsid w:val="006B09DE"/>
    <w:rsid w:val="006B0BF3"/>
    <w:rsid w:val="006B2081"/>
    <w:rsid w:val="006B2C90"/>
    <w:rsid w:val="006B3418"/>
    <w:rsid w:val="006B5811"/>
    <w:rsid w:val="006B5FA6"/>
    <w:rsid w:val="006B728E"/>
    <w:rsid w:val="006B775E"/>
    <w:rsid w:val="006B7BC7"/>
    <w:rsid w:val="006C2535"/>
    <w:rsid w:val="006C2FE7"/>
    <w:rsid w:val="006C441E"/>
    <w:rsid w:val="006C4B90"/>
    <w:rsid w:val="006C6A26"/>
    <w:rsid w:val="006C7DA4"/>
    <w:rsid w:val="006D1016"/>
    <w:rsid w:val="006D1737"/>
    <w:rsid w:val="006D17F2"/>
    <w:rsid w:val="006D3945"/>
    <w:rsid w:val="006D5A65"/>
    <w:rsid w:val="006D7078"/>
    <w:rsid w:val="006E25AF"/>
    <w:rsid w:val="006E30A5"/>
    <w:rsid w:val="006E3546"/>
    <w:rsid w:val="006E3FA9"/>
    <w:rsid w:val="006E41B9"/>
    <w:rsid w:val="006E460B"/>
    <w:rsid w:val="006E7D82"/>
    <w:rsid w:val="006E7ED4"/>
    <w:rsid w:val="006F038F"/>
    <w:rsid w:val="006F0CB1"/>
    <w:rsid w:val="006F0F93"/>
    <w:rsid w:val="006F271F"/>
    <w:rsid w:val="006F31F2"/>
    <w:rsid w:val="006F7494"/>
    <w:rsid w:val="006F751F"/>
    <w:rsid w:val="00700881"/>
    <w:rsid w:val="007008C0"/>
    <w:rsid w:val="00701814"/>
    <w:rsid w:val="00701CDA"/>
    <w:rsid w:val="007042E0"/>
    <w:rsid w:val="00704B32"/>
    <w:rsid w:val="00706BDA"/>
    <w:rsid w:val="00710EC3"/>
    <w:rsid w:val="007121AF"/>
    <w:rsid w:val="007126D6"/>
    <w:rsid w:val="0071301B"/>
    <w:rsid w:val="0071338A"/>
    <w:rsid w:val="0071384C"/>
    <w:rsid w:val="00714442"/>
    <w:rsid w:val="007146EC"/>
    <w:rsid w:val="00714DC5"/>
    <w:rsid w:val="00715237"/>
    <w:rsid w:val="0071759C"/>
    <w:rsid w:val="00717FCD"/>
    <w:rsid w:val="0071EC7A"/>
    <w:rsid w:val="00721AE1"/>
    <w:rsid w:val="00722710"/>
    <w:rsid w:val="00722B7C"/>
    <w:rsid w:val="007254A5"/>
    <w:rsid w:val="00725748"/>
    <w:rsid w:val="0073252B"/>
    <w:rsid w:val="007329D5"/>
    <w:rsid w:val="007331E6"/>
    <w:rsid w:val="007348D7"/>
    <w:rsid w:val="00735B4C"/>
    <w:rsid w:val="00735D88"/>
    <w:rsid w:val="0073720D"/>
    <w:rsid w:val="00737507"/>
    <w:rsid w:val="0073772A"/>
    <w:rsid w:val="007377DC"/>
    <w:rsid w:val="00737DB9"/>
    <w:rsid w:val="00740712"/>
    <w:rsid w:val="00742713"/>
    <w:rsid w:val="00742AB9"/>
    <w:rsid w:val="00743F4A"/>
    <w:rsid w:val="007503C8"/>
    <w:rsid w:val="00751A6A"/>
    <w:rsid w:val="00754FBF"/>
    <w:rsid w:val="0075598D"/>
    <w:rsid w:val="00757F99"/>
    <w:rsid w:val="00760D0B"/>
    <w:rsid w:val="007610AA"/>
    <w:rsid w:val="007634C5"/>
    <w:rsid w:val="007639EB"/>
    <w:rsid w:val="007640AE"/>
    <w:rsid w:val="00767615"/>
    <w:rsid w:val="007709EF"/>
    <w:rsid w:val="00774A9C"/>
    <w:rsid w:val="00777A60"/>
    <w:rsid w:val="00780532"/>
    <w:rsid w:val="00781DCA"/>
    <w:rsid w:val="00781ED8"/>
    <w:rsid w:val="00782701"/>
    <w:rsid w:val="00782A3D"/>
    <w:rsid w:val="00783559"/>
    <w:rsid w:val="00783782"/>
    <w:rsid w:val="00790A64"/>
    <w:rsid w:val="0079551B"/>
    <w:rsid w:val="00796496"/>
    <w:rsid w:val="00797AA5"/>
    <w:rsid w:val="007A1450"/>
    <w:rsid w:val="007A1AC4"/>
    <w:rsid w:val="007A26BD"/>
    <w:rsid w:val="007A36F6"/>
    <w:rsid w:val="007A4105"/>
    <w:rsid w:val="007A4976"/>
    <w:rsid w:val="007A795C"/>
    <w:rsid w:val="007B2006"/>
    <w:rsid w:val="007B2C4C"/>
    <w:rsid w:val="007B40EC"/>
    <w:rsid w:val="007B4503"/>
    <w:rsid w:val="007B4805"/>
    <w:rsid w:val="007B52C9"/>
    <w:rsid w:val="007B76C2"/>
    <w:rsid w:val="007B7905"/>
    <w:rsid w:val="007C0B0E"/>
    <w:rsid w:val="007C0E82"/>
    <w:rsid w:val="007C1A17"/>
    <w:rsid w:val="007C2B72"/>
    <w:rsid w:val="007C406E"/>
    <w:rsid w:val="007C4436"/>
    <w:rsid w:val="007C5183"/>
    <w:rsid w:val="007C7573"/>
    <w:rsid w:val="007C78F6"/>
    <w:rsid w:val="007D1B5B"/>
    <w:rsid w:val="007D3DF0"/>
    <w:rsid w:val="007D45BE"/>
    <w:rsid w:val="007D61FF"/>
    <w:rsid w:val="007D67FD"/>
    <w:rsid w:val="007D7C5E"/>
    <w:rsid w:val="007D7FE6"/>
    <w:rsid w:val="007E2B20"/>
    <w:rsid w:val="007E595C"/>
    <w:rsid w:val="007E6153"/>
    <w:rsid w:val="007E6975"/>
    <w:rsid w:val="007E7A6C"/>
    <w:rsid w:val="007F1BE9"/>
    <w:rsid w:val="007F2FC2"/>
    <w:rsid w:val="007F439C"/>
    <w:rsid w:val="007F5331"/>
    <w:rsid w:val="007F55DD"/>
    <w:rsid w:val="007F7731"/>
    <w:rsid w:val="007F7975"/>
    <w:rsid w:val="007F7F30"/>
    <w:rsid w:val="00800CCA"/>
    <w:rsid w:val="00801EC6"/>
    <w:rsid w:val="008039A7"/>
    <w:rsid w:val="00804D35"/>
    <w:rsid w:val="00806120"/>
    <w:rsid w:val="00806F63"/>
    <w:rsid w:val="008071DE"/>
    <w:rsid w:val="00810C93"/>
    <w:rsid w:val="00812028"/>
    <w:rsid w:val="00812DD8"/>
    <w:rsid w:val="00813082"/>
    <w:rsid w:val="008130A5"/>
    <w:rsid w:val="008141B4"/>
    <w:rsid w:val="00814D03"/>
    <w:rsid w:val="008159AC"/>
    <w:rsid w:val="0081678A"/>
    <w:rsid w:val="00820371"/>
    <w:rsid w:val="00821FC1"/>
    <w:rsid w:val="00822C5D"/>
    <w:rsid w:val="00823AE2"/>
    <w:rsid w:val="00823CB7"/>
    <w:rsid w:val="00825134"/>
    <w:rsid w:val="00826846"/>
    <w:rsid w:val="00827082"/>
    <w:rsid w:val="00827D9D"/>
    <w:rsid w:val="0083124B"/>
    <w:rsid w:val="0083178B"/>
    <w:rsid w:val="00831EE4"/>
    <w:rsid w:val="008322FB"/>
    <w:rsid w:val="00833695"/>
    <w:rsid w:val="008336B7"/>
    <w:rsid w:val="00833A8E"/>
    <w:rsid w:val="008348A7"/>
    <w:rsid w:val="00836ACA"/>
    <w:rsid w:val="00842573"/>
    <w:rsid w:val="00842CD8"/>
    <w:rsid w:val="008431FA"/>
    <w:rsid w:val="00847444"/>
    <w:rsid w:val="0085026C"/>
    <w:rsid w:val="008517C6"/>
    <w:rsid w:val="00852C65"/>
    <w:rsid w:val="008541CF"/>
    <w:rsid w:val="008547BA"/>
    <w:rsid w:val="00854A9A"/>
    <w:rsid w:val="008553C7"/>
    <w:rsid w:val="0085551D"/>
    <w:rsid w:val="00856EF0"/>
    <w:rsid w:val="00857FEB"/>
    <w:rsid w:val="008601AF"/>
    <w:rsid w:val="008605DE"/>
    <w:rsid w:val="00860615"/>
    <w:rsid w:val="0086075B"/>
    <w:rsid w:val="008610AB"/>
    <w:rsid w:val="008610B9"/>
    <w:rsid w:val="00861992"/>
    <w:rsid w:val="0086199B"/>
    <w:rsid w:val="0086248D"/>
    <w:rsid w:val="0086297D"/>
    <w:rsid w:val="00867105"/>
    <w:rsid w:val="008678F0"/>
    <w:rsid w:val="00871C2F"/>
    <w:rsid w:val="00872271"/>
    <w:rsid w:val="008725F8"/>
    <w:rsid w:val="008727D0"/>
    <w:rsid w:val="008731B4"/>
    <w:rsid w:val="008732E5"/>
    <w:rsid w:val="008740F4"/>
    <w:rsid w:val="00875A38"/>
    <w:rsid w:val="00875A8C"/>
    <w:rsid w:val="00883137"/>
    <w:rsid w:val="008834B0"/>
    <w:rsid w:val="0088596F"/>
    <w:rsid w:val="008859B5"/>
    <w:rsid w:val="00885F90"/>
    <w:rsid w:val="0088780B"/>
    <w:rsid w:val="00894A3B"/>
    <w:rsid w:val="008961D6"/>
    <w:rsid w:val="008970B7"/>
    <w:rsid w:val="008A14F4"/>
    <w:rsid w:val="008A1F5D"/>
    <w:rsid w:val="008A28F5"/>
    <w:rsid w:val="008A5C01"/>
    <w:rsid w:val="008A7167"/>
    <w:rsid w:val="008A7F8C"/>
    <w:rsid w:val="008B06CE"/>
    <w:rsid w:val="008B1198"/>
    <w:rsid w:val="008B1885"/>
    <w:rsid w:val="008B1F57"/>
    <w:rsid w:val="008B30EF"/>
    <w:rsid w:val="008B3471"/>
    <w:rsid w:val="008B3929"/>
    <w:rsid w:val="008B4125"/>
    <w:rsid w:val="008B4CB3"/>
    <w:rsid w:val="008B567B"/>
    <w:rsid w:val="008B6E3A"/>
    <w:rsid w:val="008B7B24"/>
    <w:rsid w:val="008C047F"/>
    <w:rsid w:val="008C092D"/>
    <w:rsid w:val="008C24F8"/>
    <w:rsid w:val="008C356D"/>
    <w:rsid w:val="008C404E"/>
    <w:rsid w:val="008C713A"/>
    <w:rsid w:val="008D29FB"/>
    <w:rsid w:val="008D432A"/>
    <w:rsid w:val="008D43B5"/>
    <w:rsid w:val="008D44BD"/>
    <w:rsid w:val="008D53E4"/>
    <w:rsid w:val="008E0B3F"/>
    <w:rsid w:val="008E0BEF"/>
    <w:rsid w:val="008E21DB"/>
    <w:rsid w:val="008E30AB"/>
    <w:rsid w:val="008E49AD"/>
    <w:rsid w:val="008E49FB"/>
    <w:rsid w:val="008E4F6D"/>
    <w:rsid w:val="008E633F"/>
    <w:rsid w:val="008E698E"/>
    <w:rsid w:val="008E69CF"/>
    <w:rsid w:val="008F1BB9"/>
    <w:rsid w:val="008F22E2"/>
    <w:rsid w:val="008F2584"/>
    <w:rsid w:val="008F3246"/>
    <w:rsid w:val="008F3894"/>
    <w:rsid w:val="008F3C1B"/>
    <w:rsid w:val="008F508C"/>
    <w:rsid w:val="008F5678"/>
    <w:rsid w:val="008F714D"/>
    <w:rsid w:val="0090125C"/>
    <w:rsid w:val="0090271B"/>
    <w:rsid w:val="009054A9"/>
    <w:rsid w:val="00905B04"/>
    <w:rsid w:val="009062A7"/>
    <w:rsid w:val="009076B0"/>
    <w:rsid w:val="00907C7E"/>
    <w:rsid w:val="00910336"/>
    <w:rsid w:val="00910642"/>
    <w:rsid w:val="00910DDF"/>
    <w:rsid w:val="00913203"/>
    <w:rsid w:val="00915FBA"/>
    <w:rsid w:val="00917D5E"/>
    <w:rsid w:val="00924B1A"/>
    <w:rsid w:val="009267A9"/>
    <w:rsid w:val="00926AE2"/>
    <w:rsid w:val="009273BC"/>
    <w:rsid w:val="00930B13"/>
    <w:rsid w:val="009311C8"/>
    <w:rsid w:val="0093253F"/>
    <w:rsid w:val="00933376"/>
    <w:rsid w:val="00933A2F"/>
    <w:rsid w:val="0094255D"/>
    <w:rsid w:val="00942A50"/>
    <w:rsid w:val="00947477"/>
    <w:rsid w:val="00950CD2"/>
    <w:rsid w:val="00952893"/>
    <w:rsid w:val="00954A0D"/>
    <w:rsid w:val="00964023"/>
    <w:rsid w:val="00965131"/>
    <w:rsid w:val="0096641D"/>
    <w:rsid w:val="00967600"/>
    <w:rsid w:val="0097067C"/>
    <w:rsid w:val="009716D8"/>
    <w:rsid w:val="009718F9"/>
    <w:rsid w:val="00971F42"/>
    <w:rsid w:val="00972FB9"/>
    <w:rsid w:val="00974728"/>
    <w:rsid w:val="0097475C"/>
    <w:rsid w:val="00975112"/>
    <w:rsid w:val="00975152"/>
    <w:rsid w:val="00975975"/>
    <w:rsid w:val="00976543"/>
    <w:rsid w:val="00977A08"/>
    <w:rsid w:val="0098162C"/>
    <w:rsid w:val="00981768"/>
    <w:rsid w:val="0098178C"/>
    <w:rsid w:val="00983E8F"/>
    <w:rsid w:val="00983E9F"/>
    <w:rsid w:val="00984843"/>
    <w:rsid w:val="00985E56"/>
    <w:rsid w:val="00986F25"/>
    <w:rsid w:val="0098788A"/>
    <w:rsid w:val="00991181"/>
    <w:rsid w:val="0099249F"/>
    <w:rsid w:val="0099407E"/>
    <w:rsid w:val="00994B45"/>
    <w:rsid w:val="00994FDA"/>
    <w:rsid w:val="00995FC2"/>
    <w:rsid w:val="009969F2"/>
    <w:rsid w:val="00997518"/>
    <w:rsid w:val="009A2B2B"/>
    <w:rsid w:val="009A31BF"/>
    <w:rsid w:val="009A3B71"/>
    <w:rsid w:val="009A4C8D"/>
    <w:rsid w:val="009A60EA"/>
    <w:rsid w:val="009A61BC"/>
    <w:rsid w:val="009A6895"/>
    <w:rsid w:val="009A6BDB"/>
    <w:rsid w:val="009A7D5B"/>
    <w:rsid w:val="009A7F0D"/>
    <w:rsid w:val="009B0138"/>
    <w:rsid w:val="009B0FE9"/>
    <w:rsid w:val="009B173A"/>
    <w:rsid w:val="009B2B88"/>
    <w:rsid w:val="009B3496"/>
    <w:rsid w:val="009B57B8"/>
    <w:rsid w:val="009B7877"/>
    <w:rsid w:val="009B7BB1"/>
    <w:rsid w:val="009C0E94"/>
    <w:rsid w:val="009C2C7E"/>
    <w:rsid w:val="009C3F20"/>
    <w:rsid w:val="009C5F21"/>
    <w:rsid w:val="009C6A17"/>
    <w:rsid w:val="009C7CA1"/>
    <w:rsid w:val="009C7D9F"/>
    <w:rsid w:val="009D043D"/>
    <w:rsid w:val="009D0B5A"/>
    <w:rsid w:val="009D1B4F"/>
    <w:rsid w:val="009D1C87"/>
    <w:rsid w:val="009D2C3D"/>
    <w:rsid w:val="009D2CE4"/>
    <w:rsid w:val="009D59AC"/>
    <w:rsid w:val="009D7946"/>
    <w:rsid w:val="009E107A"/>
    <w:rsid w:val="009E1816"/>
    <w:rsid w:val="009E1929"/>
    <w:rsid w:val="009E2337"/>
    <w:rsid w:val="009E24B3"/>
    <w:rsid w:val="009E3BE1"/>
    <w:rsid w:val="009E4672"/>
    <w:rsid w:val="009E5CFB"/>
    <w:rsid w:val="009E6AD4"/>
    <w:rsid w:val="009F1F52"/>
    <w:rsid w:val="009F317A"/>
    <w:rsid w:val="009F3259"/>
    <w:rsid w:val="009F3708"/>
    <w:rsid w:val="009F4694"/>
    <w:rsid w:val="009F4EC4"/>
    <w:rsid w:val="00A024C2"/>
    <w:rsid w:val="00A056DE"/>
    <w:rsid w:val="00A06F08"/>
    <w:rsid w:val="00A104E6"/>
    <w:rsid w:val="00A12612"/>
    <w:rsid w:val="00A128AD"/>
    <w:rsid w:val="00A1293F"/>
    <w:rsid w:val="00A20FA8"/>
    <w:rsid w:val="00A21157"/>
    <w:rsid w:val="00A21E76"/>
    <w:rsid w:val="00A23BC0"/>
    <w:rsid w:val="00A23BC8"/>
    <w:rsid w:val="00A245F8"/>
    <w:rsid w:val="00A2466C"/>
    <w:rsid w:val="00A26BA7"/>
    <w:rsid w:val="00A30AB5"/>
    <w:rsid w:val="00A30E68"/>
    <w:rsid w:val="00A31933"/>
    <w:rsid w:val="00A31F1D"/>
    <w:rsid w:val="00A329D2"/>
    <w:rsid w:val="00A3304A"/>
    <w:rsid w:val="00A33822"/>
    <w:rsid w:val="00A34AA0"/>
    <w:rsid w:val="00A34DF4"/>
    <w:rsid w:val="00A3715C"/>
    <w:rsid w:val="00A37FC2"/>
    <w:rsid w:val="00A40572"/>
    <w:rsid w:val="00A4069D"/>
    <w:rsid w:val="00A41E5A"/>
    <w:rsid w:val="00A41FE2"/>
    <w:rsid w:val="00A430EF"/>
    <w:rsid w:val="00A43AF9"/>
    <w:rsid w:val="00A441C3"/>
    <w:rsid w:val="00A44559"/>
    <w:rsid w:val="00A46FEF"/>
    <w:rsid w:val="00A478E5"/>
    <w:rsid w:val="00A47948"/>
    <w:rsid w:val="00A50CF6"/>
    <w:rsid w:val="00A519FE"/>
    <w:rsid w:val="00A54BD1"/>
    <w:rsid w:val="00A555CD"/>
    <w:rsid w:val="00A55A0C"/>
    <w:rsid w:val="00A5627E"/>
    <w:rsid w:val="00A565CC"/>
    <w:rsid w:val="00A567ED"/>
    <w:rsid w:val="00A56946"/>
    <w:rsid w:val="00A6170E"/>
    <w:rsid w:val="00A61993"/>
    <w:rsid w:val="00A61AD3"/>
    <w:rsid w:val="00A629DE"/>
    <w:rsid w:val="00A62D3C"/>
    <w:rsid w:val="00A63B8C"/>
    <w:rsid w:val="00A66E25"/>
    <w:rsid w:val="00A70BAC"/>
    <w:rsid w:val="00A715F8"/>
    <w:rsid w:val="00A722E0"/>
    <w:rsid w:val="00A722F2"/>
    <w:rsid w:val="00A73000"/>
    <w:rsid w:val="00A75AC0"/>
    <w:rsid w:val="00A77F6F"/>
    <w:rsid w:val="00A81A54"/>
    <w:rsid w:val="00A82FC5"/>
    <w:rsid w:val="00A831FD"/>
    <w:rsid w:val="00A83352"/>
    <w:rsid w:val="00A83F74"/>
    <w:rsid w:val="00A843C6"/>
    <w:rsid w:val="00A850A2"/>
    <w:rsid w:val="00A856C2"/>
    <w:rsid w:val="00A91FA3"/>
    <w:rsid w:val="00A927D3"/>
    <w:rsid w:val="00A952B4"/>
    <w:rsid w:val="00AA015C"/>
    <w:rsid w:val="00AA132B"/>
    <w:rsid w:val="00AA150F"/>
    <w:rsid w:val="00AA1964"/>
    <w:rsid w:val="00AA1A75"/>
    <w:rsid w:val="00AA2135"/>
    <w:rsid w:val="00AA45F2"/>
    <w:rsid w:val="00AA49F4"/>
    <w:rsid w:val="00AA76AC"/>
    <w:rsid w:val="00AA7FC9"/>
    <w:rsid w:val="00AB1D28"/>
    <w:rsid w:val="00AB237D"/>
    <w:rsid w:val="00AB5933"/>
    <w:rsid w:val="00AC091A"/>
    <w:rsid w:val="00AC116E"/>
    <w:rsid w:val="00AC4DFB"/>
    <w:rsid w:val="00AC55EB"/>
    <w:rsid w:val="00AD041E"/>
    <w:rsid w:val="00AD12FC"/>
    <w:rsid w:val="00AD19C8"/>
    <w:rsid w:val="00AD3E28"/>
    <w:rsid w:val="00AE013D"/>
    <w:rsid w:val="00AE11B7"/>
    <w:rsid w:val="00AE62B2"/>
    <w:rsid w:val="00AE67D3"/>
    <w:rsid w:val="00AE7F68"/>
    <w:rsid w:val="00AF193E"/>
    <w:rsid w:val="00AF1D24"/>
    <w:rsid w:val="00AF2321"/>
    <w:rsid w:val="00AF52F6"/>
    <w:rsid w:val="00AF54A8"/>
    <w:rsid w:val="00AF57DC"/>
    <w:rsid w:val="00AF7237"/>
    <w:rsid w:val="00AF75C8"/>
    <w:rsid w:val="00AF77F4"/>
    <w:rsid w:val="00B002BF"/>
    <w:rsid w:val="00B0043A"/>
    <w:rsid w:val="00B00D75"/>
    <w:rsid w:val="00B01CF1"/>
    <w:rsid w:val="00B01DB6"/>
    <w:rsid w:val="00B03904"/>
    <w:rsid w:val="00B068D4"/>
    <w:rsid w:val="00B070CB"/>
    <w:rsid w:val="00B074D7"/>
    <w:rsid w:val="00B0776B"/>
    <w:rsid w:val="00B12456"/>
    <w:rsid w:val="00B12876"/>
    <w:rsid w:val="00B134FF"/>
    <w:rsid w:val="00B1359E"/>
    <w:rsid w:val="00B145F0"/>
    <w:rsid w:val="00B250AA"/>
    <w:rsid w:val="00B259C8"/>
    <w:rsid w:val="00B25E6F"/>
    <w:rsid w:val="00B263C8"/>
    <w:rsid w:val="00B26CCF"/>
    <w:rsid w:val="00B26DF7"/>
    <w:rsid w:val="00B30B9E"/>
    <w:rsid w:val="00B30FC2"/>
    <w:rsid w:val="00B316A1"/>
    <w:rsid w:val="00B331A2"/>
    <w:rsid w:val="00B33723"/>
    <w:rsid w:val="00B35CC9"/>
    <w:rsid w:val="00B371B7"/>
    <w:rsid w:val="00B4087A"/>
    <w:rsid w:val="00B41CD9"/>
    <w:rsid w:val="00B425F0"/>
    <w:rsid w:val="00B42DFA"/>
    <w:rsid w:val="00B50B22"/>
    <w:rsid w:val="00B52DDD"/>
    <w:rsid w:val="00B5313C"/>
    <w:rsid w:val="00B531DD"/>
    <w:rsid w:val="00B54BA0"/>
    <w:rsid w:val="00B55014"/>
    <w:rsid w:val="00B57B43"/>
    <w:rsid w:val="00B6140C"/>
    <w:rsid w:val="00B6184C"/>
    <w:rsid w:val="00B62232"/>
    <w:rsid w:val="00B622EE"/>
    <w:rsid w:val="00B70BF3"/>
    <w:rsid w:val="00B70FEB"/>
    <w:rsid w:val="00B71DC2"/>
    <w:rsid w:val="00B73D11"/>
    <w:rsid w:val="00B763C8"/>
    <w:rsid w:val="00B80E8A"/>
    <w:rsid w:val="00B81953"/>
    <w:rsid w:val="00B824BA"/>
    <w:rsid w:val="00B82B5C"/>
    <w:rsid w:val="00B83750"/>
    <w:rsid w:val="00B8449C"/>
    <w:rsid w:val="00B84664"/>
    <w:rsid w:val="00B86C96"/>
    <w:rsid w:val="00B91CFC"/>
    <w:rsid w:val="00B93893"/>
    <w:rsid w:val="00B944A6"/>
    <w:rsid w:val="00B951CC"/>
    <w:rsid w:val="00B9701A"/>
    <w:rsid w:val="00B97458"/>
    <w:rsid w:val="00B97C4E"/>
    <w:rsid w:val="00BA0EA3"/>
    <w:rsid w:val="00BA1397"/>
    <w:rsid w:val="00BA2140"/>
    <w:rsid w:val="00BA21FB"/>
    <w:rsid w:val="00BA3282"/>
    <w:rsid w:val="00BA35B3"/>
    <w:rsid w:val="00BA7E0A"/>
    <w:rsid w:val="00BB0784"/>
    <w:rsid w:val="00BB0863"/>
    <w:rsid w:val="00BB0F5E"/>
    <w:rsid w:val="00BB1EA7"/>
    <w:rsid w:val="00BB260C"/>
    <w:rsid w:val="00BB6CAC"/>
    <w:rsid w:val="00BC03B4"/>
    <w:rsid w:val="00BC0659"/>
    <w:rsid w:val="00BC11A5"/>
    <w:rsid w:val="00BC1840"/>
    <w:rsid w:val="00BC3B53"/>
    <w:rsid w:val="00BC3B96"/>
    <w:rsid w:val="00BC3EB8"/>
    <w:rsid w:val="00BC4AE3"/>
    <w:rsid w:val="00BC5B28"/>
    <w:rsid w:val="00BC5BF8"/>
    <w:rsid w:val="00BC5EDF"/>
    <w:rsid w:val="00BC6841"/>
    <w:rsid w:val="00BC7DEB"/>
    <w:rsid w:val="00BD1FDA"/>
    <w:rsid w:val="00BD2370"/>
    <w:rsid w:val="00BD2B65"/>
    <w:rsid w:val="00BD2ECD"/>
    <w:rsid w:val="00BD607A"/>
    <w:rsid w:val="00BD77BE"/>
    <w:rsid w:val="00BD7FE3"/>
    <w:rsid w:val="00BE1AD9"/>
    <w:rsid w:val="00BE255F"/>
    <w:rsid w:val="00BE2EB4"/>
    <w:rsid w:val="00BE3F88"/>
    <w:rsid w:val="00BE4756"/>
    <w:rsid w:val="00BE5E4A"/>
    <w:rsid w:val="00BE5ED9"/>
    <w:rsid w:val="00BE7B41"/>
    <w:rsid w:val="00BF2E06"/>
    <w:rsid w:val="00BF7F77"/>
    <w:rsid w:val="00C01CED"/>
    <w:rsid w:val="00C02294"/>
    <w:rsid w:val="00C026B5"/>
    <w:rsid w:val="00C0312A"/>
    <w:rsid w:val="00C031DA"/>
    <w:rsid w:val="00C05DE1"/>
    <w:rsid w:val="00C06C7A"/>
    <w:rsid w:val="00C100EA"/>
    <w:rsid w:val="00C11E9E"/>
    <w:rsid w:val="00C12235"/>
    <w:rsid w:val="00C135EC"/>
    <w:rsid w:val="00C13CC4"/>
    <w:rsid w:val="00C14ACC"/>
    <w:rsid w:val="00C15A91"/>
    <w:rsid w:val="00C16283"/>
    <w:rsid w:val="00C173B6"/>
    <w:rsid w:val="00C206F1"/>
    <w:rsid w:val="00C217E1"/>
    <w:rsid w:val="00C219B1"/>
    <w:rsid w:val="00C225DD"/>
    <w:rsid w:val="00C25639"/>
    <w:rsid w:val="00C264B1"/>
    <w:rsid w:val="00C27111"/>
    <w:rsid w:val="00C312D4"/>
    <w:rsid w:val="00C31D9F"/>
    <w:rsid w:val="00C33CC3"/>
    <w:rsid w:val="00C349EB"/>
    <w:rsid w:val="00C37826"/>
    <w:rsid w:val="00C4015B"/>
    <w:rsid w:val="00C40268"/>
    <w:rsid w:val="00C40C60"/>
    <w:rsid w:val="00C42274"/>
    <w:rsid w:val="00C44762"/>
    <w:rsid w:val="00C44C64"/>
    <w:rsid w:val="00C450C0"/>
    <w:rsid w:val="00C461CC"/>
    <w:rsid w:val="00C47B9F"/>
    <w:rsid w:val="00C51E52"/>
    <w:rsid w:val="00C52087"/>
    <w:rsid w:val="00C5258E"/>
    <w:rsid w:val="00C530C9"/>
    <w:rsid w:val="00C5375A"/>
    <w:rsid w:val="00C54998"/>
    <w:rsid w:val="00C56CA5"/>
    <w:rsid w:val="00C60C98"/>
    <w:rsid w:val="00C61998"/>
    <w:rsid w:val="00C619A7"/>
    <w:rsid w:val="00C61DB8"/>
    <w:rsid w:val="00C65F5D"/>
    <w:rsid w:val="00C6604A"/>
    <w:rsid w:val="00C66BA7"/>
    <w:rsid w:val="00C66EBC"/>
    <w:rsid w:val="00C70B9F"/>
    <w:rsid w:val="00C71A0F"/>
    <w:rsid w:val="00C7349D"/>
    <w:rsid w:val="00C73D5F"/>
    <w:rsid w:val="00C74826"/>
    <w:rsid w:val="00C8126B"/>
    <w:rsid w:val="00C82AFE"/>
    <w:rsid w:val="00C83DBC"/>
    <w:rsid w:val="00C83EAD"/>
    <w:rsid w:val="00C85C96"/>
    <w:rsid w:val="00C86517"/>
    <w:rsid w:val="00C95C10"/>
    <w:rsid w:val="00C97C80"/>
    <w:rsid w:val="00CA14F1"/>
    <w:rsid w:val="00CA1526"/>
    <w:rsid w:val="00CA46A3"/>
    <w:rsid w:val="00CA47D3"/>
    <w:rsid w:val="00CA5C34"/>
    <w:rsid w:val="00CA6533"/>
    <w:rsid w:val="00CA6A25"/>
    <w:rsid w:val="00CA6A3F"/>
    <w:rsid w:val="00CA7C99"/>
    <w:rsid w:val="00CB14F7"/>
    <w:rsid w:val="00CB1B00"/>
    <w:rsid w:val="00CB20F7"/>
    <w:rsid w:val="00CB2180"/>
    <w:rsid w:val="00CB2505"/>
    <w:rsid w:val="00CB7E18"/>
    <w:rsid w:val="00CC0F7D"/>
    <w:rsid w:val="00CC3046"/>
    <w:rsid w:val="00CC336B"/>
    <w:rsid w:val="00CC6290"/>
    <w:rsid w:val="00CC69C3"/>
    <w:rsid w:val="00CC7027"/>
    <w:rsid w:val="00CC7C3A"/>
    <w:rsid w:val="00CD04C7"/>
    <w:rsid w:val="00CD08D9"/>
    <w:rsid w:val="00CD0B1E"/>
    <w:rsid w:val="00CD233D"/>
    <w:rsid w:val="00CD30AD"/>
    <w:rsid w:val="00CD3499"/>
    <w:rsid w:val="00CD362D"/>
    <w:rsid w:val="00CE101D"/>
    <w:rsid w:val="00CE1702"/>
    <w:rsid w:val="00CE1814"/>
    <w:rsid w:val="00CE1A95"/>
    <w:rsid w:val="00CE1C84"/>
    <w:rsid w:val="00CE5055"/>
    <w:rsid w:val="00CE54BB"/>
    <w:rsid w:val="00CF053F"/>
    <w:rsid w:val="00CF1A17"/>
    <w:rsid w:val="00CF71AB"/>
    <w:rsid w:val="00CF784C"/>
    <w:rsid w:val="00CF7C0F"/>
    <w:rsid w:val="00D0078A"/>
    <w:rsid w:val="00D0324B"/>
    <w:rsid w:val="00D0375A"/>
    <w:rsid w:val="00D0558C"/>
    <w:rsid w:val="00D0609E"/>
    <w:rsid w:val="00D078E1"/>
    <w:rsid w:val="00D0799D"/>
    <w:rsid w:val="00D100E9"/>
    <w:rsid w:val="00D15779"/>
    <w:rsid w:val="00D15C53"/>
    <w:rsid w:val="00D1604D"/>
    <w:rsid w:val="00D16CB0"/>
    <w:rsid w:val="00D1780E"/>
    <w:rsid w:val="00D17942"/>
    <w:rsid w:val="00D21852"/>
    <w:rsid w:val="00D21E4B"/>
    <w:rsid w:val="00D22441"/>
    <w:rsid w:val="00D23522"/>
    <w:rsid w:val="00D237E1"/>
    <w:rsid w:val="00D264D6"/>
    <w:rsid w:val="00D26C54"/>
    <w:rsid w:val="00D30294"/>
    <w:rsid w:val="00D33BF0"/>
    <w:rsid w:val="00D33DE0"/>
    <w:rsid w:val="00D36447"/>
    <w:rsid w:val="00D410E9"/>
    <w:rsid w:val="00D412F9"/>
    <w:rsid w:val="00D4132A"/>
    <w:rsid w:val="00D42138"/>
    <w:rsid w:val="00D47BBD"/>
    <w:rsid w:val="00D47D5A"/>
    <w:rsid w:val="00D516BE"/>
    <w:rsid w:val="00D539C8"/>
    <w:rsid w:val="00D5423B"/>
    <w:rsid w:val="00D54E6A"/>
    <w:rsid w:val="00D54F4E"/>
    <w:rsid w:val="00D56AC8"/>
    <w:rsid w:val="00D57A56"/>
    <w:rsid w:val="00D57D2D"/>
    <w:rsid w:val="00D60375"/>
    <w:rsid w:val="00D604B3"/>
    <w:rsid w:val="00D60BA4"/>
    <w:rsid w:val="00D62419"/>
    <w:rsid w:val="00D625C5"/>
    <w:rsid w:val="00D632CD"/>
    <w:rsid w:val="00D644AF"/>
    <w:rsid w:val="00D65F74"/>
    <w:rsid w:val="00D71182"/>
    <w:rsid w:val="00D721FE"/>
    <w:rsid w:val="00D72F45"/>
    <w:rsid w:val="00D74DEE"/>
    <w:rsid w:val="00D74F7D"/>
    <w:rsid w:val="00D76CAF"/>
    <w:rsid w:val="00D77870"/>
    <w:rsid w:val="00D80977"/>
    <w:rsid w:val="00D80CCE"/>
    <w:rsid w:val="00D8321E"/>
    <w:rsid w:val="00D85CDC"/>
    <w:rsid w:val="00D85D79"/>
    <w:rsid w:val="00D86EEA"/>
    <w:rsid w:val="00D87195"/>
    <w:rsid w:val="00D87366"/>
    <w:rsid w:val="00D87D03"/>
    <w:rsid w:val="00D91C17"/>
    <w:rsid w:val="00D92901"/>
    <w:rsid w:val="00D929E5"/>
    <w:rsid w:val="00D9360B"/>
    <w:rsid w:val="00D94F4C"/>
    <w:rsid w:val="00D95C88"/>
    <w:rsid w:val="00D95C9C"/>
    <w:rsid w:val="00D97B2E"/>
    <w:rsid w:val="00DA0589"/>
    <w:rsid w:val="00DA1A37"/>
    <w:rsid w:val="00DA241E"/>
    <w:rsid w:val="00DA6B52"/>
    <w:rsid w:val="00DB07F6"/>
    <w:rsid w:val="00DB36FE"/>
    <w:rsid w:val="00DB533A"/>
    <w:rsid w:val="00DB5C0C"/>
    <w:rsid w:val="00DB60AE"/>
    <w:rsid w:val="00DB6307"/>
    <w:rsid w:val="00DB6EF3"/>
    <w:rsid w:val="00DC1C2D"/>
    <w:rsid w:val="00DC38B3"/>
    <w:rsid w:val="00DC41DB"/>
    <w:rsid w:val="00DC4374"/>
    <w:rsid w:val="00DC43CA"/>
    <w:rsid w:val="00DC7C08"/>
    <w:rsid w:val="00DD0EDF"/>
    <w:rsid w:val="00DD1DCD"/>
    <w:rsid w:val="00DD338F"/>
    <w:rsid w:val="00DD4379"/>
    <w:rsid w:val="00DD5AB4"/>
    <w:rsid w:val="00DD65A1"/>
    <w:rsid w:val="00DD66F2"/>
    <w:rsid w:val="00DD6E2E"/>
    <w:rsid w:val="00DE04F7"/>
    <w:rsid w:val="00DE1463"/>
    <w:rsid w:val="00DE20BD"/>
    <w:rsid w:val="00DE232F"/>
    <w:rsid w:val="00DE30FF"/>
    <w:rsid w:val="00DE3FE0"/>
    <w:rsid w:val="00DE578A"/>
    <w:rsid w:val="00DE7190"/>
    <w:rsid w:val="00DE7AF9"/>
    <w:rsid w:val="00DE7E08"/>
    <w:rsid w:val="00DF058B"/>
    <w:rsid w:val="00DF2583"/>
    <w:rsid w:val="00DF37C8"/>
    <w:rsid w:val="00DF54D9"/>
    <w:rsid w:val="00DF5DFA"/>
    <w:rsid w:val="00DF7283"/>
    <w:rsid w:val="00E01A59"/>
    <w:rsid w:val="00E05F86"/>
    <w:rsid w:val="00E061A2"/>
    <w:rsid w:val="00E07A39"/>
    <w:rsid w:val="00E10039"/>
    <w:rsid w:val="00E10989"/>
    <w:rsid w:val="00E10DC6"/>
    <w:rsid w:val="00E11332"/>
    <w:rsid w:val="00E11F8E"/>
    <w:rsid w:val="00E12604"/>
    <w:rsid w:val="00E12742"/>
    <w:rsid w:val="00E15881"/>
    <w:rsid w:val="00E16A8F"/>
    <w:rsid w:val="00E21DE3"/>
    <w:rsid w:val="00E252EF"/>
    <w:rsid w:val="00E25661"/>
    <w:rsid w:val="00E273C5"/>
    <w:rsid w:val="00E307D1"/>
    <w:rsid w:val="00E32DE5"/>
    <w:rsid w:val="00E33CEC"/>
    <w:rsid w:val="00E3673C"/>
    <w:rsid w:val="00E36A40"/>
    <w:rsid w:val="00E3731D"/>
    <w:rsid w:val="00E43ACC"/>
    <w:rsid w:val="00E456D0"/>
    <w:rsid w:val="00E47912"/>
    <w:rsid w:val="00E51469"/>
    <w:rsid w:val="00E542EB"/>
    <w:rsid w:val="00E55AEF"/>
    <w:rsid w:val="00E573A1"/>
    <w:rsid w:val="00E5747B"/>
    <w:rsid w:val="00E6214D"/>
    <w:rsid w:val="00E62B80"/>
    <w:rsid w:val="00E634E3"/>
    <w:rsid w:val="00E658D6"/>
    <w:rsid w:val="00E717C4"/>
    <w:rsid w:val="00E76679"/>
    <w:rsid w:val="00E77E18"/>
    <w:rsid w:val="00E77F89"/>
    <w:rsid w:val="00E80330"/>
    <w:rsid w:val="00E806C5"/>
    <w:rsid w:val="00E80E71"/>
    <w:rsid w:val="00E8415B"/>
    <w:rsid w:val="00E850D3"/>
    <w:rsid w:val="00E853D6"/>
    <w:rsid w:val="00E860A5"/>
    <w:rsid w:val="00E87046"/>
    <w:rsid w:val="00E876B9"/>
    <w:rsid w:val="00E90A06"/>
    <w:rsid w:val="00E9127B"/>
    <w:rsid w:val="00E91455"/>
    <w:rsid w:val="00E916C2"/>
    <w:rsid w:val="00E923F1"/>
    <w:rsid w:val="00E928AE"/>
    <w:rsid w:val="00E9364E"/>
    <w:rsid w:val="00E9561D"/>
    <w:rsid w:val="00E96220"/>
    <w:rsid w:val="00EA010A"/>
    <w:rsid w:val="00EA0BAC"/>
    <w:rsid w:val="00EA0F13"/>
    <w:rsid w:val="00EA129B"/>
    <w:rsid w:val="00EA20BA"/>
    <w:rsid w:val="00EA32F8"/>
    <w:rsid w:val="00EA6D2F"/>
    <w:rsid w:val="00EB0D6A"/>
    <w:rsid w:val="00EB1353"/>
    <w:rsid w:val="00EB191C"/>
    <w:rsid w:val="00EB2815"/>
    <w:rsid w:val="00EB5ED2"/>
    <w:rsid w:val="00EB617A"/>
    <w:rsid w:val="00EB61B1"/>
    <w:rsid w:val="00EC0DFF"/>
    <w:rsid w:val="00EC237D"/>
    <w:rsid w:val="00EC2918"/>
    <w:rsid w:val="00EC4D0E"/>
    <w:rsid w:val="00EC4E2B"/>
    <w:rsid w:val="00ED06AC"/>
    <w:rsid w:val="00ED072A"/>
    <w:rsid w:val="00ED2FA3"/>
    <w:rsid w:val="00ED321A"/>
    <w:rsid w:val="00ED3F8C"/>
    <w:rsid w:val="00ED539E"/>
    <w:rsid w:val="00ED79D4"/>
    <w:rsid w:val="00EE1C16"/>
    <w:rsid w:val="00EE39CA"/>
    <w:rsid w:val="00EE4163"/>
    <w:rsid w:val="00EE445F"/>
    <w:rsid w:val="00EE4A1F"/>
    <w:rsid w:val="00EE4C2D"/>
    <w:rsid w:val="00EE54F0"/>
    <w:rsid w:val="00EE591B"/>
    <w:rsid w:val="00EE60E2"/>
    <w:rsid w:val="00EE6F66"/>
    <w:rsid w:val="00EF1B5A"/>
    <w:rsid w:val="00EF24FB"/>
    <w:rsid w:val="00EF2CCA"/>
    <w:rsid w:val="00EF495B"/>
    <w:rsid w:val="00EF60DC"/>
    <w:rsid w:val="00F00F54"/>
    <w:rsid w:val="00F01BB8"/>
    <w:rsid w:val="00F03963"/>
    <w:rsid w:val="00F05DEE"/>
    <w:rsid w:val="00F075A6"/>
    <w:rsid w:val="00F07B9D"/>
    <w:rsid w:val="00F10896"/>
    <w:rsid w:val="00F11068"/>
    <w:rsid w:val="00F1256D"/>
    <w:rsid w:val="00F12C95"/>
    <w:rsid w:val="00F13A4E"/>
    <w:rsid w:val="00F15929"/>
    <w:rsid w:val="00F16315"/>
    <w:rsid w:val="00F16BE9"/>
    <w:rsid w:val="00F172BB"/>
    <w:rsid w:val="00F17B10"/>
    <w:rsid w:val="00F216FA"/>
    <w:rsid w:val="00F21A2A"/>
    <w:rsid w:val="00F21BEF"/>
    <w:rsid w:val="00F21DA9"/>
    <w:rsid w:val="00F2315B"/>
    <w:rsid w:val="00F2408F"/>
    <w:rsid w:val="00F32051"/>
    <w:rsid w:val="00F325C5"/>
    <w:rsid w:val="00F332EF"/>
    <w:rsid w:val="00F354B5"/>
    <w:rsid w:val="00F35A55"/>
    <w:rsid w:val="00F36497"/>
    <w:rsid w:val="00F379AB"/>
    <w:rsid w:val="00F37AD4"/>
    <w:rsid w:val="00F41A6F"/>
    <w:rsid w:val="00F41F32"/>
    <w:rsid w:val="00F42CA7"/>
    <w:rsid w:val="00F43489"/>
    <w:rsid w:val="00F4349F"/>
    <w:rsid w:val="00F43722"/>
    <w:rsid w:val="00F45A25"/>
    <w:rsid w:val="00F47390"/>
    <w:rsid w:val="00F504F6"/>
    <w:rsid w:val="00F5072D"/>
    <w:rsid w:val="00F50F86"/>
    <w:rsid w:val="00F51ED8"/>
    <w:rsid w:val="00F53F91"/>
    <w:rsid w:val="00F554E6"/>
    <w:rsid w:val="00F572DD"/>
    <w:rsid w:val="00F612B3"/>
    <w:rsid w:val="00F61569"/>
    <w:rsid w:val="00F61A72"/>
    <w:rsid w:val="00F623CC"/>
    <w:rsid w:val="00F62B67"/>
    <w:rsid w:val="00F62C9E"/>
    <w:rsid w:val="00F66F13"/>
    <w:rsid w:val="00F67CEF"/>
    <w:rsid w:val="00F71239"/>
    <w:rsid w:val="00F71F3C"/>
    <w:rsid w:val="00F73D46"/>
    <w:rsid w:val="00F74073"/>
    <w:rsid w:val="00F7466A"/>
    <w:rsid w:val="00F748E6"/>
    <w:rsid w:val="00F74942"/>
    <w:rsid w:val="00F75603"/>
    <w:rsid w:val="00F805C0"/>
    <w:rsid w:val="00F80E69"/>
    <w:rsid w:val="00F83285"/>
    <w:rsid w:val="00F84170"/>
    <w:rsid w:val="00F845B4"/>
    <w:rsid w:val="00F853A8"/>
    <w:rsid w:val="00F86462"/>
    <w:rsid w:val="00F8713B"/>
    <w:rsid w:val="00F875C8"/>
    <w:rsid w:val="00F87F79"/>
    <w:rsid w:val="00F93F9E"/>
    <w:rsid w:val="00F97DD8"/>
    <w:rsid w:val="00F97EF4"/>
    <w:rsid w:val="00FA16FE"/>
    <w:rsid w:val="00FA2B3C"/>
    <w:rsid w:val="00FA2CD7"/>
    <w:rsid w:val="00FA350A"/>
    <w:rsid w:val="00FA4A7A"/>
    <w:rsid w:val="00FA7527"/>
    <w:rsid w:val="00FB06ED"/>
    <w:rsid w:val="00FB35CD"/>
    <w:rsid w:val="00FB56B4"/>
    <w:rsid w:val="00FB5D48"/>
    <w:rsid w:val="00FB7787"/>
    <w:rsid w:val="00FC2311"/>
    <w:rsid w:val="00FC3165"/>
    <w:rsid w:val="00FC36AB"/>
    <w:rsid w:val="00FC4300"/>
    <w:rsid w:val="00FC50C1"/>
    <w:rsid w:val="00FC6010"/>
    <w:rsid w:val="00FC6876"/>
    <w:rsid w:val="00FC7F66"/>
    <w:rsid w:val="00FD0023"/>
    <w:rsid w:val="00FD1F94"/>
    <w:rsid w:val="00FD2B0F"/>
    <w:rsid w:val="00FD5776"/>
    <w:rsid w:val="00FD766A"/>
    <w:rsid w:val="00FE11BB"/>
    <w:rsid w:val="00FE1CB6"/>
    <w:rsid w:val="00FE34F3"/>
    <w:rsid w:val="00FE486B"/>
    <w:rsid w:val="00FE4F08"/>
    <w:rsid w:val="00FE7C2F"/>
    <w:rsid w:val="00FF192E"/>
    <w:rsid w:val="00FF1F33"/>
    <w:rsid w:val="00FF7615"/>
    <w:rsid w:val="01611485"/>
    <w:rsid w:val="018A3089"/>
    <w:rsid w:val="023840DB"/>
    <w:rsid w:val="02A1B318"/>
    <w:rsid w:val="02E78DD3"/>
    <w:rsid w:val="02F56EE5"/>
    <w:rsid w:val="03209199"/>
    <w:rsid w:val="03922EAF"/>
    <w:rsid w:val="03BD8118"/>
    <w:rsid w:val="03D0DA01"/>
    <w:rsid w:val="04273D7E"/>
    <w:rsid w:val="045AF491"/>
    <w:rsid w:val="047717A1"/>
    <w:rsid w:val="04C036BD"/>
    <w:rsid w:val="04E3F464"/>
    <w:rsid w:val="053A296E"/>
    <w:rsid w:val="059651B2"/>
    <w:rsid w:val="05EA249F"/>
    <w:rsid w:val="07548A77"/>
    <w:rsid w:val="0774DA7D"/>
    <w:rsid w:val="079DD249"/>
    <w:rsid w:val="07AF2076"/>
    <w:rsid w:val="0805A157"/>
    <w:rsid w:val="097E50F0"/>
    <w:rsid w:val="097FEB7F"/>
    <w:rsid w:val="098FA91E"/>
    <w:rsid w:val="09976309"/>
    <w:rsid w:val="0B68BF2F"/>
    <w:rsid w:val="0BF927A3"/>
    <w:rsid w:val="0BFD4E34"/>
    <w:rsid w:val="0C193924"/>
    <w:rsid w:val="0C6E44EB"/>
    <w:rsid w:val="0C84E057"/>
    <w:rsid w:val="0D0625B3"/>
    <w:rsid w:val="0D13F413"/>
    <w:rsid w:val="0D3688BE"/>
    <w:rsid w:val="0D4DCE19"/>
    <w:rsid w:val="0D952D31"/>
    <w:rsid w:val="0D962D93"/>
    <w:rsid w:val="0DFC569D"/>
    <w:rsid w:val="0E1A65EE"/>
    <w:rsid w:val="0E2C7C1A"/>
    <w:rsid w:val="0E7CB92A"/>
    <w:rsid w:val="0F26386F"/>
    <w:rsid w:val="0F28813E"/>
    <w:rsid w:val="1069E873"/>
    <w:rsid w:val="10B28282"/>
    <w:rsid w:val="10D4BFE1"/>
    <w:rsid w:val="11C6EF10"/>
    <w:rsid w:val="11DF0460"/>
    <w:rsid w:val="11E03FFD"/>
    <w:rsid w:val="12128A18"/>
    <w:rsid w:val="121A73BF"/>
    <w:rsid w:val="128978D5"/>
    <w:rsid w:val="129ABA57"/>
    <w:rsid w:val="12B31D74"/>
    <w:rsid w:val="136BDAA2"/>
    <w:rsid w:val="138C669E"/>
    <w:rsid w:val="13920F96"/>
    <w:rsid w:val="13A273B4"/>
    <w:rsid w:val="14CDBB48"/>
    <w:rsid w:val="15BC93FC"/>
    <w:rsid w:val="15EE9FA2"/>
    <w:rsid w:val="161E27D6"/>
    <w:rsid w:val="173A1D6C"/>
    <w:rsid w:val="177FA848"/>
    <w:rsid w:val="1784DBFB"/>
    <w:rsid w:val="17D51094"/>
    <w:rsid w:val="17FD901A"/>
    <w:rsid w:val="181058AA"/>
    <w:rsid w:val="183D70DC"/>
    <w:rsid w:val="18A846DC"/>
    <w:rsid w:val="18B6DFE6"/>
    <w:rsid w:val="1901FD59"/>
    <w:rsid w:val="1A8B9545"/>
    <w:rsid w:val="1ABD5AF0"/>
    <w:rsid w:val="1AF9D255"/>
    <w:rsid w:val="1B062354"/>
    <w:rsid w:val="1B268289"/>
    <w:rsid w:val="1B81370E"/>
    <w:rsid w:val="1B8AC067"/>
    <w:rsid w:val="1BC36940"/>
    <w:rsid w:val="1BDE640D"/>
    <w:rsid w:val="1C48C8CB"/>
    <w:rsid w:val="1C737ED5"/>
    <w:rsid w:val="1C870A53"/>
    <w:rsid w:val="1CF6A8F1"/>
    <w:rsid w:val="1D7612D2"/>
    <w:rsid w:val="1DDB3F22"/>
    <w:rsid w:val="1ECEE2F2"/>
    <w:rsid w:val="1ECF75BA"/>
    <w:rsid w:val="1F0013B3"/>
    <w:rsid w:val="1F674846"/>
    <w:rsid w:val="201D224E"/>
    <w:rsid w:val="202AEDBB"/>
    <w:rsid w:val="210BDFD3"/>
    <w:rsid w:val="216EF804"/>
    <w:rsid w:val="21B64A33"/>
    <w:rsid w:val="21C0AE29"/>
    <w:rsid w:val="21C5A268"/>
    <w:rsid w:val="22D5FDAC"/>
    <w:rsid w:val="23362529"/>
    <w:rsid w:val="233B2AB2"/>
    <w:rsid w:val="23617874"/>
    <w:rsid w:val="23904396"/>
    <w:rsid w:val="240086F2"/>
    <w:rsid w:val="2422C664"/>
    <w:rsid w:val="242BFC22"/>
    <w:rsid w:val="24380555"/>
    <w:rsid w:val="244276FF"/>
    <w:rsid w:val="24967A30"/>
    <w:rsid w:val="250C3007"/>
    <w:rsid w:val="25FCF758"/>
    <w:rsid w:val="2644044C"/>
    <w:rsid w:val="26496DFB"/>
    <w:rsid w:val="2680AA65"/>
    <w:rsid w:val="26A19CA4"/>
    <w:rsid w:val="26DEF12E"/>
    <w:rsid w:val="26EDDEAA"/>
    <w:rsid w:val="277084FB"/>
    <w:rsid w:val="2778022F"/>
    <w:rsid w:val="2889FB29"/>
    <w:rsid w:val="28EA188A"/>
    <w:rsid w:val="297A7718"/>
    <w:rsid w:val="2AA022ED"/>
    <w:rsid w:val="2AAAE11B"/>
    <w:rsid w:val="2B60C8E8"/>
    <w:rsid w:val="2C2F3410"/>
    <w:rsid w:val="2D07794F"/>
    <w:rsid w:val="2D0E9F66"/>
    <w:rsid w:val="2D3F5B8F"/>
    <w:rsid w:val="2D46813A"/>
    <w:rsid w:val="2D930B74"/>
    <w:rsid w:val="2D9EB0C8"/>
    <w:rsid w:val="2DD279C2"/>
    <w:rsid w:val="2DEA0464"/>
    <w:rsid w:val="2EA65D67"/>
    <w:rsid w:val="2EFDA86F"/>
    <w:rsid w:val="2F2BEF3B"/>
    <w:rsid w:val="2FC0AE53"/>
    <w:rsid w:val="308B2CA9"/>
    <w:rsid w:val="30ECD018"/>
    <w:rsid w:val="31068AA5"/>
    <w:rsid w:val="314878AC"/>
    <w:rsid w:val="317D7258"/>
    <w:rsid w:val="31F79651"/>
    <w:rsid w:val="32C28910"/>
    <w:rsid w:val="3305C698"/>
    <w:rsid w:val="33BF9FBB"/>
    <w:rsid w:val="33C79E2F"/>
    <w:rsid w:val="33ECC8F4"/>
    <w:rsid w:val="343377BA"/>
    <w:rsid w:val="349FD8A6"/>
    <w:rsid w:val="34C82655"/>
    <w:rsid w:val="34EE0FEE"/>
    <w:rsid w:val="361187D0"/>
    <w:rsid w:val="36F24794"/>
    <w:rsid w:val="372A4454"/>
    <w:rsid w:val="377266AF"/>
    <w:rsid w:val="3773EEE1"/>
    <w:rsid w:val="37CB1330"/>
    <w:rsid w:val="37EBFB80"/>
    <w:rsid w:val="3802D16C"/>
    <w:rsid w:val="38A96EDA"/>
    <w:rsid w:val="3901C77D"/>
    <w:rsid w:val="391234DF"/>
    <w:rsid w:val="391FCD57"/>
    <w:rsid w:val="39B416DC"/>
    <w:rsid w:val="3A7936EC"/>
    <w:rsid w:val="3AC8CC66"/>
    <w:rsid w:val="3AF8868D"/>
    <w:rsid w:val="3AFFEF5D"/>
    <w:rsid w:val="3BA8EDAD"/>
    <w:rsid w:val="3BEF772A"/>
    <w:rsid w:val="3D3D9B5D"/>
    <w:rsid w:val="3D4433D3"/>
    <w:rsid w:val="3D6800B7"/>
    <w:rsid w:val="3D81669B"/>
    <w:rsid w:val="3E1398A9"/>
    <w:rsid w:val="3E82A502"/>
    <w:rsid w:val="3EA9B8BB"/>
    <w:rsid w:val="3FA81D99"/>
    <w:rsid w:val="3FEF97C6"/>
    <w:rsid w:val="40705870"/>
    <w:rsid w:val="414674CE"/>
    <w:rsid w:val="4188E238"/>
    <w:rsid w:val="41C0943A"/>
    <w:rsid w:val="41E25181"/>
    <w:rsid w:val="423EEEAC"/>
    <w:rsid w:val="424F0B61"/>
    <w:rsid w:val="42594B2D"/>
    <w:rsid w:val="428E9287"/>
    <w:rsid w:val="42FCB609"/>
    <w:rsid w:val="4389816E"/>
    <w:rsid w:val="4427FC53"/>
    <w:rsid w:val="446D463C"/>
    <w:rsid w:val="44CFC3F8"/>
    <w:rsid w:val="44E34469"/>
    <w:rsid w:val="4500524F"/>
    <w:rsid w:val="4542CCC0"/>
    <w:rsid w:val="45FCDB2F"/>
    <w:rsid w:val="46144750"/>
    <w:rsid w:val="46866221"/>
    <w:rsid w:val="469696DA"/>
    <w:rsid w:val="472AC003"/>
    <w:rsid w:val="47453B97"/>
    <w:rsid w:val="4884B6D3"/>
    <w:rsid w:val="48AE0512"/>
    <w:rsid w:val="48C3219A"/>
    <w:rsid w:val="48C7D9DC"/>
    <w:rsid w:val="490A57E7"/>
    <w:rsid w:val="4920BC29"/>
    <w:rsid w:val="49378F8B"/>
    <w:rsid w:val="49E90D2B"/>
    <w:rsid w:val="49E92D13"/>
    <w:rsid w:val="4A07AE2E"/>
    <w:rsid w:val="4A63322F"/>
    <w:rsid w:val="4BED4B40"/>
    <w:rsid w:val="4C15DF82"/>
    <w:rsid w:val="4C705812"/>
    <w:rsid w:val="4D2015A7"/>
    <w:rsid w:val="4D65E9F6"/>
    <w:rsid w:val="4E7DC9AF"/>
    <w:rsid w:val="4E82798F"/>
    <w:rsid w:val="4EDAE3E1"/>
    <w:rsid w:val="4EE87211"/>
    <w:rsid w:val="4F36D741"/>
    <w:rsid w:val="4FD3C356"/>
    <w:rsid w:val="504EB7EC"/>
    <w:rsid w:val="50D00C12"/>
    <w:rsid w:val="513A1D88"/>
    <w:rsid w:val="518E9E0E"/>
    <w:rsid w:val="51A63B54"/>
    <w:rsid w:val="51B9475B"/>
    <w:rsid w:val="51F944BD"/>
    <w:rsid w:val="51FA7946"/>
    <w:rsid w:val="522387E8"/>
    <w:rsid w:val="5239278D"/>
    <w:rsid w:val="52843AA3"/>
    <w:rsid w:val="5298042C"/>
    <w:rsid w:val="53073992"/>
    <w:rsid w:val="53763134"/>
    <w:rsid w:val="53800BC9"/>
    <w:rsid w:val="53D21F1D"/>
    <w:rsid w:val="5448BB84"/>
    <w:rsid w:val="54A4C02A"/>
    <w:rsid w:val="55BF566A"/>
    <w:rsid w:val="564350BC"/>
    <w:rsid w:val="564FFE0B"/>
    <w:rsid w:val="56725949"/>
    <w:rsid w:val="56D4DDA3"/>
    <w:rsid w:val="56E507C1"/>
    <w:rsid w:val="57C391C1"/>
    <w:rsid w:val="5814D401"/>
    <w:rsid w:val="58B41B48"/>
    <w:rsid w:val="595EC9FA"/>
    <w:rsid w:val="59840053"/>
    <w:rsid w:val="5988E25E"/>
    <w:rsid w:val="59B183FF"/>
    <w:rsid w:val="59C53903"/>
    <w:rsid w:val="59C8F589"/>
    <w:rsid w:val="5A2991D3"/>
    <w:rsid w:val="5A2F4685"/>
    <w:rsid w:val="5A4C6979"/>
    <w:rsid w:val="5A75A5E6"/>
    <w:rsid w:val="5AACCA46"/>
    <w:rsid w:val="5B36D05D"/>
    <w:rsid w:val="5B9BAFC7"/>
    <w:rsid w:val="5C3C3F04"/>
    <w:rsid w:val="5C76969C"/>
    <w:rsid w:val="5CE559C7"/>
    <w:rsid w:val="5D03697D"/>
    <w:rsid w:val="5D1F1E1E"/>
    <w:rsid w:val="5D5AF0B9"/>
    <w:rsid w:val="5ED63F6E"/>
    <w:rsid w:val="5FCF5659"/>
    <w:rsid w:val="609A79E3"/>
    <w:rsid w:val="60ADE4E3"/>
    <w:rsid w:val="60B81C51"/>
    <w:rsid w:val="60D5A99F"/>
    <w:rsid w:val="6144A585"/>
    <w:rsid w:val="61AE4CCD"/>
    <w:rsid w:val="626381FE"/>
    <w:rsid w:val="626F92A8"/>
    <w:rsid w:val="62D01154"/>
    <w:rsid w:val="632B24C3"/>
    <w:rsid w:val="635991D2"/>
    <w:rsid w:val="63686BF3"/>
    <w:rsid w:val="63C7E760"/>
    <w:rsid w:val="63CA7B11"/>
    <w:rsid w:val="642AF1F2"/>
    <w:rsid w:val="64ACAA91"/>
    <w:rsid w:val="64AD70C6"/>
    <w:rsid w:val="64EBF094"/>
    <w:rsid w:val="6560447F"/>
    <w:rsid w:val="6582DDA9"/>
    <w:rsid w:val="65953121"/>
    <w:rsid w:val="66CA30BB"/>
    <w:rsid w:val="672810A8"/>
    <w:rsid w:val="674032C3"/>
    <w:rsid w:val="6772499B"/>
    <w:rsid w:val="67A0B079"/>
    <w:rsid w:val="67F6E540"/>
    <w:rsid w:val="6848581C"/>
    <w:rsid w:val="684A3C58"/>
    <w:rsid w:val="68B103C4"/>
    <w:rsid w:val="68C7BF65"/>
    <w:rsid w:val="68C82376"/>
    <w:rsid w:val="69E71928"/>
    <w:rsid w:val="69F307F7"/>
    <w:rsid w:val="69FA298D"/>
    <w:rsid w:val="6A6A0996"/>
    <w:rsid w:val="6A70ABD7"/>
    <w:rsid w:val="6ABE60F3"/>
    <w:rsid w:val="6AF95346"/>
    <w:rsid w:val="6B0A4D34"/>
    <w:rsid w:val="6B26F96B"/>
    <w:rsid w:val="6B57FAA0"/>
    <w:rsid w:val="6B6BE217"/>
    <w:rsid w:val="6B718FDE"/>
    <w:rsid w:val="6BCFEE5C"/>
    <w:rsid w:val="6BD5BC75"/>
    <w:rsid w:val="6C13F349"/>
    <w:rsid w:val="6C16852C"/>
    <w:rsid w:val="6C3E5238"/>
    <w:rsid w:val="6D1F61EF"/>
    <w:rsid w:val="6D921F36"/>
    <w:rsid w:val="6D9E18E0"/>
    <w:rsid w:val="6DA31C60"/>
    <w:rsid w:val="6DDFE187"/>
    <w:rsid w:val="6E161384"/>
    <w:rsid w:val="6E770A3D"/>
    <w:rsid w:val="6E823F7C"/>
    <w:rsid w:val="6F5074B6"/>
    <w:rsid w:val="6FDEA731"/>
    <w:rsid w:val="6FE540FB"/>
    <w:rsid w:val="6FF18682"/>
    <w:rsid w:val="708B3CE8"/>
    <w:rsid w:val="70C030BA"/>
    <w:rsid w:val="721F22A9"/>
    <w:rsid w:val="7244CA76"/>
    <w:rsid w:val="72EBBE27"/>
    <w:rsid w:val="73650D5A"/>
    <w:rsid w:val="73F1C019"/>
    <w:rsid w:val="741547A2"/>
    <w:rsid w:val="741EDDD1"/>
    <w:rsid w:val="745D658C"/>
    <w:rsid w:val="7492EA8D"/>
    <w:rsid w:val="74FC2F2C"/>
    <w:rsid w:val="75264920"/>
    <w:rsid w:val="7529559A"/>
    <w:rsid w:val="752D89A5"/>
    <w:rsid w:val="75981D1C"/>
    <w:rsid w:val="759D7C51"/>
    <w:rsid w:val="75E99C54"/>
    <w:rsid w:val="765E0E5F"/>
    <w:rsid w:val="76B3CEF6"/>
    <w:rsid w:val="7880A0B9"/>
    <w:rsid w:val="7890A8AA"/>
    <w:rsid w:val="78AF3872"/>
    <w:rsid w:val="79FB4ED3"/>
    <w:rsid w:val="7A86966E"/>
    <w:rsid w:val="7AA43845"/>
    <w:rsid w:val="7B99CCA7"/>
    <w:rsid w:val="7C400B7E"/>
    <w:rsid w:val="7C7BF6CB"/>
    <w:rsid w:val="7CA9AC7C"/>
    <w:rsid w:val="7D1B35B1"/>
    <w:rsid w:val="7D3E2732"/>
    <w:rsid w:val="7D84860F"/>
    <w:rsid w:val="7E4DD2A7"/>
    <w:rsid w:val="7E4F73C1"/>
    <w:rsid w:val="7E6E2A56"/>
    <w:rsid w:val="7E9AC8DE"/>
    <w:rsid w:val="7ECA60C8"/>
    <w:rsid w:val="7EE72039"/>
    <w:rsid w:val="7F015784"/>
    <w:rsid w:val="7F03DF07"/>
    <w:rsid w:val="7F6BA380"/>
    <w:rsid w:val="7FA307F3"/>
    <w:rsid w:val="7FFD91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EBD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Koptekst">
    <w:name w:val="header"/>
    <w:basedOn w:val="Standaard"/>
    <w:link w:val="KoptekstChar"/>
    <w:rsid w:val="00023E9A"/>
    <w:pPr>
      <w:tabs>
        <w:tab w:val="center" w:pos="4536"/>
        <w:tab w:val="right" w:pos="9072"/>
      </w:tabs>
    </w:p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paragraph" w:styleId="Voettekst">
    <w:name w:val="footer"/>
    <w:basedOn w:val="Standaard"/>
    <w:link w:val="VoettekstChar"/>
    <w:rsid w:val="00023E9A"/>
    <w:pPr>
      <w:tabs>
        <w:tab w:val="center" w:pos="4536"/>
        <w:tab w:val="right" w:pos="9072"/>
      </w:tabs>
    </w:p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paragraph" w:styleId="Normaalweb">
    <w:name w:val="Normal (Web)"/>
    <w:basedOn w:val="Standaard"/>
    <w:uiPriority w:val="99"/>
    <w:semiHidden/>
    <w:unhideWhenUsed/>
    <w:rsid w:val="00CF71AB"/>
    <w:pPr>
      <w:spacing w:before="100" w:beforeAutospacing="1" w:after="100" w:afterAutospacing="1" w:line="240" w:lineRule="auto"/>
    </w:pPr>
    <w:rPr>
      <w:rFonts w:ascii="Times New Roman" w:hAnsi="Times New Roman"/>
      <w:sz w:val="24"/>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paragraph" w:styleId="Lijstalinea">
    <w:name w:val="List Paragraph"/>
    <w:basedOn w:val="Standaard"/>
    <w:uiPriority w:val="34"/>
    <w:qFormat/>
    <w:rsid w:val="00CA1526"/>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paragraph" w:styleId="Geenafstand">
    <w:name w:val="No Spacing"/>
    <w:uiPriority w:val="1"/>
    <w:qFormat/>
    <w:rsid w:val="00CA1526"/>
    <w:pPr>
      <w:spacing w:line="259" w:lineRule="auto"/>
    </w:pPr>
    <w:rPr>
      <w:rFonts w:asciiTheme="minorHAnsi" w:eastAsiaTheme="minorHAnsi" w:hAnsiTheme="minorHAnsi" w:cstheme="minorBidi"/>
      <w:kern w:val="2"/>
      <w:sz w:val="22"/>
      <w:szCs w:val="22"/>
      <w:lang w:val="nl-NL"/>
      <w14:ligatures w14:val="standardContextual"/>
    </w:rPr>
  </w:style>
  <w:style w:type="character" w:styleId="Voetnootmarkering">
    <w:name w:val="footnote reference"/>
    <w:basedOn w:val="Standaardalinea-lettertype"/>
    <w:uiPriority w:val="99"/>
    <w:semiHidden/>
    <w:unhideWhenUsed/>
    <w:rsid w:val="00CA1526"/>
    <w:rPr>
      <w:vertAlign w:val="superscript"/>
    </w:rPr>
  </w:style>
  <w:style w:type="paragraph" w:styleId="Revisie">
    <w:name w:val="Revision"/>
    <w:hidden/>
    <w:uiPriority w:val="99"/>
    <w:semiHidden/>
    <w:rsid w:val="00D0324B"/>
    <w:rPr>
      <w:rFonts w:ascii="Verdana" w:hAnsi="Verdana"/>
      <w:sz w:val="18"/>
      <w:szCs w:val="24"/>
      <w:lang w:val="nl-NL" w:eastAsia="nl-NL"/>
    </w:rPr>
  </w:style>
  <w:style w:type="paragraph" w:styleId="Tekstopmerking">
    <w:name w:val="annotation text"/>
    <w:basedOn w:val="Standaard"/>
    <w:link w:val="TekstopmerkingChar"/>
    <w:uiPriority w:val="99"/>
    <w:unhideWhenUsed/>
    <w:rsid w:val="00083565"/>
    <w:pPr>
      <w:spacing w:line="240" w:lineRule="auto"/>
    </w:pPr>
    <w:rPr>
      <w:sz w:val="20"/>
      <w:szCs w:val="20"/>
    </w:rPr>
  </w:style>
  <w:style w:type="character" w:customStyle="1" w:styleId="TekstopmerkingChar">
    <w:name w:val="Tekst opmerking Char"/>
    <w:basedOn w:val="Standaardalinea-lettertype"/>
    <w:link w:val="Tekstopmerking"/>
    <w:uiPriority w:val="99"/>
    <w:rsid w:val="00083565"/>
    <w:rPr>
      <w:rFonts w:ascii="Verdana" w:hAnsi="Verdana"/>
      <w:lang w:val="nl-NL" w:eastAsia="nl-NL"/>
    </w:rPr>
  </w:style>
  <w:style w:type="character" w:styleId="Verwijzingopmerking">
    <w:name w:val="annotation reference"/>
    <w:basedOn w:val="Standaardalinea-lettertype"/>
    <w:uiPriority w:val="99"/>
    <w:semiHidden/>
    <w:unhideWhenUsed/>
    <w:rsid w:val="00083565"/>
    <w:rPr>
      <w:sz w:val="16"/>
      <w:szCs w:val="16"/>
    </w:rPr>
  </w:style>
  <w:style w:type="paragraph" w:styleId="Onderwerpvanopmerking">
    <w:name w:val="annotation subject"/>
    <w:basedOn w:val="Tekstopmerking"/>
    <w:next w:val="Tekstopmerking"/>
    <w:link w:val="OnderwerpvanopmerkingChar"/>
    <w:semiHidden/>
    <w:unhideWhenUsed/>
    <w:rsid w:val="00083565"/>
    <w:rPr>
      <w:b/>
      <w:bCs/>
    </w:rPr>
  </w:style>
  <w:style w:type="character" w:customStyle="1" w:styleId="OnderwerpvanopmerkingChar">
    <w:name w:val="Onderwerp van opmerking Char"/>
    <w:basedOn w:val="TekstopmerkingChar"/>
    <w:link w:val="Onderwerpvanopmerking"/>
    <w:semiHidden/>
    <w:rsid w:val="00083565"/>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oek.officielebekendmakingen.nl/kst-25268-209.html"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rijksoverheid.nl/documenten/2024/02/15/aanbieding-rapport-doorlichting-agentschap-knmi"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weedekamer.nl/kamerstukken/brieven_regering/detail?id=2026Z10489&amp;did=2026D23729"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rijksoverheid.nl/documenten/2023/10/02/kamerbrief-n-a-v-wettelijke-evaluatie-staatsbosbeheer" TargetMode="External"/><Relationship Id="rId4" Type="http://schemas.openxmlformats.org/officeDocument/2006/relationships/webSettings" Target="webSettings.xml"/><Relationship Id="rId9" Type="http://schemas.openxmlformats.org/officeDocument/2006/relationships/hyperlink" Target="https://www.tweedekamer.nl/kamerstukken/detail?id=2026D28349&amp;did=2026D28349"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9</ap:Pages>
  <ap:Words>2900</ap:Words>
  <ap:Characters>15951</ap:Characters>
  <ap:DocSecurity>0</ap:DocSecurity>
  <ap:Lines>132</ap:Lines>
  <ap:Paragraphs>37</ap:Paragraphs>
  <ap:ScaleCrop>false</ap:ScaleCrop>
  <ap:LinksUpToDate>false</ap:LinksUpToDate>
  <ap:CharactersWithSpaces>18814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2026-09-25T15:07:00.0000000Z</dcterms:created>
  <dcterms:modified xsi:type="dcterms:W3CDTF">2026-09-25T15:08:00.0000000Z</dcterms:modified>
  <dc:description>------------------------</dc:description>
  <version/>
  <category/>
</coreProperties>
</file>