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957737" w:rsidTr="00D9561B" w14:paraId="776DE6D2" w14:textId="77777777">
        <w:trPr>
          <w:trHeight w:val="1514"/>
        </w:trPr>
        <w:tc>
          <w:tcPr>
            <w:tcW w:w="7522" w:type="dxa"/>
            <w:tcBorders>
              <w:top w:val="nil"/>
              <w:left w:val="nil"/>
              <w:bottom w:val="nil"/>
              <w:right w:val="nil"/>
            </w:tcBorders>
            <w:tcMar>
              <w:left w:w="0" w:type="dxa"/>
              <w:right w:w="0" w:type="dxa"/>
            </w:tcMar>
          </w:tcPr>
          <w:p w:rsidR="00374412" w:rsidP="00D9561B" w:rsidRDefault="00417B56" w14:paraId="1FE36729" w14:textId="77777777">
            <w:r>
              <w:t>De v</w:t>
            </w:r>
            <w:r w:rsidR="008E3932">
              <w:t>oorzitter van de Tweede Kamer der Staten-Generaal</w:t>
            </w:r>
          </w:p>
          <w:p w:rsidR="00374412" w:rsidP="00D9561B" w:rsidRDefault="00417B56" w14:paraId="71F96097" w14:textId="77777777">
            <w:r>
              <w:t>Postbus 20018</w:t>
            </w:r>
          </w:p>
          <w:p w:rsidR="008E3932" w:rsidP="00D9561B" w:rsidRDefault="00417B56" w14:paraId="06FB72C0" w14:textId="2D524481">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957737" w:rsidTr="00FF66F9" w14:paraId="23FAC536" w14:textId="77777777">
        <w:trPr>
          <w:trHeight w:val="289" w:hRule="exact"/>
        </w:trPr>
        <w:tc>
          <w:tcPr>
            <w:tcW w:w="929" w:type="dxa"/>
          </w:tcPr>
          <w:p w:rsidRPr="00434042" w:rsidR="0005404B" w:rsidP="00FF66F9" w:rsidRDefault="00417B56" w14:paraId="4E3CF389" w14:textId="77777777">
            <w:pPr>
              <w:rPr>
                <w:lang w:eastAsia="en-US"/>
              </w:rPr>
            </w:pPr>
            <w:r>
              <w:rPr>
                <w:lang w:eastAsia="en-US"/>
              </w:rPr>
              <w:t>Datum</w:t>
            </w:r>
          </w:p>
        </w:tc>
        <w:tc>
          <w:tcPr>
            <w:tcW w:w="6581" w:type="dxa"/>
          </w:tcPr>
          <w:p w:rsidRPr="00434042" w:rsidR="0005404B" w:rsidP="00FF66F9" w:rsidRDefault="00D535A8" w14:paraId="1357A251" w14:textId="2EE26C85">
            <w:pPr>
              <w:rPr>
                <w:lang w:eastAsia="en-US"/>
              </w:rPr>
            </w:pPr>
            <w:r>
              <w:rPr>
                <w:szCs w:val="18"/>
              </w:rPr>
              <w:t>29 september 2026</w:t>
            </w:r>
          </w:p>
        </w:tc>
      </w:tr>
      <w:tr w:rsidR="00957737" w:rsidTr="00FF66F9" w14:paraId="04750F11" w14:textId="77777777">
        <w:trPr>
          <w:trHeight w:val="368"/>
        </w:trPr>
        <w:tc>
          <w:tcPr>
            <w:tcW w:w="929" w:type="dxa"/>
          </w:tcPr>
          <w:p w:rsidR="0005404B" w:rsidP="00FF66F9" w:rsidRDefault="00417B56" w14:paraId="666C5C8A" w14:textId="77777777">
            <w:pPr>
              <w:rPr>
                <w:lang w:eastAsia="en-US"/>
              </w:rPr>
            </w:pPr>
            <w:r>
              <w:rPr>
                <w:lang w:eastAsia="en-US"/>
              </w:rPr>
              <w:t>Betreft</w:t>
            </w:r>
          </w:p>
        </w:tc>
        <w:tc>
          <w:tcPr>
            <w:tcW w:w="6581" w:type="dxa"/>
          </w:tcPr>
          <w:p w:rsidR="0005404B" w:rsidP="00FF66F9" w:rsidRDefault="00417B56" w14:paraId="6627159D" w14:textId="77777777">
            <w:pPr>
              <w:rPr>
                <w:lang w:eastAsia="en-US"/>
              </w:rPr>
            </w:pPr>
            <w:r>
              <w:rPr>
                <w:lang w:eastAsia="en-US"/>
              </w:rPr>
              <w:t xml:space="preserve">De antwoorden op schriftelijke vragen van het lid </w:t>
            </w:r>
            <w:proofErr w:type="spellStart"/>
            <w:r>
              <w:rPr>
                <w:lang w:eastAsia="en-US"/>
              </w:rPr>
              <w:t>Kisteman</w:t>
            </w:r>
            <w:proofErr w:type="spellEnd"/>
            <w:r>
              <w:rPr>
                <w:lang w:eastAsia="en-US"/>
              </w:rPr>
              <w:t xml:space="preserve"> (VVD) over het bericht ‘Nieuwe islamitische school vindt opmerkelijke manier om leerlingen te werven: ze krijgen een </w:t>
            </w:r>
            <w:proofErr w:type="spellStart"/>
            <w:r>
              <w:rPr>
                <w:lang w:eastAsia="en-US"/>
              </w:rPr>
              <w:t>fatbike</w:t>
            </w:r>
            <w:proofErr w:type="spellEnd"/>
            <w:r>
              <w:rPr>
                <w:lang w:eastAsia="en-US"/>
              </w:rPr>
              <w:t xml:space="preserve"> of laptop’</w:t>
            </w:r>
          </w:p>
        </w:tc>
      </w:tr>
    </w:tbl>
    <w:p w:rsidR="00957737" w:rsidRDefault="001C2C36" w14:paraId="19CFA94A" w14:textId="77777777">
      <w:r w:rsidRPr="001C2C36">
        <w:t xml:space="preserve"> </w:t>
      </w:r>
      <w:r w:rsidRPr="00B20109" w:rsidR="00B20109">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D535A8" w:rsidR="00957737" w:rsidTr="00A421A1" w14:paraId="701279C2" w14:textId="77777777">
        <w:tc>
          <w:tcPr>
            <w:tcW w:w="2160" w:type="dxa"/>
          </w:tcPr>
          <w:p w:rsidRPr="00F53C9D" w:rsidR="006205C0" w:rsidP="00686AED" w:rsidRDefault="00417B56" w14:paraId="4E9E3281" w14:textId="77777777">
            <w:pPr>
              <w:pStyle w:val="Colofonkop"/>
              <w:framePr w:hSpace="0" w:wrap="auto" w:hAnchor="text" w:vAnchor="margin" w:xAlign="left" w:yAlign="inline"/>
            </w:pPr>
            <w:r>
              <w:t>Onderwijspersoneel en Primair Onderwijs</w:t>
            </w:r>
          </w:p>
          <w:p w:rsidR="006205C0" w:rsidP="00A421A1" w:rsidRDefault="00417B56" w14:paraId="260468AA" w14:textId="77777777">
            <w:pPr>
              <w:pStyle w:val="Huisstijl-Gegeven"/>
              <w:spacing w:after="0"/>
            </w:pPr>
            <w:r>
              <w:t xml:space="preserve">Rijnstraat 50 </w:t>
            </w:r>
          </w:p>
          <w:p w:rsidR="004425A7" w:rsidP="00E972A2" w:rsidRDefault="00417B56" w14:paraId="12300785" w14:textId="77777777">
            <w:pPr>
              <w:pStyle w:val="Huisstijl-Gegeven"/>
              <w:spacing w:after="0"/>
            </w:pPr>
            <w:r>
              <w:t>Den Haag</w:t>
            </w:r>
          </w:p>
          <w:p w:rsidR="004425A7" w:rsidP="00E972A2" w:rsidRDefault="00417B56" w14:paraId="579D30E9" w14:textId="77777777">
            <w:pPr>
              <w:pStyle w:val="Huisstijl-Gegeven"/>
              <w:spacing w:after="0"/>
            </w:pPr>
            <w:r>
              <w:t>Postbus 16375</w:t>
            </w:r>
          </w:p>
          <w:p w:rsidR="004425A7" w:rsidP="00E972A2" w:rsidRDefault="00417B56" w14:paraId="446A524E" w14:textId="77777777">
            <w:pPr>
              <w:pStyle w:val="Huisstijl-Gegeven"/>
              <w:spacing w:after="0"/>
            </w:pPr>
            <w:r>
              <w:t>2500 BJ Den Haag</w:t>
            </w:r>
          </w:p>
          <w:p w:rsidR="004425A7" w:rsidP="00E972A2" w:rsidRDefault="00417B56" w14:paraId="3DE4573F" w14:textId="77777777">
            <w:pPr>
              <w:pStyle w:val="Huisstijl-Gegeven"/>
              <w:spacing w:after="90"/>
            </w:pPr>
            <w:r>
              <w:t>www.rijksoverheid.nl</w:t>
            </w:r>
          </w:p>
          <w:p w:rsidRPr="00D86CC6" w:rsidR="006205C0" w:rsidP="00A421A1" w:rsidRDefault="00417B56" w14:paraId="7BF3EEB7" w14:textId="77777777">
            <w:pPr>
              <w:spacing w:line="180" w:lineRule="exact"/>
              <w:rPr>
                <w:b/>
                <w:sz w:val="13"/>
                <w:szCs w:val="13"/>
              </w:rPr>
            </w:pPr>
            <w:r>
              <w:rPr>
                <w:b/>
                <w:sz w:val="13"/>
                <w:szCs w:val="13"/>
              </w:rPr>
              <w:t>Contactpersoon</w:t>
            </w:r>
          </w:p>
          <w:p w:rsidR="006205C0" w:rsidP="00D535A8" w:rsidRDefault="006205C0" w14:paraId="3790945C" w14:textId="77777777">
            <w:pPr>
              <w:spacing w:after="90" w:line="180" w:lineRule="exact"/>
              <w:rPr>
                <w:sz w:val="13"/>
                <w:szCs w:val="13"/>
              </w:rPr>
            </w:pPr>
          </w:p>
          <w:p w:rsidRPr="00D535A8" w:rsidR="00D535A8" w:rsidP="00D535A8" w:rsidRDefault="00D535A8" w14:paraId="6983604E" w14:textId="373237EE">
            <w:pPr>
              <w:spacing w:after="90" w:line="180" w:lineRule="exact"/>
              <w:rPr>
                <w:sz w:val="13"/>
                <w:szCs w:val="13"/>
              </w:rPr>
            </w:pPr>
          </w:p>
        </w:tc>
      </w:tr>
      <w:tr w:rsidRPr="00D535A8" w:rsidR="00957737" w:rsidTr="00A421A1" w14:paraId="1E762C9E" w14:textId="77777777">
        <w:trPr>
          <w:trHeight w:val="200" w:hRule="exact"/>
        </w:trPr>
        <w:tc>
          <w:tcPr>
            <w:tcW w:w="2160" w:type="dxa"/>
          </w:tcPr>
          <w:p w:rsidRPr="00944E78" w:rsidR="006205C0" w:rsidP="00A421A1" w:rsidRDefault="006205C0" w14:paraId="0FD5F71F" w14:textId="77777777">
            <w:pPr>
              <w:spacing w:after="90" w:line="180" w:lineRule="exact"/>
              <w:rPr>
                <w:sz w:val="13"/>
                <w:szCs w:val="13"/>
                <w:lang w:val="en-US"/>
              </w:rPr>
            </w:pPr>
          </w:p>
        </w:tc>
      </w:tr>
      <w:tr w:rsidR="00957737" w:rsidTr="00A421A1" w14:paraId="15A6499D" w14:textId="77777777">
        <w:trPr>
          <w:trHeight w:val="450"/>
        </w:trPr>
        <w:tc>
          <w:tcPr>
            <w:tcW w:w="2160" w:type="dxa"/>
          </w:tcPr>
          <w:p w:rsidR="00F51A76" w:rsidP="00A421A1" w:rsidRDefault="00417B56" w14:paraId="369A6066" w14:textId="77777777">
            <w:pPr>
              <w:spacing w:line="180" w:lineRule="exact"/>
              <w:rPr>
                <w:b/>
                <w:sz w:val="13"/>
                <w:szCs w:val="13"/>
              </w:rPr>
            </w:pPr>
            <w:r>
              <w:rPr>
                <w:b/>
                <w:sz w:val="13"/>
                <w:szCs w:val="13"/>
              </w:rPr>
              <w:t>Onze referentie</w:t>
            </w:r>
          </w:p>
          <w:p w:rsidRPr="00FA7882" w:rsidR="006205C0" w:rsidP="00215356" w:rsidRDefault="006304F2" w14:paraId="5B70E8F8" w14:textId="45D8925C">
            <w:pPr>
              <w:spacing w:line="180" w:lineRule="exact"/>
              <w:rPr>
                <w:sz w:val="13"/>
                <w:szCs w:val="13"/>
              </w:rPr>
            </w:pPr>
            <w:r>
              <w:rPr>
                <w:sz w:val="13"/>
                <w:szCs w:val="13"/>
              </w:rPr>
              <w:t>66330199</w:t>
            </w:r>
          </w:p>
        </w:tc>
      </w:tr>
      <w:tr w:rsidR="00957737" w:rsidTr="00A421A1" w14:paraId="117EB8FC" w14:textId="77777777">
        <w:trPr>
          <w:trHeight w:val="136"/>
        </w:trPr>
        <w:tc>
          <w:tcPr>
            <w:tcW w:w="2160" w:type="dxa"/>
          </w:tcPr>
          <w:p w:rsidRPr="00C5333A" w:rsidR="006205C0" w:rsidP="00A421A1" w:rsidRDefault="00417B56" w14:paraId="2762C582" w14:textId="77777777">
            <w:pPr>
              <w:tabs>
                <w:tab w:val="left" w:pos="1890"/>
              </w:tabs>
              <w:spacing w:line="180" w:lineRule="exact"/>
              <w:rPr>
                <w:b/>
                <w:sz w:val="13"/>
                <w:szCs w:val="13"/>
              </w:rPr>
            </w:pPr>
            <w:r w:rsidRPr="00003544">
              <w:rPr>
                <w:b/>
                <w:sz w:val="13"/>
                <w:szCs w:val="13"/>
              </w:rPr>
              <w:t>Uw brief</w:t>
            </w:r>
          </w:p>
          <w:p w:rsidRPr="00E06CD4" w:rsidR="00E91674" w:rsidP="00E210E0" w:rsidRDefault="00417B56" w14:paraId="133FCBEB" w14:textId="77777777">
            <w:pPr>
              <w:tabs>
                <w:tab w:val="left" w:pos="1890"/>
              </w:tabs>
              <w:spacing w:after="92" w:line="180" w:lineRule="exact"/>
              <w:rPr>
                <w:sz w:val="13"/>
                <w:szCs w:val="13"/>
              </w:rPr>
            </w:pPr>
            <w:r>
              <w:rPr>
                <w:sz w:val="13"/>
                <w:szCs w:val="13"/>
              </w:rPr>
              <w:t>02 september 2026</w:t>
            </w:r>
          </w:p>
        </w:tc>
      </w:tr>
      <w:tr w:rsidR="00957737" w:rsidTr="00A421A1" w14:paraId="666A5DCC" w14:textId="77777777">
        <w:trPr>
          <w:trHeight w:val="227"/>
        </w:trPr>
        <w:tc>
          <w:tcPr>
            <w:tcW w:w="2160" w:type="dxa"/>
          </w:tcPr>
          <w:p w:rsidRPr="004A65A5" w:rsidR="006205C0" w:rsidP="00A421A1" w:rsidRDefault="00417B56" w14:paraId="458B6161" w14:textId="77777777">
            <w:pPr>
              <w:spacing w:line="180" w:lineRule="exact"/>
              <w:rPr>
                <w:b/>
                <w:sz w:val="13"/>
                <w:szCs w:val="13"/>
              </w:rPr>
            </w:pPr>
            <w:r>
              <w:rPr>
                <w:b/>
                <w:sz w:val="13"/>
                <w:szCs w:val="13"/>
              </w:rPr>
              <w:t>Uw referentie</w:t>
            </w:r>
          </w:p>
          <w:p w:rsidRPr="00D74F66" w:rsidR="006205C0" w:rsidP="00A421A1" w:rsidRDefault="00417B56" w14:paraId="0F23AB2C" w14:textId="77777777">
            <w:pPr>
              <w:spacing w:after="90" w:line="180" w:lineRule="exact"/>
              <w:rPr>
                <w:sz w:val="13"/>
              </w:rPr>
            </w:pPr>
            <w:r>
              <w:rPr>
                <w:sz w:val="13"/>
              </w:rPr>
              <w:t>2026Z17691</w:t>
            </w:r>
          </w:p>
        </w:tc>
      </w:tr>
      <w:tr w:rsidR="00957737" w:rsidTr="00A421A1" w14:paraId="134E8DA4" w14:textId="77777777">
        <w:trPr>
          <w:trHeight w:val="113"/>
        </w:trPr>
        <w:tc>
          <w:tcPr>
            <w:tcW w:w="2160" w:type="dxa"/>
          </w:tcPr>
          <w:p w:rsidRPr="004302E9" w:rsidR="006205C0" w:rsidP="00A421A1" w:rsidRDefault="00417B56" w14:paraId="199D3866" w14:textId="77777777">
            <w:pPr>
              <w:spacing w:line="180" w:lineRule="exact"/>
              <w:rPr>
                <w:b/>
                <w:sz w:val="13"/>
                <w:szCs w:val="13"/>
              </w:rPr>
            </w:pPr>
            <w:r w:rsidRPr="004302E9">
              <w:rPr>
                <w:b/>
                <w:sz w:val="13"/>
                <w:szCs w:val="13"/>
              </w:rPr>
              <w:t>Bijlagen</w:t>
            </w:r>
          </w:p>
          <w:p w:rsidRPr="004302E9" w:rsidR="006205C0" w:rsidP="00A421A1" w:rsidRDefault="00417B56" w14:paraId="3F895A00" w14:textId="77777777">
            <w:pPr>
              <w:spacing w:after="90" w:line="180" w:lineRule="exact"/>
              <w:rPr>
                <w:sz w:val="13"/>
                <w:szCs w:val="13"/>
              </w:rPr>
            </w:pPr>
            <w:r>
              <w:rPr>
                <w:sz w:val="13"/>
                <w:szCs w:val="13"/>
              </w:rPr>
              <w:t>0</w:t>
            </w:r>
          </w:p>
        </w:tc>
      </w:tr>
    </w:tbl>
    <w:p w:rsidR="00215356" w:rsidRDefault="00215356" w14:paraId="479C85AC" w14:textId="77777777"/>
    <w:p w:rsidR="006205C0" w:rsidP="00A421A1" w:rsidRDefault="006205C0" w14:paraId="5AC1010F" w14:textId="77777777"/>
    <w:p w:rsidR="00CA35E4" w:rsidP="00CA35E4" w:rsidRDefault="00437472" w14:paraId="395273AB" w14:textId="79DB88CC">
      <w:r>
        <w:t xml:space="preserve">Hierbij </w:t>
      </w:r>
      <w:r w:rsidR="00417B56">
        <w:t>stuur ik</w:t>
      </w:r>
      <w:r w:rsidR="00D45993">
        <w:t xml:space="preserve"> u</w:t>
      </w:r>
      <w:r w:rsidR="00417B56">
        <w:t xml:space="preserve"> de antwoorden</w:t>
      </w:r>
      <w:r w:rsidR="006B0A79">
        <w:t xml:space="preserve"> op</w:t>
      </w:r>
      <w:r w:rsidR="00C82662">
        <w:t xml:space="preserve"> </w:t>
      </w:r>
      <w:r w:rsidRPr="00944E78" w:rsidR="00417B56">
        <w:t>de vragen</w:t>
      </w:r>
      <w:r w:rsidR="00417B56">
        <w:t xml:space="preserve"> van het lid </w:t>
      </w:r>
      <w:proofErr w:type="spellStart"/>
      <w:r w:rsidR="00417B56">
        <w:t>Kisteman</w:t>
      </w:r>
      <w:proofErr w:type="spellEnd"/>
      <w:r w:rsidR="00417B56">
        <w:t xml:space="preserve"> (VVD)</w:t>
      </w:r>
      <w:r w:rsidR="00AD7C7C">
        <w:t xml:space="preserve"> </w:t>
      </w:r>
      <w:r w:rsidR="00127580">
        <w:t>over</w:t>
      </w:r>
      <w:r w:rsidR="00417B56">
        <w:t xml:space="preserve"> het bericht: 'Nieuwe islamitische school vindt opmerkelijke manier om leerlingen te werven: ze krijgen een </w:t>
      </w:r>
      <w:proofErr w:type="spellStart"/>
      <w:r w:rsidR="00417B56">
        <w:t>fatbike</w:t>
      </w:r>
      <w:proofErr w:type="spellEnd"/>
      <w:r w:rsidR="00417B56">
        <w:t xml:space="preserve"> of laptop'</w:t>
      </w:r>
      <w:r w:rsidR="005E637C">
        <w:t>.</w:t>
      </w:r>
    </w:p>
    <w:p w:rsidR="00CA35E4" w:rsidP="00CA35E4" w:rsidRDefault="00CA35E4" w14:paraId="2B2C2B15" w14:textId="77777777"/>
    <w:p w:rsidR="00463FBD" w:rsidP="00CA35E4" w:rsidRDefault="00417B56" w14:paraId="587D94CD" w14:textId="77777777">
      <w:r w:rsidRPr="00944E78">
        <w:t>De vragen werden</w:t>
      </w:r>
      <w:r w:rsidR="00B11469">
        <w:t> </w:t>
      </w:r>
      <w:r w:rsidR="00BD7E81">
        <w:t>in</w:t>
      </w:r>
      <w:r w:rsidR="00CA35E4">
        <w:t xml:space="preserve">gezonden </w:t>
      </w:r>
      <w:r w:rsidR="00BD7E81">
        <w:t>op</w:t>
      </w:r>
      <w:r w:rsidR="00EB5D85">
        <w:t xml:space="preserve"> </w:t>
      </w:r>
      <w:r>
        <w:t>2 september 2026</w:t>
      </w:r>
      <w:r w:rsidR="00E82C38">
        <w:t xml:space="preserve"> met kenmerk </w:t>
      </w:r>
      <w:r>
        <w:t>2026Z17691</w:t>
      </w:r>
      <w:r w:rsidR="00E82C38">
        <w:t>.</w:t>
      </w:r>
    </w:p>
    <w:p w:rsidR="00930C09" w:rsidP="00CA35E4" w:rsidRDefault="00930C09" w14:paraId="64C263F2" w14:textId="77777777"/>
    <w:p w:rsidR="00105677" w:rsidP="00CA35E4" w:rsidRDefault="00105677" w14:paraId="10813533" w14:textId="77777777"/>
    <w:p w:rsidR="008B3160" w:rsidP="008B3160" w:rsidRDefault="008B3160" w14:paraId="0FBA0EBC" w14:textId="77777777">
      <w:pPr>
        <w:rPr>
          <w:szCs w:val="18"/>
        </w:rPr>
      </w:pPr>
      <w:r>
        <w:rPr>
          <w:szCs w:val="18"/>
        </w:rPr>
        <w:t>Hoogachtend,</w:t>
      </w:r>
    </w:p>
    <w:p w:rsidR="008B3160" w:rsidP="008B3160" w:rsidRDefault="008B3160" w14:paraId="6FD3EC67" w14:textId="77777777">
      <w:pPr>
        <w:rPr>
          <w:szCs w:val="18"/>
        </w:rPr>
      </w:pPr>
    </w:p>
    <w:p w:rsidR="008B3160" w:rsidP="008B3160" w:rsidRDefault="008B3160" w14:paraId="30212EC5" w14:textId="77777777">
      <w:pPr>
        <w:rPr>
          <w:szCs w:val="18"/>
        </w:rPr>
      </w:pPr>
      <w:r>
        <w:rPr>
          <w:szCs w:val="18"/>
        </w:rPr>
        <w:t>de staatssecretaris van Onderwijs en Emancipatie,</w:t>
      </w:r>
    </w:p>
    <w:p w:rsidR="008B3160" w:rsidP="008B3160" w:rsidRDefault="008B3160" w14:paraId="040BFF15" w14:textId="77777777">
      <w:pPr>
        <w:rPr>
          <w:szCs w:val="18"/>
        </w:rPr>
      </w:pPr>
    </w:p>
    <w:p w:rsidR="008B3160" w:rsidP="008B3160" w:rsidRDefault="008B3160" w14:paraId="5B456EFE" w14:textId="77777777">
      <w:pPr>
        <w:rPr>
          <w:szCs w:val="18"/>
        </w:rPr>
      </w:pPr>
    </w:p>
    <w:p w:rsidR="008B3160" w:rsidP="008B3160" w:rsidRDefault="008B3160" w14:paraId="0D09C326" w14:textId="77777777">
      <w:pPr>
        <w:rPr>
          <w:szCs w:val="18"/>
        </w:rPr>
      </w:pPr>
    </w:p>
    <w:p w:rsidR="008B3160" w:rsidP="008B3160" w:rsidRDefault="008B3160" w14:paraId="38DB0CCD" w14:textId="77777777">
      <w:pPr>
        <w:rPr>
          <w:szCs w:val="18"/>
        </w:rPr>
      </w:pPr>
    </w:p>
    <w:p w:rsidR="008B3160" w:rsidP="008B3160" w:rsidRDefault="008B3160" w14:paraId="37F807FB" w14:textId="77777777">
      <w:pPr>
        <w:rPr>
          <w:szCs w:val="18"/>
        </w:rPr>
      </w:pPr>
    </w:p>
    <w:p w:rsidR="008B3160" w:rsidP="008B3160" w:rsidRDefault="008B3160" w14:paraId="47298E64" w14:textId="77777777">
      <w:pPr>
        <w:rPr>
          <w:szCs w:val="18"/>
        </w:rPr>
      </w:pPr>
    </w:p>
    <w:p w:rsidR="008B3160" w:rsidP="008B3160" w:rsidRDefault="008B3160" w14:paraId="11BFE01E" w14:textId="77777777">
      <w:pPr>
        <w:rPr>
          <w:szCs w:val="18"/>
        </w:rPr>
      </w:pPr>
    </w:p>
    <w:p w:rsidR="008B3160" w:rsidP="008B3160" w:rsidRDefault="008B3160" w14:paraId="09058A36" w14:textId="77777777">
      <w:pPr>
        <w:rPr>
          <w:szCs w:val="18"/>
        </w:rPr>
      </w:pPr>
    </w:p>
    <w:p w:rsidR="008B3160" w:rsidP="008B3160" w:rsidRDefault="008B3160" w14:paraId="3493ECA5" w14:textId="77777777">
      <w:pPr>
        <w:rPr>
          <w:szCs w:val="18"/>
        </w:rPr>
      </w:pPr>
    </w:p>
    <w:p w:rsidR="00820DDA" w:rsidP="008B3160" w:rsidRDefault="008B3160" w14:paraId="47E2A9C9" w14:textId="29EA442B">
      <w:r>
        <w:rPr>
          <w:szCs w:val="18"/>
        </w:rPr>
        <w:t xml:space="preserve">Judith </w:t>
      </w:r>
      <w:proofErr w:type="spellStart"/>
      <w:r>
        <w:rPr>
          <w:szCs w:val="18"/>
        </w:rPr>
        <w:t>Zs.C.M</w:t>
      </w:r>
      <w:proofErr w:type="spellEnd"/>
      <w:r>
        <w:rPr>
          <w:szCs w:val="18"/>
        </w:rPr>
        <w:t>. Tielen</w:t>
      </w:r>
    </w:p>
    <w:p w:rsidR="008B3160" w:rsidP="008B3160" w:rsidRDefault="008B3160" w14:paraId="13EAE6C5" w14:textId="77777777">
      <w:pPr>
        <w:spacing w:line="240" w:lineRule="auto"/>
      </w:pPr>
    </w:p>
    <w:p w:rsidR="008B3160" w:rsidP="008B3160" w:rsidRDefault="008B3160" w14:paraId="732D0CFB" w14:textId="77777777">
      <w:pPr>
        <w:spacing w:line="240" w:lineRule="auto"/>
      </w:pPr>
    </w:p>
    <w:p w:rsidR="008B3160" w:rsidP="008B3160" w:rsidRDefault="008B3160" w14:paraId="0DDA03A2" w14:textId="77777777">
      <w:pPr>
        <w:spacing w:line="240" w:lineRule="auto"/>
      </w:pPr>
    </w:p>
    <w:p w:rsidR="008B3160" w:rsidP="008B3160" w:rsidRDefault="008B3160" w14:paraId="052D8533" w14:textId="77777777">
      <w:pPr>
        <w:spacing w:line="240" w:lineRule="auto"/>
      </w:pPr>
    </w:p>
    <w:p w:rsidR="008B3160" w:rsidP="008B3160" w:rsidRDefault="008B3160" w14:paraId="16434766" w14:textId="77777777">
      <w:pPr>
        <w:spacing w:line="240" w:lineRule="auto"/>
      </w:pPr>
    </w:p>
    <w:p w:rsidR="008B3160" w:rsidP="008B3160" w:rsidRDefault="008B3160" w14:paraId="5E848F83" w14:textId="77777777">
      <w:pPr>
        <w:spacing w:line="240" w:lineRule="auto"/>
      </w:pPr>
    </w:p>
    <w:p w:rsidR="008B3160" w:rsidP="008B3160" w:rsidRDefault="008B3160" w14:paraId="68D3AE95" w14:textId="77777777">
      <w:pPr>
        <w:spacing w:line="240" w:lineRule="auto"/>
      </w:pPr>
    </w:p>
    <w:p w:rsidR="008B3160" w:rsidP="008B3160" w:rsidRDefault="008B3160" w14:paraId="795C922C" w14:textId="77777777">
      <w:pPr>
        <w:spacing w:line="240" w:lineRule="auto"/>
      </w:pPr>
    </w:p>
    <w:p w:rsidR="008B3160" w:rsidP="008B3160" w:rsidRDefault="008B3160" w14:paraId="6BDDAD20" w14:textId="77777777">
      <w:pPr>
        <w:spacing w:line="240" w:lineRule="auto"/>
      </w:pPr>
    </w:p>
    <w:p w:rsidR="008B3160" w:rsidP="008B3160" w:rsidRDefault="008B3160" w14:paraId="472BA67C" w14:textId="77777777">
      <w:pPr>
        <w:spacing w:line="240" w:lineRule="auto"/>
      </w:pPr>
    </w:p>
    <w:p w:rsidR="008B3160" w:rsidP="008B3160" w:rsidRDefault="008B3160" w14:paraId="1023DD4D" w14:textId="77777777">
      <w:pPr>
        <w:spacing w:line="240" w:lineRule="auto"/>
      </w:pPr>
    </w:p>
    <w:p w:rsidR="008B3160" w:rsidP="008B3160" w:rsidRDefault="008B3160" w14:paraId="4F9ED1AA" w14:textId="77777777">
      <w:pPr>
        <w:spacing w:line="240" w:lineRule="auto"/>
      </w:pPr>
    </w:p>
    <w:p w:rsidRPr="008B3160" w:rsidR="00930C09" w:rsidP="008B3160" w:rsidRDefault="00417B56" w14:paraId="045BA9B6" w14:textId="3494E841">
      <w:pPr>
        <w:spacing w:line="240" w:lineRule="auto"/>
        <w:rPr>
          <w:szCs w:val="18"/>
        </w:rPr>
      </w:pPr>
      <w:r>
        <w:lastRenderedPageBreak/>
        <w:t xml:space="preserve">De antwoorden </w:t>
      </w:r>
      <w:r w:rsidR="00D51F76">
        <w:t xml:space="preserve">op de schriftelijke </w:t>
      </w:r>
      <w:r>
        <w:t>vragen</w:t>
      </w:r>
      <w:r w:rsidR="00D51F76">
        <w:t> </w:t>
      </w:r>
      <w:r>
        <w:t xml:space="preserve">van het lid </w:t>
      </w:r>
      <w:proofErr w:type="spellStart"/>
      <w:r>
        <w:t>Kisteman</w:t>
      </w:r>
      <w:proofErr w:type="spellEnd"/>
      <w:r>
        <w:t xml:space="preserve"> (VVD)</w:t>
      </w:r>
      <w:r w:rsidR="00D51F76">
        <w:t xml:space="preserve"> </w:t>
      </w:r>
      <w:r w:rsidR="009E4507">
        <w:t>over</w:t>
      </w:r>
      <w:r w:rsidR="00EE09A7">
        <w:t xml:space="preserve"> </w:t>
      </w:r>
      <w:proofErr w:type="spellStart"/>
      <w:r>
        <w:t>Over</w:t>
      </w:r>
      <w:proofErr w:type="spellEnd"/>
      <w:r>
        <w:t xml:space="preserve"> het bericht: 'Nieuwe islamitische school vindt opmerkelijke manier om leerlingen te werven: ze krijgen een </w:t>
      </w:r>
      <w:proofErr w:type="spellStart"/>
      <w:r>
        <w:t>fatbike</w:t>
      </w:r>
      <w:proofErr w:type="spellEnd"/>
      <w:r>
        <w:t xml:space="preserve"> of laptop'</w:t>
      </w:r>
      <w:r w:rsidR="00C50C4E">
        <w:t xml:space="preserve"> </w:t>
      </w:r>
      <w:r w:rsidR="009E4507">
        <w:t xml:space="preserve">met kenmerk </w:t>
      </w:r>
      <w:r>
        <w:t>2026Z17691</w:t>
      </w:r>
      <w:r w:rsidR="00C50C4E">
        <w:t xml:space="preserve">, ingezonden op </w:t>
      </w:r>
      <w:r>
        <w:t>2 september 2026</w:t>
      </w:r>
      <w:r w:rsidR="00C50C4E">
        <w:t>.</w:t>
      </w:r>
    </w:p>
    <w:p w:rsidR="00820DDA" w:rsidP="00820DDA" w:rsidRDefault="00820DDA" w14:paraId="4B8A7020" w14:textId="77777777">
      <w:pPr>
        <w:pStyle w:val="standaard-tekst"/>
      </w:pPr>
    </w:p>
    <w:p w:rsidR="00097E29" w:rsidP="00097E29" w:rsidRDefault="00097E29" w14:paraId="59C57C93" w14:textId="47588867">
      <w:pPr>
        <w:spacing w:line="259" w:lineRule="auto"/>
        <w:rPr>
          <w:szCs w:val="18"/>
        </w:rPr>
      </w:pPr>
      <w:r>
        <w:rPr>
          <w:szCs w:val="18"/>
        </w:rPr>
        <w:t>Vraag 1</w:t>
      </w:r>
    </w:p>
    <w:p w:rsidR="00944E78" w:rsidP="00097E29" w:rsidRDefault="00944E78" w14:paraId="0ADB8072" w14:textId="6D0451DD">
      <w:pPr>
        <w:spacing w:line="259" w:lineRule="auto"/>
        <w:rPr>
          <w:szCs w:val="18"/>
        </w:rPr>
      </w:pPr>
      <w:r w:rsidRPr="00526798">
        <w:rPr>
          <w:szCs w:val="18"/>
        </w:rPr>
        <w:t xml:space="preserve">Bent u bekend met het artikel ‘Nieuwe islamitische school vindt opmerkelijke manier om leerlingen te werven: ze krijgen een </w:t>
      </w:r>
      <w:proofErr w:type="spellStart"/>
      <w:r w:rsidRPr="00526798">
        <w:rPr>
          <w:szCs w:val="18"/>
        </w:rPr>
        <w:t>fatbike</w:t>
      </w:r>
      <w:proofErr w:type="spellEnd"/>
      <w:r w:rsidRPr="00526798">
        <w:rPr>
          <w:szCs w:val="18"/>
        </w:rPr>
        <w:t xml:space="preserve"> of laptop’?</w:t>
      </w:r>
    </w:p>
    <w:p w:rsidR="00097E29" w:rsidP="00097E29" w:rsidRDefault="00097E29" w14:paraId="44B208F0" w14:textId="77777777">
      <w:pPr>
        <w:rPr>
          <w:szCs w:val="18"/>
        </w:rPr>
      </w:pPr>
    </w:p>
    <w:p w:rsidR="00097E29" w:rsidP="00097E29" w:rsidRDefault="00097E29" w14:paraId="32DBC564" w14:textId="1C38A8D7">
      <w:pPr>
        <w:rPr>
          <w:szCs w:val="18"/>
        </w:rPr>
      </w:pPr>
      <w:r>
        <w:rPr>
          <w:szCs w:val="18"/>
        </w:rPr>
        <w:t>Antwoord 1</w:t>
      </w:r>
    </w:p>
    <w:p w:rsidR="00944E78" w:rsidP="00097E29" w:rsidRDefault="00944E78" w14:paraId="21DB3B54" w14:textId="762822E9">
      <w:pPr>
        <w:rPr>
          <w:szCs w:val="18"/>
        </w:rPr>
      </w:pPr>
      <w:r>
        <w:rPr>
          <w:szCs w:val="18"/>
        </w:rPr>
        <w:t>Ja.</w:t>
      </w:r>
    </w:p>
    <w:p w:rsidRPr="00526798" w:rsidR="00944E78" w:rsidP="00097E29" w:rsidRDefault="00944E78" w14:paraId="13BB68B2" w14:textId="77777777">
      <w:pPr>
        <w:ind w:left="360"/>
        <w:rPr>
          <w:szCs w:val="18"/>
        </w:rPr>
      </w:pPr>
    </w:p>
    <w:p w:rsidR="00097E29" w:rsidP="00097E29" w:rsidRDefault="00097E29" w14:paraId="7A916881" w14:textId="77777777">
      <w:pPr>
        <w:spacing w:line="259" w:lineRule="auto"/>
        <w:rPr>
          <w:szCs w:val="18"/>
        </w:rPr>
      </w:pPr>
      <w:r>
        <w:rPr>
          <w:szCs w:val="18"/>
        </w:rPr>
        <w:t>Vraag 2</w:t>
      </w:r>
    </w:p>
    <w:p w:rsidR="00097E29" w:rsidP="00097E29" w:rsidRDefault="00944E78" w14:paraId="379C91B2" w14:textId="77777777">
      <w:pPr>
        <w:spacing w:line="259" w:lineRule="auto"/>
        <w:rPr>
          <w:szCs w:val="18"/>
        </w:rPr>
      </w:pPr>
      <w:r w:rsidRPr="00526798">
        <w:rPr>
          <w:szCs w:val="18"/>
        </w:rPr>
        <w:t xml:space="preserve">Klopt het dat het Novum </w:t>
      </w:r>
      <w:proofErr w:type="spellStart"/>
      <w:r w:rsidRPr="00526798">
        <w:rPr>
          <w:szCs w:val="18"/>
        </w:rPr>
        <w:t>Saeculum</w:t>
      </w:r>
      <w:proofErr w:type="spellEnd"/>
      <w:r w:rsidRPr="00526798">
        <w:rPr>
          <w:szCs w:val="18"/>
        </w:rPr>
        <w:t xml:space="preserve"> Lyceum in Gouda leerlingen die overstappen van een andere middelbare school een gratis </w:t>
      </w:r>
      <w:proofErr w:type="spellStart"/>
      <w:r w:rsidRPr="00526798">
        <w:rPr>
          <w:szCs w:val="18"/>
        </w:rPr>
        <w:t>fatbike</w:t>
      </w:r>
      <w:proofErr w:type="spellEnd"/>
      <w:r w:rsidRPr="00526798">
        <w:rPr>
          <w:szCs w:val="18"/>
        </w:rPr>
        <w:t xml:space="preserve"> of laptop in het vooruitzicht stelt?</w:t>
      </w:r>
      <w:r w:rsidR="00097E29">
        <w:rPr>
          <w:szCs w:val="18"/>
        </w:rPr>
        <w:t xml:space="preserve"> </w:t>
      </w:r>
    </w:p>
    <w:p w:rsidR="00097E29" w:rsidP="00097E29" w:rsidRDefault="00097E29" w14:paraId="78BA2565" w14:textId="77777777">
      <w:pPr>
        <w:spacing w:line="259" w:lineRule="auto"/>
        <w:rPr>
          <w:szCs w:val="18"/>
        </w:rPr>
      </w:pPr>
    </w:p>
    <w:p w:rsidR="00097E29" w:rsidP="00097E29" w:rsidRDefault="00097E29" w14:paraId="2C383DE7" w14:textId="77777777">
      <w:pPr>
        <w:spacing w:line="259" w:lineRule="auto"/>
        <w:rPr>
          <w:szCs w:val="18"/>
        </w:rPr>
      </w:pPr>
      <w:r>
        <w:rPr>
          <w:szCs w:val="18"/>
        </w:rPr>
        <w:t>Antwoord 2</w:t>
      </w:r>
    </w:p>
    <w:p w:rsidRPr="00944E78" w:rsidR="003E19C1" w:rsidP="003E19C1" w:rsidRDefault="003E19C1" w14:paraId="1760D26F" w14:textId="37472871">
      <w:pPr>
        <w:spacing w:line="259" w:lineRule="auto"/>
        <w:rPr>
          <w:szCs w:val="18"/>
        </w:rPr>
      </w:pPr>
      <w:r>
        <w:rPr>
          <w:szCs w:val="18"/>
        </w:rPr>
        <w:t>Mij is bekend dat de</w:t>
      </w:r>
      <w:r w:rsidRPr="00944E78">
        <w:rPr>
          <w:szCs w:val="18"/>
        </w:rPr>
        <w:t xml:space="preserve"> bestuurder van deze school in de media </w:t>
      </w:r>
      <w:r>
        <w:rPr>
          <w:szCs w:val="18"/>
        </w:rPr>
        <w:t xml:space="preserve">heeft </w:t>
      </w:r>
      <w:r w:rsidRPr="00944E78">
        <w:rPr>
          <w:szCs w:val="18"/>
        </w:rPr>
        <w:t xml:space="preserve">aangegeven dat </w:t>
      </w:r>
      <w:r w:rsidR="00F509DF">
        <w:rPr>
          <w:szCs w:val="18"/>
        </w:rPr>
        <w:t>hij</w:t>
      </w:r>
      <w:r w:rsidRPr="00944E78" w:rsidR="00F509DF">
        <w:rPr>
          <w:szCs w:val="18"/>
        </w:rPr>
        <w:t xml:space="preserve"> </w:t>
      </w:r>
      <w:r w:rsidRPr="00944E78">
        <w:rPr>
          <w:szCs w:val="18"/>
        </w:rPr>
        <w:t xml:space="preserve">nieuwe leerlingen een </w:t>
      </w:r>
      <w:proofErr w:type="spellStart"/>
      <w:r w:rsidRPr="00944E78">
        <w:rPr>
          <w:szCs w:val="18"/>
        </w:rPr>
        <w:t>fatbike</w:t>
      </w:r>
      <w:proofErr w:type="spellEnd"/>
      <w:r w:rsidRPr="00944E78">
        <w:rPr>
          <w:szCs w:val="18"/>
        </w:rPr>
        <w:t xml:space="preserve"> of laptop cadeau wil doen bij aanmelding op het Novum </w:t>
      </w:r>
      <w:proofErr w:type="spellStart"/>
      <w:r w:rsidRPr="00944E78">
        <w:rPr>
          <w:szCs w:val="18"/>
        </w:rPr>
        <w:t>Saeculum</w:t>
      </w:r>
      <w:proofErr w:type="spellEnd"/>
      <w:r w:rsidRPr="00944E78">
        <w:rPr>
          <w:szCs w:val="18"/>
        </w:rPr>
        <w:t xml:space="preserve"> </w:t>
      </w:r>
      <w:r>
        <w:rPr>
          <w:szCs w:val="18"/>
        </w:rPr>
        <w:t>L</w:t>
      </w:r>
      <w:r w:rsidRPr="00944E78">
        <w:rPr>
          <w:szCs w:val="18"/>
        </w:rPr>
        <w:t xml:space="preserve">yceum. </w:t>
      </w:r>
      <w:r w:rsidR="001B6CD0">
        <w:rPr>
          <w:szCs w:val="18"/>
        </w:rPr>
        <w:t xml:space="preserve">Of dit daadwerkelijk is gebeurd is mij niet bekend. </w:t>
      </w:r>
    </w:p>
    <w:p w:rsidRPr="00526798" w:rsidR="00944E78" w:rsidP="00097E29" w:rsidRDefault="00944E78" w14:paraId="3F5F135A" w14:textId="77777777">
      <w:pPr>
        <w:rPr>
          <w:szCs w:val="18"/>
        </w:rPr>
      </w:pPr>
    </w:p>
    <w:p w:rsidR="00097E29" w:rsidP="00097E29" w:rsidRDefault="00097E29" w14:paraId="78329021" w14:textId="77777777">
      <w:pPr>
        <w:spacing w:line="259" w:lineRule="auto"/>
        <w:rPr>
          <w:szCs w:val="18"/>
        </w:rPr>
      </w:pPr>
      <w:r>
        <w:rPr>
          <w:szCs w:val="18"/>
        </w:rPr>
        <w:t>Vraag 3</w:t>
      </w:r>
    </w:p>
    <w:p w:rsidR="00944E78" w:rsidP="004E6336" w:rsidRDefault="00944E78" w14:paraId="47569A85" w14:textId="460CE824">
      <w:pPr>
        <w:spacing w:line="259" w:lineRule="auto"/>
        <w:rPr>
          <w:szCs w:val="18"/>
        </w:rPr>
      </w:pPr>
      <w:r w:rsidRPr="00526798">
        <w:rPr>
          <w:szCs w:val="18"/>
        </w:rPr>
        <w:t>Deelt u de mening dat leerlingen voor een school moeten kiezen vanwege de kwaliteit en visie van het onderwijs en niet met dure cadeaus bij andere scholen moeten worden weggelokt?</w:t>
      </w:r>
    </w:p>
    <w:p w:rsidR="00097E29" w:rsidP="00097E29" w:rsidRDefault="00097E29" w14:paraId="7CC6A4E3" w14:textId="77777777">
      <w:pPr>
        <w:spacing w:line="259" w:lineRule="auto"/>
        <w:rPr>
          <w:szCs w:val="18"/>
        </w:rPr>
      </w:pPr>
    </w:p>
    <w:p w:rsidR="00097E29" w:rsidP="00097E29" w:rsidRDefault="00097E29" w14:paraId="1585EEA4" w14:textId="77777777">
      <w:pPr>
        <w:spacing w:line="259" w:lineRule="auto"/>
        <w:rPr>
          <w:szCs w:val="18"/>
        </w:rPr>
      </w:pPr>
      <w:r>
        <w:rPr>
          <w:szCs w:val="18"/>
        </w:rPr>
        <w:t>Antwoord 3</w:t>
      </w:r>
    </w:p>
    <w:p w:rsidR="00944E78" w:rsidP="00097E29" w:rsidRDefault="001B6CD0" w14:paraId="6C2765BA" w14:textId="174AD711">
      <w:pPr>
        <w:spacing w:line="259" w:lineRule="auto"/>
        <w:rPr>
          <w:szCs w:val="18"/>
        </w:rPr>
      </w:pPr>
      <w:r>
        <w:rPr>
          <w:szCs w:val="18"/>
        </w:rPr>
        <w:t xml:space="preserve">Ik vind het van belang dat leerlingen op elke school goed onderwijs krijgen. De keuze voor een school moet voor leerlingen en ouders gebaseerd kunnen worden op visie, kwaliteit en inhoudelijke aspecten. </w:t>
      </w:r>
    </w:p>
    <w:p w:rsidR="00097E29" w:rsidP="00097E29" w:rsidRDefault="00097E29" w14:paraId="78793BAD" w14:textId="77777777">
      <w:pPr>
        <w:spacing w:line="259" w:lineRule="auto"/>
        <w:rPr>
          <w:szCs w:val="18"/>
        </w:rPr>
      </w:pPr>
    </w:p>
    <w:p w:rsidR="00097E29" w:rsidP="004E6336" w:rsidRDefault="00097E29" w14:paraId="639468C3" w14:textId="341F6441">
      <w:pPr>
        <w:spacing w:line="259" w:lineRule="auto"/>
        <w:rPr>
          <w:szCs w:val="18"/>
        </w:rPr>
      </w:pPr>
      <w:r>
        <w:rPr>
          <w:szCs w:val="18"/>
        </w:rPr>
        <w:t>Vraag 4</w:t>
      </w:r>
    </w:p>
    <w:p w:rsidR="00944E78" w:rsidP="004E6336" w:rsidRDefault="00944E78" w14:paraId="79CB6321" w14:textId="77777777">
      <w:pPr>
        <w:spacing w:line="259" w:lineRule="auto"/>
        <w:rPr>
          <w:szCs w:val="18"/>
        </w:rPr>
      </w:pPr>
      <w:r w:rsidRPr="00526798">
        <w:rPr>
          <w:szCs w:val="18"/>
        </w:rPr>
        <w:t>Deelt u voorts dat dit meer neigt naar het omkopen van leerlingen dan naar het aanbieden van goed onderwijs?</w:t>
      </w:r>
    </w:p>
    <w:p w:rsidR="00097E29" w:rsidP="00097E29" w:rsidRDefault="00097E29" w14:paraId="0CF0022C" w14:textId="77777777">
      <w:pPr>
        <w:spacing w:line="259" w:lineRule="auto"/>
        <w:rPr>
          <w:szCs w:val="18"/>
        </w:rPr>
      </w:pPr>
    </w:p>
    <w:p w:rsidR="00097E29" w:rsidP="00097E29" w:rsidRDefault="00097E29" w14:paraId="0D4AF8EC" w14:textId="77777777">
      <w:pPr>
        <w:spacing w:line="259" w:lineRule="auto"/>
        <w:rPr>
          <w:szCs w:val="18"/>
        </w:rPr>
      </w:pPr>
      <w:r>
        <w:rPr>
          <w:szCs w:val="18"/>
        </w:rPr>
        <w:t>Antwoord 4</w:t>
      </w:r>
    </w:p>
    <w:p w:rsidR="00944E78" w:rsidP="00097E29" w:rsidRDefault="007869D1" w14:paraId="3DAABDA7" w14:textId="542E2C88">
      <w:pPr>
        <w:spacing w:line="259" w:lineRule="auto"/>
        <w:rPr>
          <w:szCs w:val="18"/>
        </w:rPr>
      </w:pPr>
      <w:r>
        <w:rPr>
          <w:szCs w:val="18"/>
        </w:rPr>
        <w:t xml:space="preserve">Bestuurders zijn </w:t>
      </w:r>
      <w:r w:rsidR="001B6CD0">
        <w:rPr>
          <w:szCs w:val="18"/>
        </w:rPr>
        <w:t xml:space="preserve">daar </w:t>
      </w:r>
      <w:r>
        <w:rPr>
          <w:szCs w:val="18"/>
        </w:rPr>
        <w:t>verantwoordelijk voor</w:t>
      </w:r>
      <w:r w:rsidR="001B6CD0">
        <w:rPr>
          <w:szCs w:val="18"/>
        </w:rPr>
        <w:t xml:space="preserve"> </w:t>
      </w:r>
      <w:r>
        <w:rPr>
          <w:szCs w:val="18"/>
        </w:rPr>
        <w:t xml:space="preserve">; daarop houdt de Inspectie van het Onderwijs (hierna: inspectie) toezicht. </w:t>
      </w:r>
      <w:r w:rsidR="0020214C">
        <w:rPr>
          <w:szCs w:val="18"/>
        </w:rPr>
        <w:t xml:space="preserve">De reden om te kiezen voor een school zou moeten liggen in visie, goede kwaliteit of inhoudelijke aspecten. Cadeaus behoren niet tot dergelijke keuzeargumenten. Daar is onderwijsgeld niet voor bedoeld.  </w:t>
      </w:r>
    </w:p>
    <w:p w:rsidR="00097E29" w:rsidP="00097E29" w:rsidRDefault="00097E29" w14:paraId="2E5C2025" w14:textId="77777777">
      <w:pPr>
        <w:spacing w:line="259" w:lineRule="auto"/>
        <w:rPr>
          <w:szCs w:val="18"/>
        </w:rPr>
      </w:pPr>
    </w:p>
    <w:p w:rsidR="00097E29" w:rsidP="00097E29" w:rsidRDefault="00097E29" w14:paraId="7E666B08" w14:textId="581A06A8">
      <w:pPr>
        <w:spacing w:line="259" w:lineRule="auto"/>
        <w:rPr>
          <w:szCs w:val="18"/>
        </w:rPr>
      </w:pPr>
      <w:r>
        <w:rPr>
          <w:szCs w:val="18"/>
        </w:rPr>
        <w:t>Vraag 5, 6, 7 en 8</w:t>
      </w:r>
    </w:p>
    <w:p w:rsidRPr="00E947D9" w:rsidR="00927445" w:rsidP="004E6336" w:rsidRDefault="00927445" w14:paraId="0E6401F9" w14:textId="357C58C6">
      <w:pPr>
        <w:spacing w:line="259" w:lineRule="auto"/>
        <w:rPr>
          <w:szCs w:val="18"/>
        </w:rPr>
      </w:pPr>
      <w:r w:rsidRPr="00526798">
        <w:rPr>
          <w:szCs w:val="18"/>
        </w:rPr>
        <w:t>Is het voor een publiek bekostigde school wettelijk toegestaan om de inschrijving of overstap van een leerling te belonen met een persoonlijk cadeau ter waarde van honderden euro’s? Welke wettelijke regels gelden hier op dit moment voor?</w:t>
      </w:r>
      <w:r w:rsidRPr="00526798">
        <w:rPr>
          <w:szCs w:val="18"/>
        </w:rPr>
        <w:br/>
      </w:r>
    </w:p>
    <w:p w:rsidR="00927445" w:rsidP="004E6336" w:rsidRDefault="00927445" w14:paraId="65F1D928" w14:textId="77777777">
      <w:pPr>
        <w:spacing w:line="259" w:lineRule="auto"/>
        <w:rPr>
          <w:szCs w:val="18"/>
        </w:rPr>
      </w:pPr>
      <w:r w:rsidRPr="00526798">
        <w:rPr>
          <w:szCs w:val="18"/>
        </w:rPr>
        <w:t xml:space="preserve">Is u bekend hoe de </w:t>
      </w:r>
      <w:proofErr w:type="spellStart"/>
      <w:r w:rsidRPr="00526798">
        <w:rPr>
          <w:szCs w:val="18"/>
        </w:rPr>
        <w:t>fatbikes</w:t>
      </w:r>
      <w:proofErr w:type="spellEnd"/>
      <w:r w:rsidRPr="00526798">
        <w:rPr>
          <w:szCs w:val="18"/>
        </w:rPr>
        <w:t xml:space="preserve"> en laptops worden gefinancierd? Worden hiervoor reguliere onderwijsbekostiging, startbekostiging of andere publieke middelen gebruikt? Worden eventuele onrechtmatig bestede middelen teruggevorderd?</w:t>
      </w:r>
      <w:r w:rsidRPr="00526798">
        <w:rPr>
          <w:szCs w:val="18"/>
        </w:rPr>
        <w:br/>
      </w:r>
    </w:p>
    <w:p w:rsidRPr="00526798" w:rsidR="00927445" w:rsidP="004E6336" w:rsidRDefault="00927445" w14:paraId="69707D4E" w14:textId="77777777">
      <w:pPr>
        <w:spacing w:line="259" w:lineRule="auto"/>
        <w:rPr>
          <w:szCs w:val="18"/>
        </w:rPr>
      </w:pPr>
      <w:r w:rsidRPr="00526798">
        <w:rPr>
          <w:szCs w:val="18"/>
        </w:rPr>
        <w:t xml:space="preserve">Als dit soort cadeaus door een externe partij worden betaald, is er dan sprake van sponsoring? Is dat hier het geval? Zo ja, bent u bekend met wie die sponsoren </w:t>
      </w:r>
      <w:r w:rsidRPr="00526798">
        <w:rPr>
          <w:szCs w:val="18"/>
        </w:rPr>
        <w:lastRenderedPageBreak/>
        <w:t>zijn en of het geld uit het buitenland afkomstig is?</w:t>
      </w:r>
      <w:r w:rsidRPr="00526798">
        <w:rPr>
          <w:szCs w:val="18"/>
        </w:rPr>
        <w:br/>
      </w:r>
    </w:p>
    <w:p w:rsidR="00927445" w:rsidP="004E6336" w:rsidRDefault="00927445" w14:paraId="3A6AF5FF" w14:textId="77777777">
      <w:pPr>
        <w:spacing w:line="259" w:lineRule="auto"/>
        <w:rPr>
          <w:szCs w:val="18"/>
        </w:rPr>
      </w:pPr>
      <w:r w:rsidRPr="00526798">
        <w:rPr>
          <w:szCs w:val="18"/>
        </w:rPr>
        <w:t>Bent u bereid de Inspectie van het Onderwijs hier onderzoek naar te laten doen? Zo nee, waarom is dat volgens u niet nodig?</w:t>
      </w:r>
    </w:p>
    <w:p w:rsidR="00097E29" w:rsidP="00097E29" w:rsidRDefault="00097E29" w14:paraId="0E6D9FC3" w14:textId="77777777">
      <w:pPr>
        <w:spacing w:line="259" w:lineRule="auto"/>
        <w:rPr>
          <w:szCs w:val="18"/>
        </w:rPr>
      </w:pPr>
    </w:p>
    <w:p w:rsidR="00944E78" w:rsidP="00097E29" w:rsidRDefault="00927445" w14:paraId="08FBE0C0" w14:textId="2A8F8D36">
      <w:pPr>
        <w:spacing w:line="259" w:lineRule="auto"/>
        <w:rPr>
          <w:szCs w:val="18"/>
        </w:rPr>
      </w:pPr>
      <w:r>
        <w:rPr>
          <w:szCs w:val="18"/>
        </w:rPr>
        <w:t>Antwoord 5, 6, 7 en 8</w:t>
      </w:r>
    </w:p>
    <w:p w:rsidRPr="001569D2" w:rsidR="008B79EA" w:rsidP="008B79EA" w:rsidRDefault="00903570" w14:paraId="0FCECA5C" w14:textId="66906A1A">
      <w:pPr>
        <w:spacing w:after="160" w:line="259" w:lineRule="auto"/>
        <w:rPr>
          <w:szCs w:val="18"/>
        </w:rPr>
      </w:pPr>
      <w:r>
        <w:rPr>
          <w:szCs w:val="18"/>
        </w:rPr>
        <w:t xml:space="preserve">Scholen in het voortgezet onderwijs worden </w:t>
      </w:r>
      <w:r w:rsidR="0020214C">
        <w:rPr>
          <w:szCs w:val="18"/>
        </w:rPr>
        <w:t xml:space="preserve">bekostigd </w:t>
      </w:r>
      <w:r>
        <w:rPr>
          <w:szCs w:val="18"/>
        </w:rPr>
        <w:t xml:space="preserve">met publiek geld. Volgens de onderwijswetgeving moeten deze overheidsmiddelen rechtmatig worden besteed. Het geld is strikt bedoeld voor het verzorgen van onderwijs, huisvesting en leermiddelen. </w:t>
      </w:r>
      <w:r w:rsidRPr="00EB72FB">
        <w:rPr>
          <w:szCs w:val="18"/>
        </w:rPr>
        <w:t>Het is dus niet toegestaan om overheidsbekostiging in te zetten voor cadeaus om leerlingen te werven</w:t>
      </w:r>
      <w:r>
        <w:rPr>
          <w:szCs w:val="18"/>
        </w:rPr>
        <w:t xml:space="preserve">. Als de </w:t>
      </w:r>
      <w:r w:rsidR="00100689">
        <w:rPr>
          <w:szCs w:val="18"/>
        </w:rPr>
        <w:t>I</w:t>
      </w:r>
      <w:r>
        <w:rPr>
          <w:szCs w:val="18"/>
        </w:rPr>
        <w:t xml:space="preserve">nspectie vaststelt dat er sprake is van onrechtmatige besteding van middelen, dan zal zij deze middelen terugvorderen. </w:t>
      </w:r>
      <w:r w:rsidRPr="001569D2" w:rsidR="008B79EA">
        <w:rPr>
          <w:szCs w:val="18"/>
        </w:rPr>
        <w:t>Op dit moment is niet bekend</w:t>
      </w:r>
      <w:r w:rsidR="00C30864">
        <w:rPr>
          <w:szCs w:val="18"/>
        </w:rPr>
        <w:t xml:space="preserve"> of er cadeaus zijn uitgedeeld en dus ook niet</w:t>
      </w:r>
      <w:r w:rsidRPr="001569D2" w:rsidR="008B79EA">
        <w:rPr>
          <w:szCs w:val="18"/>
        </w:rPr>
        <w:t xml:space="preserve"> hoe de cadeaus gefinancierd zijn, wie de eventuele externe partijen zijn en of dit geld uit het buitenland afkomstig is. De </w:t>
      </w:r>
      <w:r w:rsidR="00100689">
        <w:rPr>
          <w:szCs w:val="18"/>
        </w:rPr>
        <w:t>i</w:t>
      </w:r>
      <w:r w:rsidRPr="001569D2" w:rsidR="008B79EA">
        <w:rPr>
          <w:szCs w:val="18"/>
        </w:rPr>
        <w:t>nspectie behandelt het bericht als signaal en zal dit onderzoeken</w:t>
      </w:r>
      <w:r w:rsidR="008B79EA">
        <w:rPr>
          <w:szCs w:val="18"/>
        </w:rPr>
        <w:t>.</w:t>
      </w:r>
    </w:p>
    <w:p w:rsidR="00927445" w:rsidP="00097E29" w:rsidRDefault="00927445" w14:paraId="4F6414E9" w14:textId="77777777">
      <w:pPr>
        <w:spacing w:line="259" w:lineRule="auto"/>
        <w:rPr>
          <w:szCs w:val="18"/>
        </w:rPr>
      </w:pPr>
    </w:p>
    <w:p w:rsidR="00DA5662" w:rsidP="00DA5662" w:rsidRDefault="00DA5662" w14:paraId="4B5B3F23" w14:textId="52702E19">
      <w:pPr>
        <w:spacing w:line="259" w:lineRule="auto"/>
        <w:rPr>
          <w:szCs w:val="18"/>
        </w:rPr>
      </w:pPr>
      <w:r>
        <w:rPr>
          <w:szCs w:val="18"/>
        </w:rPr>
        <w:t>Vraag 9</w:t>
      </w:r>
    </w:p>
    <w:p w:rsidR="006253E2" w:rsidP="00F754D8" w:rsidRDefault="006253E2" w14:paraId="5C5E24AE" w14:textId="3CDB7D1B">
      <w:pPr>
        <w:spacing w:line="259" w:lineRule="auto"/>
        <w:rPr>
          <w:szCs w:val="18"/>
        </w:rPr>
      </w:pPr>
      <w:r w:rsidRPr="00526798">
        <w:rPr>
          <w:szCs w:val="18"/>
        </w:rPr>
        <w:t>Klopt het dat Stichting De Ozonlaag inmiddels ongeveer een kwart van het islamitisch voortgezet onderwijs bestuurt en in korte tijd scholen heeft geopend in diverse steden? Hoe is beoordeeld of het bestuur voldoende capaciteit en deskundigheid heeft om deze snelle uitbreiding verantwoord te begeleiden?</w:t>
      </w:r>
    </w:p>
    <w:p w:rsidR="00DA5662" w:rsidP="00097E29" w:rsidRDefault="00DA5662" w14:paraId="4CDA991F" w14:textId="77777777">
      <w:pPr>
        <w:spacing w:line="259" w:lineRule="auto"/>
        <w:rPr>
          <w:szCs w:val="18"/>
        </w:rPr>
      </w:pPr>
    </w:p>
    <w:p w:rsidR="00DA5662" w:rsidP="00097E29" w:rsidRDefault="00DA5662" w14:paraId="645EF7EB" w14:textId="595B1886">
      <w:pPr>
        <w:spacing w:line="259" w:lineRule="auto"/>
        <w:rPr>
          <w:szCs w:val="18"/>
        </w:rPr>
      </w:pPr>
      <w:r>
        <w:rPr>
          <w:szCs w:val="18"/>
        </w:rPr>
        <w:t>Antwoord 9</w:t>
      </w:r>
    </w:p>
    <w:p w:rsidR="00AD6122" w:rsidP="00097E29" w:rsidRDefault="00AD6122" w14:paraId="27D1E7C1" w14:textId="4D4350F2">
      <w:pPr>
        <w:spacing w:line="259" w:lineRule="auto"/>
        <w:rPr>
          <w:szCs w:val="18"/>
        </w:rPr>
      </w:pPr>
      <w:r>
        <w:rPr>
          <w:szCs w:val="18"/>
        </w:rPr>
        <w:t>Ja, het klopt dat Stichting de Ozonlaag ongeveer een kwart van het islamitisch voortgezet onderwijs bestuurt</w:t>
      </w:r>
      <w:r w:rsidR="00F22161">
        <w:rPr>
          <w:szCs w:val="18"/>
        </w:rPr>
        <w:t>, namelijk vier van de 13 islamitische vo</w:t>
      </w:r>
      <w:r w:rsidR="0020214C">
        <w:rPr>
          <w:szCs w:val="18"/>
        </w:rPr>
        <w:t>-</w:t>
      </w:r>
      <w:r w:rsidR="00F22161">
        <w:rPr>
          <w:szCs w:val="18"/>
        </w:rPr>
        <w:t>scholen</w:t>
      </w:r>
      <w:r>
        <w:rPr>
          <w:szCs w:val="18"/>
        </w:rPr>
        <w:t xml:space="preserve">. De inspectie </w:t>
      </w:r>
      <w:r w:rsidR="00DA5662">
        <w:rPr>
          <w:szCs w:val="18"/>
        </w:rPr>
        <w:t xml:space="preserve">voert op elke aanvraag voor een nieuwe school een kwaliteitstoets uit. Daarin onderzoekt de inspectie, via een documentenanalyse en een gesprek met de bestuurders, hoe het schoolbestuur het onderwijs gaat invullen en of dat naar verwachting binnen de wet valt. Belangrijke deugdelijkheidseisen zijn bijvoorbeeld de invulling van het burgerschapsonderwijs of het stelsel van kwaliteitszorg. </w:t>
      </w:r>
      <w:r>
        <w:rPr>
          <w:szCs w:val="18"/>
        </w:rPr>
        <w:t>Daarnaast moet</w:t>
      </w:r>
      <w:r w:rsidR="00DA5662">
        <w:rPr>
          <w:szCs w:val="18"/>
        </w:rPr>
        <w:t xml:space="preserve">en alle </w:t>
      </w:r>
      <w:r>
        <w:rPr>
          <w:szCs w:val="18"/>
        </w:rPr>
        <w:t>bestuur</w:t>
      </w:r>
      <w:r w:rsidR="00DA5662">
        <w:rPr>
          <w:szCs w:val="18"/>
        </w:rPr>
        <w:t>ders en toezichthouders</w:t>
      </w:r>
      <w:r>
        <w:rPr>
          <w:szCs w:val="18"/>
        </w:rPr>
        <w:t xml:space="preserve"> een VOG </w:t>
      </w:r>
      <w:r w:rsidR="00DA5662">
        <w:rPr>
          <w:szCs w:val="18"/>
        </w:rPr>
        <w:t xml:space="preserve">overleggen. Ook mogen de bestuurders en toezichthouders niet recent betrokken zijn geweest bij een school die moest sluiten vanwege zeer zwakke kwaliteit of een situatie waarbij de bestuurders of toezichthouders een onherroepelijke aanwijzing kregen van de inspectie inzake wanbeheer. </w:t>
      </w:r>
    </w:p>
    <w:p w:rsidR="004E6336" w:rsidP="00097E29" w:rsidRDefault="004E6336" w14:paraId="28F2A3F4" w14:textId="77777777">
      <w:pPr>
        <w:spacing w:line="259" w:lineRule="auto"/>
        <w:rPr>
          <w:szCs w:val="18"/>
        </w:rPr>
      </w:pPr>
    </w:p>
    <w:p w:rsidR="004E6336" w:rsidP="00097E29" w:rsidRDefault="004E6336" w14:paraId="2F1B5D51" w14:textId="44BF5830">
      <w:pPr>
        <w:spacing w:line="259" w:lineRule="auto"/>
        <w:rPr>
          <w:szCs w:val="18"/>
        </w:rPr>
      </w:pPr>
      <w:r>
        <w:rPr>
          <w:szCs w:val="18"/>
        </w:rPr>
        <w:t>Vraag 10</w:t>
      </w:r>
    </w:p>
    <w:p w:rsidR="004E6336" w:rsidP="004E6336" w:rsidRDefault="004E6336" w14:paraId="62EAA050" w14:textId="3A5E23A2">
      <w:pPr>
        <w:spacing w:after="160" w:line="259" w:lineRule="auto"/>
        <w:rPr>
          <w:szCs w:val="18"/>
        </w:rPr>
      </w:pPr>
      <w:r w:rsidRPr="00526798">
        <w:rPr>
          <w:szCs w:val="18"/>
        </w:rPr>
        <w:t>Wat is de actuele stand van zaken van de Wet bevordering bestuurlijke kwaliteit en integriteit in het funderend onderwijs? Wanneer ontvangt de Kamer dit wetsvoorstel</w:t>
      </w:r>
      <w:r>
        <w:rPr>
          <w:szCs w:val="18"/>
        </w:rPr>
        <w:t>?</w:t>
      </w:r>
    </w:p>
    <w:p w:rsidR="004E6336" w:rsidP="004E6336" w:rsidRDefault="004E6336" w14:paraId="76F41578" w14:textId="77777777">
      <w:pPr>
        <w:spacing w:line="259" w:lineRule="auto"/>
        <w:rPr>
          <w:szCs w:val="18"/>
        </w:rPr>
      </w:pPr>
      <w:r>
        <w:rPr>
          <w:szCs w:val="18"/>
        </w:rPr>
        <w:t>Antwoord 10</w:t>
      </w:r>
    </w:p>
    <w:p w:rsidRPr="006D3559" w:rsidR="006D3559" w:rsidP="006D3559" w:rsidRDefault="006D3559" w14:paraId="6E32F57C" w14:textId="2A85242A">
      <w:pPr>
        <w:spacing w:line="259" w:lineRule="auto"/>
        <w:rPr>
          <w:szCs w:val="18"/>
        </w:rPr>
      </w:pPr>
      <w:r w:rsidRPr="006D3559">
        <w:rPr>
          <w:szCs w:val="18"/>
        </w:rPr>
        <w:t>De internetconsultatie voor het wetsvoorstel is</w:t>
      </w:r>
      <w:r w:rsidR="00100689">
        <w:rPr>
          <w:szCs w:val="18"/>
        </w:rPr>
        <w:t xml:space="preserve"> </w:t>
      </w:r>
      <w:r w:rsidR="0020214C">
        <w:rPr>
          <w:szCs w:val="18"/>
        </w:rPr>
        <w:t>in april</w:t>
      </w:r>
      <w:r w:rsidRPr="006D3559">
        <w:rPr>
          <w:szCs w:val="18"/>
        </w:rPr>
        <w:t xml:space="preserve"> gesloten. </w:t>
      </w:r>
    </w:p>
    <w:p w:rsidR="00FC29BA" w:rsidP="00097E29" w:rsidRDefault="00FC29BA" w14:paraId="0667659D" w14:textId="77777777">
      <w:pPr>
        <w:spacing w:line="259" w:lineRule="auto"/>
        <w:rPr>
          <w:szCs w:val="18"/>
        </w:rPr>
      </w:pPr>
    </w:p>
    <w:p w:rsidR="004E6336" w:rsidP="004E6336" w:rsidRDefault="004E6336" w14:paraId="05A5066E" w14:textId="77777777">
      <w:pPr>
        <w:spacing w:line="259" w:lineRule="auto"/>
        <w:rPr>
          <w:szCs w:val="18"/>
        </w:rPr>
      </w:pPr>
      <w:r>
        <w:rPr>
          <w:szCs w:val="18"/>
        </w:rPr>
        <w:t>Vraag 11</w:t>
      </w:r>
    </w:p>
    <w:p w:rsidR="004E6336" w:rsidP="004E6336" w:rsidRDefault="004E6336" w14:paraId="2DA47B52" w14:textId="77777777">
      <w:pPr>
        <w:spacing w:line="259" w:lineRule="auto"/>
        <w:rPr>
          <w:szCs w:val="18"/>
        </w:rPr>
      </w:pPr>
      <w:r w:rsidRPr="00526798">
        <w:rPr>
          <w:szCs w:val="18"/>
        </w:rPr>
        <w:t>Kunt u zich voorstellen dat een school die na een belangstellingsmeting slechts enkele tientallen daadwerkelijke inschrijvingen heeft en vervolgens dure cadeaus nodig heeft om leerlingen te werven, vragen oproept over de betrouwbaarheid van de huidige belangstellingsmeting? Zo ja, hoe neemt u dat mee in de aangekondigde wetsherziening?</w:t>
      </w:r>
    </w:p>
    <w:p w:rsidR="004E6336" w:rsidP="004E6336" w:rsidRDefault="004E6336" w14:paraId="0C608798" w14:textId="77777777">
      <w:pPr>
        <w:spacing w:line="259" w:lineRule="auto"/>
        <w:rPr>
          <w:szCs w:val="18"/>
        </w:rPr>
      </w:pPr>
    </w:p>
    <w:p w:rsidR="008B3160" w:rsidP="004E6336" w:rsidRDefault="008B3160" w14:paraId="24908D3A" w14:textId="77777777">
      <w:pPr>
        <w:spacing w:line="259" w:lineRule="auto"/>
        <w:rPr>
          <w:szCs w:val="18"/>
        </w:rPr>
      </w:pPr>
    </w:p>
    <w:p w:rsidR="008B3160" w:rsidP="004E6336" w:rsidRDefault="008B3160" w14:paraId="19FAF205" w14:textId="77777777">
      <w:pPr>
        <w:spacing w:line="259" w:lineRule="auto"/>
        <w:rPr>
          <w:szCs w:val="18"/>
        </w:rPr>
      </w:pPr>
    </w:p>
    <w:p w:rsidR="004E6336" w:rsidP="004E6336" w:rsidRDefault="004E6336" w14:paraId="073B88AA" w14:textId="4CE8CC85">
      <w:pPr>
        <w:spacing w:line="259" w:lineRule="auto"/>
        <w:rPr>
          <w:szCs w:val="18"/>
        </w:rPr>
      </w:pPr>
      <w:r>
        <w:rPr>
          <w:szCs w:val="18"/>
        </w:rPr>
        <w:t xml:space="preserve">Antwoord 11 </w:t>
      </w:r>
    </w:p>
    <w:p w:rsidR="00C02D47" w:rsidP="004E6336" w:rsidRDefault="00164CFC" w14:paraId="0472B207" w14:textId="4FF70467">
      <w:pPr>
        <w:spacing w:line="259" w:lineRule="auto"/>
        <w:rPr>
          <w:szCs w:val="18"/>
        </w:rPr>
      </w:pPr>
      <w:r>
        <w:rPr>
          <w:szCs w:val="18"/>
        </w:rPr>
        <w:t xml:space="preserve">Als onderdeel van de aanvraag meet een initiatiefnemer de belangstelling voor zijn nieuwe school onder ouders wonend in het voedingsgebied van de </w:t>
      </w:r>
      <w:r w:rsidR="00C02D47">
        <w:rPr>
          <w:szCs w:val="18"/>
        </w:rPr>
        <w:t xml:space="preserve">beoogde nieuwe </w:t>
      </w:r>
      <w:r>
        <w:rPr>
          <w:szCs w:val="18"/>
        </w:rPr>
        <w:t xml:space="preserve">school. Voor een nieuwe basisschool gaat het om ouders met kinderen van 2 tot en met 4 jaar in een straal van 6 kilometer van het beoogde postcode gebied van vestiging. In het vo gaat om het om ouders met kinderen van 10 tot en met 12 in een straal van 15 kilometer om de beoogde postcode van vestiging. Als een school daadwerkelijk mag starten, toetst DUO </w:t>
      </w:r>
      <w:r w:rsidR="00C02D47">
        <w:rPr>
          <w:szCs w:val="18"/>
        </w:rPr>
        <w:t>aan het begin van het derde</w:t>
      </w:r>
      <w:r>
        <w:rPr>
          <w:szCs w:val="18"/>
        </w:rPr>
        <w:t xml:space="preserve"> jaar (bij een vo-school) of </w:t>
      </w:r>
      <w:r w:rsidR="00C02D47">
        <w:rPr>
          <w:szCs w:val="18"/>
        </w:rPr>
        <w:t>aan het begin van het vierde</w:t>
      </w:r>
      <w:r>
        <w:rPr>
          <w:szCs w:val="18"/>
        </w:rPr>
        <w:t xml:space="preserve"> jaar (bij een basisschool) of de school voldoende leerlingen trekt. Zo niet, dan stopt de bekostiging in principe aan het einde van dat schooljaar. </w:t>
      </w:r>
      <w:r w:rsidR="00C30864">
        <w:rPr>
          <w:szCs w:val="18"/>
        </w:rPr>
        <w:t>Indien</w:t>
      </w:r>
      <w:r>
        <w:rPr>
          <w:szCs w:val="18"/>
        </w:rPr>
        <w:t xml:space="preserve"> een school cadeaus zou uitdelen aan nieuwe leerlingen, wekt </w:t>
      </w:r>
      <w:r w:rsidR="00C02D47">
        <w:rPr>
          <w:szCs w:val="18"/>
        </w:rPr>
        <w:t xml:space="preserve">dat de schijn dat een nieuwe school geen vertrouwen heeft in de belangstellingsmeting. </w:t>
      </w:r>
    </w:p>
    <w:p w:rsidR="00C30864" w:rsidP="004E6336" w:rsidRDefault="002F269D" w14:paraId="1A6A0D42" w14:textId="55C8690B">
      <w:pPr>
        <w:spacing w:line="259" w:lineRule="auto"/>
        <w:rPr>
          <w:szCs w:val="18"/>
        </w:rPr>
      </w:pPr>
      <w:r>
        <w:rPr>
          <w:szCs w:val="18"/>
        </w:rPr>
        <w:t xml:space="preserve"> </w:t>
      </w:r>
    </w:p>
    <w:p w:rsidRPr="00AD6122" w:rsidR="004E6336" w:rsidP="004E6336" w:rsidRDefault="00AA1AE4" w14:paraId="58769777" w14:textId="00E419AF">
      <w:pPr>
        <w:spacing w:line="259" w:lineRule="auto"/>
        <w:rPr>
          <w:szCs w:val="18"/>
        </w:rPr>
      </w:pPr>
      <w:r>
        <w:rPr>
          <w:szCs w:val="18"/>
        </w:rPr>
        <w:t>Als uit de wetsevaluatie</w:t>
      </w:r>
      <w:r w:rsidR="00100689">
        <w:rPr>
          <w:szCs w:val="18"/>
        </w:rPr>
        <w:t xml:space="preserve"> van </w:t>
      </w:r>
      <w:r w:rsidR="002F269D">
        <w:rPr>
          <w:szCs w:val="18"/>
        </w:rPr>
        <w:t>de</w:t>
      </w:r>
      <w:r w:rsidR="00100689">
        <w:rPr>
          <w:szCs w:val="18"/>
        </w:rPr>
        <w:t xml:space="preserve"> wet</w:t>
      </w:r>
      <w:r w:rsidR="002F269D">
        <w:rPr>
          <w:szCs w:val="18"/>
        </w:rPr>
        <w:t xml:space="preserve"> meer ruimte voor nieuwe scholen</w:t>
      </w:r>
      <w:r>
        <w:rPr>
          <w:szCs w:val="18"/>
        </w:rPr>
        <w:t xml:space="preserve"> blijkt dat de huidige belangstellingsmeting een onvoldoende betrouwbare voorspeller is van de levensvatbaarheid van een school, dan zal dit worden aangepast.</w:t>
      </w:r>
      <w:r w:rsidR="00C02D47">
        <w:rPr>
          <w:szCs w:val="18"/>
        </w:rPr>
        <w:t xml:space="preserve"> Uit de eerste evaluatieperiode bleek dat overigens niet.</w:t>
      </w:r>
      <w:r>
        <w:rPr>
          <w:szCs w:val="18"/>
        </w:rPr>
        <w:t xml:space="preserve"> </w:t>
      </w:r>
    </w:p>
    <w:p w:rsidRPr="00944E78" w:rsidR="004E6336" w:rsidP="004E6336" w:rsidRDefault="004E6336" w14:paraId="589DA56B" w14:textId="77777777">
      <w:pPr>
        <w:spacing w:line="259" w:lineRule="auto"/>
        <w:rPr>
          <w:szCs w:val="18"/>
        </w:rPr>
      </w:pPr>
    </w:p>
    <w:p w:rsidRPr="00820DDA" w:rsidR="004E6336" w:rsidP="004E6336" w:rsidRDefault="004E6336" w14:paraId="32DFD702" w14:textId="77777777">
      <w:pPr>
        <w:pStyle w:val="standaard-tekst"/>
      </w:pPr>
    </w:p>
    <w:p w:rsidR="004E6336" w:rsidP="00097E29" w:rsidRDefault="004E6336" w14:paraId="0965A86C" w14:textId="77777777">
      <w:pPr>
        <w:spacing w:line="259" w:lineRule="auto"/>
        <w:rPr>
          <w:szCs w:val="18"/>
        </w:rPr>
      </w:pPr>
    </w:p>
    <w:p w:rsidR="00FC29BA" w:rsidP="00FC29BA" w:rsidRDefault="00FC29BA" w14:paraId="07D13A1A" w14:textId="77777777">
      <w:pPr>
        <w:spacing w:line="259" w:lineRule="auto"/>
        <w:rPr>
          <w:szCs w:val="18"/>
        </w:rPr>
      </w:pPr>
    </w:p>
    <w:p w:rsidRPr="00820DDA" w:rsidR="00820DDA" w:rsidP="00097E29" w:rsidRDefault="00820DDA" w14:paraId="24FAC6B6" w14:textId="77777777">
      <w:pPr>
        <w:pStyle w:val="standaard-tekst"/>
      </w:pPr>
    </w:p>
    <w:sectPr w:rsidRPr="00820DDA" w:rsidR="00820DDA" w:rsidSect="002F493B">
      <w:headerReference w:type="default" r:id="rId8"/>
      <w:footerReference w:type="default" r:id="rId9"/>
      <w:headerReference w:type="first" r:id="rId10"/>
      <w:footerReference w:type="first" r:id="rId11"/>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02712" w14:textId="77777777" w:rsidR="00E0362E" w:rsidRDefault="00E0362E">
      <w:r>
        <w:separator/>
      </w:r>
    </w:p>
    <w:p w14:paraId="3BA7C431" w14:textId="77777777" w:rsidR="00E0362E" w:rsidRDefault="00E0362E"/>
  </w:endnote>
  <w:endnote w:type="continuationSeparator" w:id="0">
    <w:p w14:paraId="5E4DE056" w14:textId="77777777" w:rsidR="00E0362E" w:rsidRDefault="00E0362E">
      <w:r>
        <w:continuationSeparator/>
      </w:r>
    </w:p>
    <w:p w14:paraId="6CA42B2A" w14:textId="77777777" w:rsidR="00E0362E" w:rsidRDefault="00E036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1194E"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957737" w14:paraId="085C68F1" w14:textId="77777777" w:rsidTr="004C7E1D">
      <w:trPr>
        <w:trHeight w:hRule="exact" w:val="357"/>
      </w:trPr>
      <w:tc>
        <w:tcPr>
          <w:tcW w:w="7603" w:type="dxa"/>
        </w:tcPr>
        <w:p w14:paraId="49349D4D" w14:textId="77777777" w:rsidR="002F71BB" w:rsidRPr="004C7E1D" w:rsidRDefault="002F71BB" w:rsidP="004C7E1D">
          <w:pPr>
            <w:spacing w:line="180" w:lineRule="exact"/>
            <w:rPr>
              <w:sz w:val="13"/>
              <w:szCs w:val="13"/>
            </w:rPr>
          </w:pPr>
        </w:p>
      </w:tc>
      <w:tc>
        <w:tcPr>
          <w:tcW w:w="2172" w:type="dxa"/>
        </w:tcPr>
        <w:p w14:paraId="02837642" w14:textId="10123FF6" w:rsidR="002F71BB" w:rsidRPr="004C7E1D" w:rsidRDefault="00417B56"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D535A8">
            <w:rPr>
              <w:szCs w:val="13"/>
            </w:rPr>
            <w:t>4</w:t>
          </w:r>
          <w:r w:rsidRPr="004C7E1D">
            <w:rPr>
              <w:szCs w:val="13"/>
            </w:rPr>
            <w:fldChar w:fldCharType="end"/>
          </w:r>
        </w:p>
      </w:tc>
    </w:tr>
  </w:tbl>
  <w:p w14:paraId="5C32AA69"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957737" w14:paraId="13AB2569" w14:textId="77777777" w:rsidTr="004C7E1D">
      <w:trPr>
        <w:trHeight w:hRule="exact" w:val="357"/>
      </w:trPr>
      <w:tc>
        <w:tcPr>
          <w:tcW w:w="7709" w:type="dxa"/>
        </w:tcPr>
        <w:p w14:paraId="4DE8958E" w14:textId="77777777" w:rsidR="00D17084" w:rsidRPr="004C7E1D" w:rsidRDefault="00D17084" w:rsidP="004C7E1D">
          <w:pPr>
            <w:spacing w:line="180" w:lineRule="exact"/>
            <w:rPr>
              <w:sz w:val="13"/>
              <w:szCs w:val="13"/>
            </w:rPr>
          </w:pPr>
        </w:p>
      </w:tc>
      <w:tc>
        <w:tcPr>
          <w:tcW w:w="2060" w:type="dxa"/>
        </w:tcPr>
        <w:p w14:paraId="6EBE4006" w14:textId="3E3E3132" w:rsidR="00D17084" w:rsidRPr="004C7E1D" w:rsidRDefault="00417B56"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D535A8">
            <w:rPr>
              <w:szCs w:val="13"/>
            </w:rPr>
            <w:t>4</w:t>
          </w:r>
          <w:r w:rsidRPr="004C7E1D">
            <w:rPr>
              <w:szCs w:val="13"/>
            </w:rPr>
            <w:fldChar w:fldCharType="end"/>
          </w:r>
        </w:p>
      </w:tc>
    </w:tr>
  </w:tbl>
  <w:p w14:paraId="27C6F11B"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5914C" w14:textId="77777777" w:rsidR="00E0362E" w:rsidRDefault="00E0362E">
      <w:r>
        <w:separator/>
      </w:r>
    </w:p>
    <w:p w14:paraId="6C23EC8B" w14:textId="77777777" w:rsidR="00E0362E" w:rsidRDefault="00E0362E"/>
  </w:footnote>
  <w:footnote w:type="continuationSeparator" w:id="0">
    <w:p w14:paraId="7C9F1D40" w14:textId="77777777" w:rsidR="00E0362E" w:rsidRDefault="00E0362E">
      <w:r>
        <w:continuationSeparator/>
      </w:r>
    </w:p>
    <w:p w14:paraId="7F322D43" w14:textId="77777777" w:rsidR="00E0362E" w:rsidRDefault="00E036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957737" w14:paraId="43165906" w14:textId="77777777" w:rsidTr="006D2D53">
      <w:trPr>
        <w:trHeight w:hRule="exact" w:val="400"/>
      </w:trPr>
      <w:tc>
        <w:tcPr>
          <w:tcW w:w="7518" w:type="dxa"/>
        </w:tcPr>
        <w:p w14:paraId="6F9BB25C" w14:textId="77777777" w:rsidR="00527BD4" w:rsidRPr="00275984" w:rsidRDefault="00527BD4" w:rsidP="00BF4427">
          <w:pPr>
            <w:pStyle w:val="Huisstijl-Rubricering"/>
          </w:pPr>
        </w:p>
      </w:tc>
    </w:tr>
  </w:tbl>
  <w:p w14:paraId="4B6220B5"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957737" w14:paraId="69FF45BE" w14:textId="77777777" w:rsidTr="003B528D">
      <w:tc>
        <w:tcPr>
          <w:tcW w:w="2160" w:type="dxa"/>
        </w:tcPr>
        <w:p w14:paraId="18B2CAC2" w14:textId="77777777" w:rsidR="002F71BB" w:rsidRDefault="00417B56" w:rsidP="005D283A">
          <w:pPr>
            <w:pStyle w:val="Colofonkop"/>
            <w:framePr w:hSpace="0" w:wrap="auto" w:vAnchor="margin" w:hAnchor="text" w:xAlign="left" w:yAlign="inline"/>
          </w:pPr>
          <w:r>
            <w:t>Onze referentie</w:t>
          </w:r>
        </w:p>
        <w:p w14:paraId="0E8D9E51" w14:textId="5F398733" w:rsidR="008B3160" w:rsidRPr="008B3160" w:rsidRDefault="008B3160" w:rsidP="005D283A">
          <w:pPr>
            <w:pStyle w:val="Colofonkop"/>
            <w:framePr w:hSpace="0" w:wrap="auto" w:vAnchor="margin" w:hAnchor="text" w:xAlign="left" w:yAlign="inline"/>
            <w:rPr>
              <w:b w:val="0"/>
              <w:bCs/>
            </w:rPr>
          </w:pPr>
          <w:r w:rsidRPr="008B3160">
            <w:rPr>
              <w:b w:val="0"/>
              <w:bCs/>
            </w:rPr>
            <w:t>66330199</w:t>
          </w:r>
        </w:p>
      </w:tc>
    </w:tr>
    <w:tr w:rsidR="00957737" w14:paraId="46FFB858" w14:textId="77777777" w:rsidTr="002F71BB">
      <w:trPr>
        <w:trHeight w:val="259"/>
      </w:trPr>
      <w:tc>
        <w:tcPr>
          <w:tcW w:w="2160" w:type="dxa"/>
        </w:tcPr>
        <w:p w14:paraId="01236C55" w14:textId="77777777" w:rsidR="00E35CF4" w:rsidRPr="005D283A" w:rsidRDefault="00E35CF4" w:rsidP="0049501A">
          <w:pPr>
            <w:spacing w:line="180" w:lineRule="exact"/>
            <w:rPr>
              <w:sz w:val="13"/>
              <w:szCs w:val="13"/>
            </w:rPr>
          </w:pPr>
        </w:p>
      </w:tc>
    </w:tr>
  </w:tbl>
  <w:p w14:paraId="5B4FDC0A"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957737" w14:paraId="67D4F410" w14:textId="77777777" w:rsidTr="001377D4">
      <w:trPr>
        <w:trHeight w:val="2636"/>
      </w:trPr>
      <w:tc>
        <w:tcPr>
          <w:tcW w:w="737" w:type="dxa"/>
        </w:tcPr>
        <w:p w14:paraId="5703F14A" w14:textId="77777777" w:rsidR="00704845" w:rsidRDefault="00704845" w:rsidP="0047126E">
          <w:pPr>
            <w:framePr w:w="6339" w:h="2750" w:hRule="exact" w:hSpace="181" w:wrap="around" w:vAnchor="page" w:hAnchor="page" w:x="5586" w:y="1"/>
            <w:spacing w:line="240" w:lineRule="auto"/>
          </w:pPr>
        </w:p>
      </w:tc>
      <w:tc>
        <w:tcPr>
          <w:tcW w:w="5156" w:type="dxa"/>
        </w:tcPr>
        <w:p w14:paraId="4D4C7B06" w14:textId="77777777" w:rsidR="00704845" w:rsidRDefault="00417B56" w:rsidP="0047126E">
          <w:pPr>
            <w:framePr w:w="3873" w:h="2625" w:hRule="exact" w:wrap="around" w:vAnchor="page" w:hAnchor="page" w:x="6323" w:y="1"/>
          </w:pPr>
          <w:r>
            <w:rPr>
              <w:noProof/>
              <w:lang w:val="en-US" w:eastAsia="en-US"/>
            </w:rPr>
            <w:drawing>
              <wp:inline distT="0" distB="0" distL="0" distR="0" wp14:anchorId="692DC350" wp14:editId="1BAABEB0">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0A18788A" w14:textId="77777777" w:rsidR="00483ECA" w:rsidRDefault="00483ECA" w:rsidP="00D037A9"/>
      </w:tc>
    </w:tr>
  </w:tbl>
  <w:p w14:paraId="6FA3F0E9"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957737" w14:paraId="57DCCCB7" w14:textId="77777777" w:rsidTr="0008539E">
      <w:trPr>
        <w:trHeight w:hRule="exact" w:val="572"/>
      </w:trPr>
      <w:tc>
        <w:tcPr>
          <w:tcW w:w="7520" w:type="dxa"/>
        </w:tcPr>
        <w:p w14:paraId="7F5E1872" w14:textId="77777777" w:rsidR="00527BD4" w:rsidRPr="00963440" w:rsidRDefault="00417B56" w:rsidP="00210BA3">
          <w:pPr>
            <w:pStyle w:val="Huisstijl-Adres"/>
            <w:spacing w:after="0"/>
          </w:pPr>
          <w:r w:rsidRPr="009E3B07">
            <w:t>&gt;Retouradres </w:t>
          </w:r>
          <w:r>
            <w:t>Postbus 16375 2500 BJ Den Haag</w:t>
          </w:r>
          <w:r w:rsidRPr="009E3B07">
            <w:t xml:space="preserve"> </w:t>
          </w:r>
        </w:p>
      </w:tc>
    </w:tr>
    <w:tr w:rsidR="00957737" w14:paraId="29978D1D" w14:textId="77777777" w:rsidTr="00E776C6">
      <w:trPr>
        <w:cantSplit/>
        <w:trHeight w:hRule="exact" w:val="238"/>
      </w:trPr>
      <w:tc>
        <w:tcPr>
          <w:tcW w:w="7520" w:type="dxa"/>
        </w:tcPr>
        <w:p w14:paraId="4CA679B2" w14:textId="77777777" w:rsidR="00093ABC" w:rsidRPr="00963440" w:rsidRDefault="00093ABC" w:rsidP="00963440"/>
      </w:tc>
    </w:tr>
    <w:tr w:rsidR="00957737" w14:paraId="38D4F677" w14:textId="77777777" w:rsidTr="00E776C6">
      <w:trPr>
        <w:cantSplit/>
        <w:trHeight w:hRule="exact" w:val="1520"/>
      </w:trPr>
      <w:tc>
        <w:tcPr>
          <w:tcW w:w="7520" w:type="dxa"/>
        </w:tcPr>
        <w:p w14:paraId="360D5725" w14:textId="77777777" w:rsidR="00A604D3" w:rsidRPr="00963440" w:rsidRDefault="00A604D3" w:rsidP="00963440"/>
      </w:tc>
    </w:tr>
    <w:tr w:rsidR="00957737" w14:paraId="65F6BDBA" w14:textId="77777777" w:rsidTr="00E776C6">
      <w:trPr>
        <w:trHeight w:hRule="exact" w:val="1077"/>
      </w:trPr>
      <w:tc>
        <w:tcPr>
          <w:tcW w:w="7520" w:type="dxa"/>
        </w:tcPr>
        <w:p w14:paraId="5D000CC5" w14:textId="77777777" w:rsidR="00892BA5" w:rsidRPr="00035E67" w:rsidRDefault="00892BA5" w:rsidP="00892BA5">
          <w:pPr>
            <w:tabs>
              <w:tab w:val="left" w:pos="740"/>
            </w:tabs>
            <w:autoSpaceDE w:val="0"/>
            <w:autoSpaceDN w:val="0"/>
            <w:adjustRightInd w:val="0"/>
            <w:rPr>
              <w:rFonts w:cs="Verdana"/>
              <w:szCs w:val="18"/>
            </w:rPr>
          </w:pPr>
        </w:p>
      </w:tc>
    </w:tr>
  </w:tbl>
  <w:p w14:paraId="45D97272" w14:textId="77777777" w:rsidR="006F273B" w:rsidRDefault="006F273B" w:rsidP="00BC4AE3">
    <w:pPr>
      <w:pStyle w:val="Koptekst"/>
    </w:pPr>
  </w:p>
  <w:p w14:paraId="42084C24" w14:textId="77777777" w:rsidR="00153BD0" w:rsidRDefault="00153BD0" w:rsidP="00BC4AE3">
    <w:pPr>
      <w:pStyle w:val="Koptekst"/>
    </w:pPr>
  </w:p>
  <w:p w14:paraId="535DDAEB" w14:textId="77777777" w:rsidR="0044605E" w:rsidRDefault="0044605E" w:rsidP="00BC4AE3">
    <w:pPr>
      <w:pStyle w:val="Koptekst"/>
    </w:pPr>
  </w:p>
  <w:p w14:paraId="52A43B0B" w14:textId="77777777" w:rsidR="0044605E" w:rsidRDefault="0044605E" w:rsidP="00BC4AE3">
    <w:pPr>
      <w:pStyle w:val="Koptekst"/>
    </w:pPr>
  </w:p>
  <w:p w14:paraId="0179EE64"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A85AF5C0">
      <w:start w:val="1"/>
      <w:numFmt w:val="bullet"/>
      <w:pStyle w:val="Lijstopsomteken"/>
      <w:lvlText w:val="•"/>
      <w:lvlJc w:val="left"/>
      <w:pPr>
        <w:tabs>
          <w:tab w:val="num" w:pos="227"/>
        </w:tabs>
        <w:ind w:left="227" w:hanging="227"/>
      </w:pPr>
      <w:rPr>
        <w:rFonts w:ascii="Verdana" w:hAnsi="Verdana" w:hint="default"/>
        <w:sz w:val="18"/>
        <w:szCs w:val="18"/>
      </w:rPr>
    </w:lvl>
    <w:lvl w:ilvl="1" w:tplc="835A77F0" w:tentative="1">
      <w:start w:val="1"/>
      <w:numFmt w:val="bullet"/>
      <w:lvlText w:val="o"/>
      <w:lvlJc w:val="left"/>
      <w:pPr>
        <w:tabs>
          <w:tab w:val="num" w:pos="1440"/>
        </w:tabs>
        <w:ind w:left="1440" w:hanging="360"/>
      </w:pPr>
      <w:rPr>
        <w:rFonts w:ascii="Courier New" w:hAnsi="Courier New" w:cs="Courier New" w:hint="default"/>
      </w:rPr>
    </w:lvl>
    <w:lvl w:ilvl="2" w:tplc="CF10478C" w:tentative="1">
      <w:start w:val="1"/>
      <w:numFmt w:val="bullet"/>
      <w:lvlText w:val=""/>
      <w:lvlJc w:val="left"/>
      <w:pPr>
        <w:tabs>
          <w:tab w:val="num" w:pos="2160"/>
        </w:tabs>
        <w:ind w:left="2160" w:hanging="360"/>
      </w:pPr>
      <w:rPr>
        <w:rFonts w:ascii="Wingdings" w:hAnsi="Wingdings" w:hint="default"/>
      </w:rPr>
    </w:lvl>
    <w:lvl w:ilvl="3" w:tplc="4CF4850C" w:tentative="1">
      <w:start w:val="1"/>
      <w:numFmt w:val="bullet"/>
      <w:lvlText w:val=""/>
      <w:lvlJc w:val="left"/>
      <w:pPr>
        <w:tabs>
          <w:tab w:val="num" w:pos="2880"/>
        </w:tabs>
        <w:ind w:left="2880" w:hanging="360"/>
      </w:pPr>
      <w:rPr>
        <w:rFonts w:ascii="Symbol" w:hAnsi="Symbol" w:hint="default"/>
      </w:rPr>
    </w:lvl>
    <w:lvl w:ilvl="4" w:tplc="9292622C" w:tentative="1">
      <w:start w:val="1"/>
      <w:numFmt w:val="bullet"/>
      <w:lvlText w:val="o"/>
      <w:lvlJc w:val="left"/>
      <w:pPr>
        <w:tabs>
          <w:tab w:val="num" w:pos="3600"/>
        </w:tabs>
        <w:ind w:left="3600" w:hanging="360"/>
      </w:pPr>
      <w:rPr>
        <w:rFonts w:ascii="Courier New" w:hAnsi="Courier New" w:cs="Courier New" w:hint="default"/>
      </w:rPr>
    </w:lvl>
    <w:lvl w:ilvl="5" w:tplc="9C9CB58E" w:tentative="1">
      <w:start w:val="1"/>
      <w:numFmt w:val="bullet"/>
      <w:lvlText w:val=""/>
      <w:lvlJc w:val="left"/>
      <w:pPr>
        <w:tabs>
          <w:tab w:val="num" w:pos="4320"/>
        </w:tabs>
        <w:ind w:left="4320" w:hanging="360"/>
      </w:pPr>
      <w:rPr>
        <w:rFonts w:ascii="Wingdings" w:hAnsi="Wingdings" w:hint="default"/>
      </w:rPr>
    </w:lvl>
    <w:lvl w:ilvl="6" w:tplc="8E68D4AA" w:tentative="1">
      <w:start w:val="1"/>
      <w:numFmt w:val="bullet"/>
      <w:lvlText w:val=""/>
      <w:lvlJc w:val="left"/>
      <w:pPr>
        <w:tabs>
          <w:tab w:val="num" w:pos="5040"/>
        </w:tabs>
        <w:ind w:left="5040" w:hanging="360"/>
      </w:pPr>
      <w:rPr>
        <w:rFonts w:ascii="Symbol" w:hAnsi="Symbol" w:hint="default"/>
      </w:rPr>
    </w:lvl>
    <w:lvl w:ilvl="7" w:tplc="2E92E28E" w:tentative="1">
      <w:start w:val="1"/>
      <w:numFmt w:val="bullet"/>
      <w:lvlText w:val="o"/>
      <w:lvlJc w:val="left"/>
      <w:pPr>
        <w:tabs>
          <w:tab w:val="num" w:pos="5760"/>
        </w:tabs>
        <w:ind w:left="5760" w:hanging="360"/>
      </w:pPr>
      <w:rPr>
        <w:rFonts w:ascii="Courier New" w:hAnsi="Courier New" w:cs="Courier New" w:hint="default"/>
      </w:rPr>
    </w:lvl>
    <w:lvl w:ilvl="8" w:tplc="FB3AA97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B52AFB"/>
    <w:multiLevelType w:val="hybridMultilevel"/>
    <w:tmpl w:val="422A9626"/>
    <w:lvl w:ilvl="0" w:tplc="A8040C50">
      <w:start w:val="1"/>
      <w:numFmt w:val="decimal"/>
      <w:lvlText w:val="%1."/>
      <w:lvlJc w:val="left"/>
      <w:pPr>
        <w:ind w:left="720" w:hanging="360"/>
      </w:pPr>
    </w:lvl>
    <w:lvl w:ilvl="1" w:tplc="C338E800">
      <w:start w:val="1"/>
      <w:numFmt w:val="lowerLetter"/>
      <w:lvlText w:val="%2."/>
      <w:lvlJc w:val="left"/>
      <w:pPr>
        <w:ind w:left="1440" w:hanging="360"/>
      </w:pPr>
    </w:lvl>
    <w:lvl w:ilvl="2" w:tplc="CBE48A1A">
      <w:start w:val="1"/>
      <w:numFmt w:val="lowerRoman"/>
      <w:lvlText w:val="%3."/>
      <w:lvlJc w:val="right"/>
      <w:pPr>
        <w:ind w:left="2160" w:hanging="180"/>
      </w:pPr>
    </w:lvl>
    <w:lvl w:ilvl="3" w:tplc="6CB280A4">
      <w:start w:val="1"/>
      <w:numFmt w:val="decimal"/>
      <w:lvlText w:val="%4."/>
      <w:lvlJc w:val="left"/>
      <w:pPr>
        <w:ind w:left="2880" w:hanging="360"/>
      </w:pPr>
    </w:lvl>
    <w:lvl w:ilvl="4" w:tplc="7BE0C074">
      <w:start w:val="1"/>
      <w:numFmt w:val="lowerLetter"/>
      <w:lvlText w:val="%5."/>
      <w:lvlJc w:val="left"/>
      <w:pPr>
        <w:ind w:left="3600" w:hanging="360"/>
      </w:pPr>
    </w:lvl>
    <w:lvl w:ilvl="5" w:tplc="95E6308E">
      <w:start w:val="1"/>
      <w:numFmt w:val="lowerRoman"/>
      <w:lvlText w:val="%6."/>
      <w:lvlJc w:val="right"/>
      <w:pPr>
        <w:ind w:left="4320" w:hanging="180"/>
      </w:pPr>
    </w:lvl>
    <w:lvl w:ilvl="6" w:tplc="38E889E0">
      <w:start w:val="1"/>
      <w:numFmt w:val="decimal"/>
      <w:lvlText w:val="%7."/>
      <w:lvlJc w:val="left"/>
      <w:pPr>
        <w:ind w:left="5040" w:hanging="360"/>
      </w:pPr>
    </w:lvl>
    <w:lvl w:ilvl="7" w:tplc="F48AFD62">
      <w:start w:val="1"/>
      <w:numFmt w:val="lowerLetter"/>
      <w:lvlText w:val="%8."/>
      <w:lvlJc w:val="left"/>
      <w:pPr>
        <w:ind w:left="5760" w:hanging="360"/>
      </w:pPr>
    </w:lvl>
    <w:lvl w:ilvl="8" w:tplc="35E0416E">
      <w:start w:val="1"/>
      <w:numFmt w:val="lowerRoman"/>
      <w:lvlText w:val="%9."/>
      <w:lvlJc w:val="right"/>
      <w:pPr>
        <w:ind w:left="6480" w:hanging="180"/>
      </w:p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85B4E85E">
      <w:start w:val="1"/>
      <w:numFmt w:val="bullet"/>
      <w:pStyle w:val="Lijstopsomteken2"/>
      <w:lvlText w:val="–"/>
      <w:lvlJc w:val="left"/>
      <w:pPr>
        <w:tabs>
          <w:tab w:val="num" w:pos="227"/>
        </w:tabs>
        <w:ind w:left="227" w:firstLine="0"/>
      </w:pPr>
      <w:rPr>
        <w:rFonts w:ascii="Verdana" w:hAnsi="Verdana" w:hint="default"/>
      </w:rPr>
    </w:lvl>
    <w:lvl w:ilvl="1" w:tplc="18CCAA34" w:tentative="1">
      <w:start w:val="1"/>
      <w:numFmt w:val="bullet"/>
      <w:lvlText w:val="o"/>
      <w:lvlJc w:val="left"/>
      <w:pPr>
        <w:tabs>
          <w:tab w:val="num" w:pos="1440"/>
        </w:tabs>
        <w:ind w:left="1440" w:hanging="360"/>
      </w:pPr>
      <w:rPr>
        <w:rFonts w:ascii="Courier New" w:hAnsi="Courier New" w:cs="Courier New" w:hint="default"/>
      </w:rPr>
    </w:lvl>
    <w:lvl w:ilvl="2" w:tplc="00E0ED84" w:tentative="1">
      <w:start w:val="1"/>
      <w:numFmt w:val="bullet"/>
      <w:lvlText w:val=""/>
      <w:lvlJc w:val="left"/>
      <w:pPr>
        <w:tabs>
          <w:tab w:val="num" w:pos="2160"/>
        </w:tabs>
        <w:ind w:left="2160" w:hanging="360"/>
      </w:pPr>
      <w:rPr>
        <w:rFonts w:ascii="Wingdings" w:hAnsi="Wingdings" w:hint="default"/>
      </w:rPr>
    </w:lvl>
    <w:lvl w:ilvl="3" w:tplc="78BAEA9C" w:tentative="1">
      <w:start w:val="1"/>
      <w:numFmt w:val="bullet"/>
      <w:lvlText w:val=""/>
      <w:lvlJc w:val="left"/>
      <w:pPr>
        <w:tabs>
          <w:tab w:val="num" w:pos="2880"/>
        </w:tabs>
        <w:ind w:left="2880" w:hanging="360"/>
      </w:pPr>
      <w:rPr>
        <w:rFonts w:ascii="Symbol" w:hAnsi="Symbol" w:hint="default"/>
      </w:rPr>
    </w:lvl>
    <w:lvl w:ilvl="4" w:tplc="20746238" w:tentative="1">
      <w:start w:val="1"/>
      <w:numFmt w:val="bullet"/>
      <w:lvlText w:val="o"/>
      <w:lvlJc w:val="left"/>
      <w:pPr>
        <w:tabs>
          <w:tab w:val="num" w:pos="3600"/>
        </w:tabs>
        <w:ind w:left="3600" w:hanging="360"/>
      </w:pPr>
      <w:rPr>
        <w:rFonts w:ascii="Courier New" w:hAnsi="Courier New" w:cs="Courier New" w:hint="default"/>
      </w:rPr>
    </w:lvl>
    <w:lvl w:ilvl="5" w:tplc="68D41C3A" w:tentative="1">
      <w:start w:val="1"/>
      <w:numFmt w:val="bullet"/>
      <w:lvlText w:val=""/>
      <w:lvlJc w:val="left"/>
      <w:pPr>
        <w:tabs>
          <w:tab w:val="num" w:pos="4320"/>
        </w:tabs>
        <w:ind w:left="4320" w:hanging="360"/>
      </w:pPr>
      <w:rPr>
        <w:rFonts w:ascii="Wingdings" w:hAnsi="Wingdings" w:hint="default"/>
      </w:rPr>
    </w:lvl>
    <w:lvl w:ilvl="6" w:tplc="5AE0A374" w:tentative="1">
      <w:start w:val="1"/>
      <w:numFmt w:val="bullet"/>
      <w:lvlText w:val=""/>
      <w:lvlJc w:val="left"/>
      <w:pPr>
        <w:tabs>
          <w:tab w:val="num" w:pos="5040"/>
        </w:tabs>
        <w:ind w:left="5040" w:hanging="360"/>
      </w:pPr>
      <w:rPr>
        <w:rFonts w:ascii="Symbol" w:hAnsi="Symbol" w:hint="default"/>
      </w:rPr>
    </w:lvl>
    <w:lvl w:ilvl="7" w:tplc="377605FC" w:tentative="1">
      <w:start w:val="1"/>
      <w:numFmt w:val="bullet"/>
      <w:lvlText w:val="o"/>
      <w:lvlJc w:val="left"/>
      <w:pPr>
        <w:tabs>
          <w:tab w:val="num" w:pos="5760"/>
        </w:tabs>
        <w:ind w:left="5760" w:hanging="360"/>
      </w:pPr>
      <w:rPr>
        <w:rFonts w:ascii="Courier New" w:hAnsi="Courier New" w:cs="Courier New" w:hint="default"/>
      </w:rPr>
    </w:lvl>
    <w:lvl w:ilvl="8" w:tplc="F9108D9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1623EA"/>
    <w:multiLevelType w:val="hybridMultilevel"/>
    <w:tmpl w:val="7F28B9F0"/>
    <w:lvl w:ilvl="0" w:tplc="4CF259DA">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20017694">
    <w:abstractNumId w:val="10"/>
  </w:num>
  <w:num w:numId="2" w16cid:durableId="618142831">
    <w:abstractNumId w:val="7"/>
  </w:num>
  <w:num w:numId="3" w16cid:durableId="744181923">
    <w:abstractNumId w:val="6"/>
  </w:num>
  <w:num w:numId="4" w16cid:durableId="1016927822">
    <w:abstractNumId w:val="5"/>
  </w:num>
  <w:num w:numId="5" w16cid:durableId="622422700">
    <w:abstractNumId w:val="4"/>
  </w:num>
  <w:num w:numId="6" w16cid:durableId="213591305">
    <w:abstractNumId w:val="8"/>
  </w:num>
  <w:num w:numId="7" w16cid:durableId="662900186">
    <w:abstractNumId w:val="3"/>
  </w:num>
  <w:num w:numId="8" w16cid:durableId="1930262565">
    <w:abstractNumId w:val="2"/>
  </w:num>
  <w:num w:numId="9" w16cid:durableId="1399741167">
    <w:abstractNumId w:val="1"/>
  </w:num>
  <w:num w:numId="10" w16cid:durableId="976228385">
    <w:abstractNumId w:val="0"/>
  </w:num>
  <w:num w:numId="11" w16cid:durableId="1448114965">
    <w:abstractNumId w:val="9"/>
  </w:num>
  <w:num w:numId="12" w16cid:durableId="629819499">
    <w:abstractNumId w:val="12"/>
  </w:num>
  <w:num w:numId="13" w16cid:durableId="497770636">
    <w:abstractNumId w:val="15"/>
  </w:num>
  <w:num w:numId="14" w16cid:durableId="283267743">
    <w:abstractNumId w:val="13"/>
  </w:num>
  <w:num w:numId="15" w16cid:durableId="589197965">
    <w:abstractNumId w:val="11"/>
  </w:num>
  <w:num w:numId="16" w16cid:durableId="1600874303">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3544"/>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2055"/>
    <w:rsid w:val="00065462"/>
    <w:rsid w:val="00071F28"/>
    <w:rsid w:val="00074079"/>
    <w:rsid w:val="000765B6"/>
    <w:rsid w:val="000777AF"/>
    <w:rsid w:val="0008289C"/>
    <w:rsid w:val="0008539E"/>
    <w:rsid w:val="00086165"/>
    <w:rsid w:val="00092799"/>
    <w:rsid w:val="00092A99"/>
    <w:rsid w:val="00092C5F"/>
    <w:rsid w:val="00093ABC"/>
    <w:rsid w:val="00096680"/>
    <w:rsid w:val="00097E29"/>
    <w:rsid w:val="000A0F36"/>
    <w:rsid w:val="000A174A"/>
    <w:rsid w:val="000A33A6"/>
    <w:rsid w:val="000A3E0A"/>
    <w:rsid w:val="000A65AC"/>
    <w:rsid w:val="000B7281"/>
    <w:rsid w:val="000B7FAB"/>
    <w:rsid w:val="000C1BA1"/>
    <w:rsid w:val="000C3EA9"/>
    <w:rsid w:val="000C4A32"/>
    <w:rsid w:val="000C65BB"/>
    <w:rsid w:val="000C7119"/>
    <w:rsid w:val="000D0225"/>
    <w:rsid w:val="000D249E"/>
    <w:rsid w:val="000D6399"/>
    <w:rsid w:val="000E04A1"/>
    <w:rsid w:val="000E5886"/>
    <w:rsid w:val="000E598A"/>
    <w:rsid w:val="000E6621"/>
    <w:rsid w:val="000E7895"/>
    <w:rsid w:val="000F161D"/>
    <w:rsid w:val="000F1B4E"/>
    <w:rsid w:val="000F1FFF"/>
    <w:rsid w:val="00100203"/>
    <w:rsid w:val="00100689"/>
    <w:rsid w:val="00104B4D"/>
    <w:rsid w:val="0010500D"/>
    <w:rsid w:val="00105677"/>
    <w:rsid w:val="001177B4"/>
    <w:rsid w:val="00122CF9"/>
    <w:rsid w:val="00123704"/>
    <w:rsid w:val="001270C7"/>
    <w:rsid w:val="00127580"/>
    <w:rsid w:val="00132540"/>
    <w:rsid w:val="001377D4"/>
    <w:rsid w:val="00142E41"/>
    <w:rsid w:val="0014786A"/>
    <w:rsid w:val="001516A4"/>
    <w:rsid w:val="00151E5F"/>
    <w:rsid w:val="00153BD0"/>
    <w:rsid w:val="001569AB"/>
    <w:rsid w:val="00164CFC"/>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1C4"/>
    <w:rsid w:val="00194A00"/>
    <w:rsid w:val="00196B8B"/>
    <w:rsid w:val="001A0BFA"/>
    <w:rsid w:val="001A1608"/>
    <w:rsid w:val="001A2BEA"/>
    <w:rsid w:val="001A325F"/>
    <w:rsid w:val="001A6D93"/>
    <w:rsid w:val="001B2BBA"/>
    <w:rsid w:val="001B35FA"/>
    <w:rsid w:val="001B6CD0"/>
    <w:rsid w:val="001C006F"/>
    <w:rsid w:val="001C2C36"/>
    <w:rsid w:val="001C32EC"/>
    <w:rsid w:val="001C38BD"/>
    <w:rsid w:val="001C4D5A"/>
    <w:rsid w:val="001D205B"/>
    <w:rsid w:val="001E0256"/>
    <w:rsid w:val="001E34C6"/>
    <w:rsid w:val="001E5581"/>
    <w:rsid w:val="001F3C70"/>
    <w:rsid w:val="00200D88"/>
    <w:rsid w:val="00201C09"/>
    <w:rsid w:val="00201F68"/>
    <w:rsid w:val="0020214C"/>
    <w:rsid w:val="00203BE7"/>
    <w:rsid w:val="00210382"/>
    <w:rsid w:val="00210BA3"/>
    <w:rsid w:val="00212F2A"/>
    <w:rsid w:val="00214F2B"/>
    <w:rsid w:val="00215356"/>
    <w:rsid w:val="00215D8B"/>
    <w:rsid w:val="00217880"/>
    <w:rsid w:val="00222D66"/>
    <w:rsid w:val="0022441A"/>
    <w:rsid w:val="00224A8A"/>
    <w:rsid w:val="002309A8"/>
    <w:rsid w:val="00236CFE"/>
    <w:rsid w:val="002428E3"/>
    <w:rsid w:val="0024430A"/>
    <w:rsid w:val="00245FF7"/>
    <w:rsid w:val="00253B65"/>
    <w:rsid w:val="0025700D"/>
    <w:rsid w:val="0026060B"/>
    <w:rsid w:val="00260BAF"/>
    <w:rsid w:val="002610A6"/>
    <w:rsid w:val="00263FD6"/>
    <w:rsid w:val="002650F7"/>
    <w:rsid w:val="0026686B"/>
    <w:rsid w:val="00273F3B"/>
    <w:rsid w:val="00274DB7"/>
    <w:rsid w:val="00275984"/>
    <w:rsid w:val="00276199"/>
    <w:rsid w:val="002768F3"/>
    <w:rsid w:val="00276DA4"/>
    <w:rsid w:val="00280F74"/>
    <w:rsid w:val="002856FF"/>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7A6"/>
    <w:rsid w:val="002E4CF2"/>
    <w:rsid w:val="002E6FC0"/>
    <w:rsid w:val="002F258D"/>
    <w:rsid w:val="002F269D"/>
    <w:rsid w:val="002F3B15"/>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47221"/>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329C"/>
    <w:rsid w:val="00383DA1"/>
    <w:rsid w:val="00385F30"/>
    <w:rsid w:val="00387600"/>
    <w:rsid w:val="00393696"/>
    <w:rsid w:val="00393963"/>
    <w:rsid w:val="00395575"/>
    <w:rsid w:val="00395672"/>
    <w:rsid w:val="00397221"/>
    <w:rsid w:val="003A06C8"/>
    <w:rsid w:val="003A0D7C"/>
    <w:rsid w:val="003A7160"/>
    <w:rsid w:val="003B0155"/>
    <w:rsid w:val="003B09DB"/>
    <w:rsid w:val="003B1233"/>
    <w:rsid w:val="003B4551"/>
    <w:rsid w:val="003B528D"/>
    <w:rsid w:val="003B7EE7"/>
    <w:rsid w:val="003C2CCB"/>
    <w:rsid w:val="003C4A1C"/>
    <w:rsid w:val="003C5BCB"/>
    <w:rsid w:val="003D39EC"/>
    <w:rsid w:val="003D40EA"/>
    <w:rsid w:val="003E114A"/>
    <w:rsid w:val="003E19C1"/>
    <w:rsid w:val="003E3DD5"/>
    <w:rsid w:val="003F07C6"/>
    <w:rsid w:val="003F1F6B"/>
    <w:rsid w:val="003F3757"/>
    <w:rsid w:val="003F44B7"/>
    <w:rsid w:val="004008E9"/>
    <w:rsid w:val="00407991"/>
    <w:rsid w:val="0041019E"/>
    <w:rsid w:val="00413D48"/>
    <w:rsid w:val="00417B56"/>
    <w:rsid w:val="00424A60"/>
    <w:rsid w:val="004302E9"/>
    <w:rsid w:val="00434042"/>
    <w:rsid w:val="00434500"/>
    <w:rsid w:val="00437472"/>
    <w:rsid w:val="00441AC2"/>
    <w:rsid w:val="0044249B"/>
    <w:rsid w:val="004425A7"/>
    <w:rsid w:val="0044605E"/>
    <w:rsid w:val="0045023C"/>
    <w:rsid w:val="00451A5B"/>
    <w:rsid w:val="00452BCD"/>
    <w:rsid w:val="00452CEA"/>
    <w:rsid w:val="00463A63"/>
    <w:rsid w:val="00463FBD"/>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3186"/>
    <w:rsid w:val="004A419C"/>
    <w:rsid w:val="004A65A5"/>
    <w:rsid w:val="004A670A"/>
    <w:rsid w:val="004B5465"/>
    <w:rsid w:val="004B6487"/>
    <w:rsid w:val="004B70F0"/>
    <w:rsid w:val="004C0035"/>
    <w:rsid w:val="004C1299"/>
    <w:rsid w:val="004C18BF"/>
    <w:rsid w:val="004C7E1D"/>
    <w:rsid w:val="004D065C"/>
    <w:rsid w:val="004D33FE"/>
    <w:rsid w:val="004D39A8"/>
    <w:rsid w:val="004D4703"/>
    <w:rsid w:val="004D505E"/>
    <w:rsid w:val="004D67E8"/>
    <w:rsid w:val="004D69D4"/>
    <w:rsid w:val="004D72CA"/>
    <w:rsid w:val="004E087C"/>
    <w:rsid w:val="004E2242"/>
    <w:rsid w:val="004E6336"/>
    <w:rsid w:val="004F0F6D"/>
    <w:rsid w:val="004F2483"/>
    <w:rsid w:val="004F42FF"/>
    <w:rsid w:val="004F44C2"/>
    <w:rsid w:val="00505262"/>
    <w:rsid w:val="005107B1"/>
    <w:rsid w:val="00512BBD"/>
    <w:rsid w:val="00516022"/>
    <w:rsid w:val="00521CEE"/>
    <w:rsid w:val="00524D4C"/>
    <w:rsid w:val="00527BD4"/>
    <w:rsid w:val="005311B7"/>
    <w:rsid w:val="00533061"/>
    <w:rsid w:val="00533FA1"/>
    <w:rsid w:val="00534C77"/>
    <w:rsid w:val="005403C8"/>
    <w:rsid w:val="00541AD9"/>
    <w:rsid w:val="005429DC"/>
    <w:rsid w:val="00545EFC"/>
    <w:rsid w:val="005565F9"/>
    <w:rsid w:val="005639D2"/>
    <w:rsid w:val="00565739"/>
    <w:rsid w:val="00573041"/>
    <w:rsid w:val="00575B80"/>
    <w:rsid w:val="00577559"/>
    <w:rsid w:val="005819CE"/>
    <w:rsid w:val="0058298D"/>
    <w:rsid w:val="00590595"/>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C82"/>
    <w:rsid w:val="005C740C"/>
    <w:rsid w:val="005D283A"/>
    <w:rsid w:val="005D2CAA"/>
    <w:rsid w:val="005D4DA5"/>
    <w:rsid w:val="005D625B"/>
    <w:rsid w:val="005E3322"/>
    <w:rsid w:val="005E436C"/>
    <w:rsid w:val="005E637C"/>
    <w:rsid w:val="005E64E2"/>
    <w:rsid w:val="005F62D3"/>
    <w:rsid w:val="005F6D11"/>
    <w:rsid w:val="00600CF0"/>
    <w:rsid w:val="006048F4"/>
    <w:rsid w:val="0060660A"/>
    <w:rsid w:val="00610A24"/>
    <w:rsid w:val="00613B1D"/>
    <w:rsid w:val="00617311"/>
    <w:rsid w:val="00617A44"/>
    <w:rsid w:val="006202B6"/>
    <w:rsid w:val="006205C0"/>
    <w:rsid w:val="00623CB2"/>
    <w:rsid w:val="006253E2"/>
    <w:rsid w:val="00625CD0"/>
    <w:rsid w:val="0062627D"/>
    <w:rsid w:val="00627432"/>
    <w:rsid w:val="006304F2"/>
    <w:rsid w:val="00635031"/>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443D"/>
    <w:rsid w:val="00685545"/>
    <w:rsid w:val="006864B3"/>
    <w:rsid w:val="00686AED"/>
    <w:rsid w:val="00692BA9"/>
    <w:rsid w:val="00692C30"/>
    <w:rsid w:val="00692D64"/>
    <w:rsid w:val="00697943"/>
    <w:rsid w:val="006A10F8"/>
    <w:rsid w:val="006A2100"/>
    <w:rsid w:val="006B0A79"/>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D0444"/>
    <w:rsid w:val="006D1016"/>
    <w:rsid w:val="006D17F2"/>
    <w:rsid w:val="006D2D53"/>
    <w:rsid w:val="006D3559"/>
    <w:rsid w:val="006E3546"/>
    <w:rsid w:val="006E3FA9"/>
    <w:rsid w:val="006E655B"/>
    <w:rsid w:val="006E7D82"/>
    <w:rsid w:val="006F038F"/>
    <w:rsid w:val="006F0F93"/>
    <w:rsid w:val="006F2587"/>
    <w:rsid w:val="006F273B"/>
    <w:rsid w:val="006F31F2"/>
    <w:rsid w:val="00704845"/>
    <w:rsid w:val="00706AB3"/>
    <w:rsid w:val="00714DC5"/>
    <w:rsid w:val="00715237"/>
    <w:rsid w:val="007174F4"/>
    <w:rsid w:val="00721D2E"/>
    <w:rsid w:val="007242CC"/>
    <w:rsid w:val="00724A8B"/>
    <w:rsid w:val="007254A5"/>
    <w:rsid w:val="00725748"/>
    <w:rsid w:val="00727AAC"/>
    <w:rsid w:val="00730A1B"/>
    <w:rsid w:val="00732041"/>
    <w:rsid w:val="00733599"/>
    <w:rsid w:val="00735D88"/>
    <w:rsid w:val="0073720D"/>
    <w:rsid w:val="00737507"/>
    <w:rsid w:val="00740712"/>
    <w:rsid w:val="00741309"/>
    <w:rsid w:val="00742AB9"/>
    <w:rsid w:val="00751A6A"/>
    <w:rsid w:val="00754AD6"/>
    <w:rsid w:val="00754FBF"/>
    <w:rsid w:val="007615AC"/>
    <w:rsid w:val="00764585"/>
    <w:rsid w:val="00767FEF"/>
    <w:rsid w:val="007709EF"/>
    <w:rsid w:val="007724AA"/>
    <w:rsid w:val="00783559"/>
    <w:rsid w:val="007846ED"/>
    <w:rsid w:val="00785C3B"/>
    <w:rsid w:val="007869D1"/>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F5331"/>
    <w:rsid w:val="00800CCA"/>
    <w:rsid w:val="008020F2"/>
    <w:rsid w:val="00803BCA"/>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2951"/>
    <w:rsid w:val="00833695"/>
    <w:rsid w:val="008336B7"/>
    <w:rsid w:val="00833A8E"/>
    <w:rsid w:val="0084255A"/>
    <w:rsid w:val="00842CD8"/>
    <w:rsid w:val="008431FA"/>
    <w:rsid w:val="008547BA"/>
    <w:rsid w:val="00854F02"/>
    <w:rsid w:val="008553C7"/>
    <w:rsid w:val="00857FEB"/>
    <w:rsid w:val="008601AF"/>
    <w:rsid w:val="0086234E"/>
    <w:rsid w:val="00872271"/>
    <w:rsid w:val="008731F6"/>
    <w:rsid w:val="00874982"/>
    <w:rsid w:val="008762B6"/>
    <w:rsid w:val="00883137"/>
    <w:rsid w:val="00892BA5"/>
    <w:rsid w:val="008A05E0"/>
    <w:rsid w:val="008A08AC"/>
    <w:rsid w:val="008A1F5D"/>
    <w:rsid w:val="008A28F5"/>
    <w:rsid w:val="008A37CB"/>
    <w:rsid w:val="008B0E6F"/>
    <w:rsid w:val="008B1198"/>
    <w:rsid w:val="008B2349"/>
    <w:rsid w:val="008B3160"/>
    <w:rsid w:val="008B3471"/>
    <w:rsid w:val="008B3929"/>
    <w:rsid w:val="008B3BAB"/>
    <w:rsid w:val="008B4125"/>
    <w:rsid w:val="008B4CB3"/>
    <w:rsid w:val="008B567B"/>
    <w:rsid w:val="008B79EA"/>
    <w:rsid w:val="008B7B24"/>
    <w:rsid w:val="008C356D"/>
    <w:rsid w:val="008C561F"/>
    <w:rsid w:val="008D1583"/>
    <w:rsid w:val="008E0B3F"/>
    <w:rsid w:val="008E1341"/>
    <w:rsid w:val="008E3932"/>
    <w:rsid w:val="008E49AD"/>
    <w:rsid w:val="008E4F02"/>
    <w:rsid w:val="008E698E"/>
    <w:rsid w:val="008F123F"/>
    <w:rsid w:val="008F2584"/>
    <w:rsid w:val="008F3246"/>
    <w:rsid w:val="008F3C1B"/>
    <w:rsid w:val="008F508C"/>
    <w:rsid w:val="00902574"/>
    <w:rsid w:val="0090271B"/>
    <w:rsid w:val="00903570"/>
    <w:rsid w:val="00910642"/>
    <w:rsid w:val="00910D8F"/>
    <w:rsid w:val="00910DDF"/>
    <w:rsid w:val="00914735"/>
    <w:rsid w:val="00921861"/>
    <w:rsid w:val="00924639"/>
    <w:rsid w:val="0092611E"/>
    <w:rsid w:val="00926F1F"/>
    <w:rsid w:val="00926F4B"/>
    <w:rsid w:val="00927304"/>
    <w:rsid w:val="00927445"/>
    <w:rsid w:val="00930B13"/>
    <w:rsid w:val="00930C09"/>
    <w:rsid w:val="009311C8"/>
    <w:rsid w:val="0093199F"/>
    <w:rsid w:val="00933376"/>
    <w:rsid w:val="00933A2F"/>
    <w:rsid w:val="00936EAA"/>
    <w:rsid w:val="0094000D"/>
    <w:rsid w:val="00940206"/>
    <w:rsid w:val="00941B16"/>
    <w:rsid w:val="00944E78"/>
    <w:rsid w:val="00946703"/>
    <w:rsid w:val="009528B2"/>
    <w:rsid w:val="009548BB"/>
    <w:rsid w:val="00957737"/>
    <w:rsid w:val="009607C4"/>
    <w:rsid w:val="00962F2A"/>
    <w:rsid w:val="00963440"/>
    <w:rsid w:val="009641FE"/>
    <w:rsid w:val="009716D8"/>
    <w:rsid w:val="009718F9"/>
    <w:rsid w:val="009724E4"/>
    <w:rsid w:val="00972FB9"/>
    <w:rsid w:val="00975112"/>
    <w:rsid w:val="009812EB"/>
    <w:rsid w:val="00981768"/>
    <w:rsid w:val="009838BB"/>
    <w:rsid w:val="00983E8F"/>
    <w:rsid w:val="00984555"/>
    <w:rsid w:val="00992338"/>
    <w:rsid w:val="00994FDA"/>
    <w:rsid w:val="00997D15"/>
    <w:rsid w:val="009A31BF"/>
    <w:rsid w:val="009A3B71"/>
    <w:rsid w:val="009A5914"/>
    <w:rsid w:val="009A61BC"/>
    <w:rsid w:val="009B0138"/>
    <w:rsid w:val="009B0FE9"/>
    <w:rsid w:val="009B173A"/>
    <w:rsid w:val="009B5846"/>
    <w:rsid w:val="009B601B"/>
    <w:rsid w:val="009C3F20"/>
    <w:rsid w:val="009C55A9"/>
    <w:rsid w:val="009C64FB"/>
    <w:rsid w:val="009C7CA1"/>
    <w:rsid w:val="009D043D"/>
    <w:rsid w:val="009D716F"/>
    <w:rsid w:val="009E3B07"/>
    <w:rsid w:val="009E4507"/>
    <w:rsid w:val="009F3259"/>
    <w:rsid w:val="009F541F"/>
    <w:rsid w:val="00A056DE"/>
    <w:rsid w:val="00A0678A"/>
    <w:rsid w:val="00A1289E"/>
    <w:rsid w:val="00A128AD"/>
    <w:rsid w:val="00A20730"/>
    <w:rsid w:val="00A2157C"/>
    <w:rsid w:val="00A21E76"/>
    <w:rsid w:val="00A23BC8"/>
    <w:rsid w:val="00A2531F"/>
    <w:rsid w:val="00A26D5E"/>
    <w:rsid w:val="00A30E68"/>
    <w:rsid w:val="00A31933"/>
    <w:rsid w:val="00A32073"/>
    <w:rsid w:val="00A32780"/>
    <w:rsid w:val="00A34AA0"/>
    <w:rsid w:val="00A41568"/>
    <w:rsid w:val="00A41FE2"/>
    <w:rsid w:val="00A421A1"/>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A179E"/>
    <w:rsid w:val="00AA1AE4"/>
    <w:rsid w:val="00AA70B0"/>
    <w:rsid w:val="00AA7FC9"/>
    <w:rsid w:val="00AB237D"/>
    <w:rsid w:val="00AB50E6"/>
    <w:rsid w:val="00AB5933"/>
    <w:rsid w:val="00AD34B3"/>
    <w:rsid w:val="00AD3B73"/>
    <w:rsid w:val="00AD5B44"/>
    <w:rsid w:val="00AD6122"/>
    <w:rsid w:val="00AD7608"/>
    <w:rsid w:val="00AD7C7C"/>
    <w:rsid w:val="00AE013D"/>
    <w:rsid w:val="00AE11B7"/>
    <w:rsid w:val="00AE18BA"/>
    <w:rsid w:val="00AE7130"/>
    <w:rsid w:val="00AE7F68"/>
    <w:rsid w:val="00AF2321"/>
    <w:rsid w:val="00AF52F6"/>
    <w:rsid w:val="00AF7237"/>
    <w:rsid w:val="00B0043A"/>
    <w:rsid w:val="00B00D75"/>
    <w:rsid w:val="00B02CA9"/>
    <w:rsid w:val="00B0690C"/>
    <w:rsid w:val="00B070CB"/>
    <w:rsid w:val="00B11469"/>
    <w:rsid w:val="00B12456"/>
    <w:rsid w:val="00B132B0"/>
    <w:rsid w:val="00B173C6"/>
    <w:rsid w:val="00B20109"/>
    <w:rsid w:val="00B21FF9"/>
    <w:rsid w:val="00B220A5"/>
    <w:rsid w:val="00B2317A"/>
    <w:rsid w:val="00B259C8"/>
    <w:rsid w:val="00B26CCF"/>
    <w:rsid w:val="00B30FC2"/>
    <w:rsid w:val="00B31BA0"/>
    <w:rsid w:val="00B331A2"/>
    <w:rsid w:val="00B3359A"/>
    <w:rsid w:val="00B33CF2"/>
    <w:rsid w:val="00B350A2"/>
    <w:rsid w:val="00B425F0"/>
    <w:rsid w:val="00B42DFA"/>
    <w:rsid w:val="00B50571"/>
    <w:rsid w:val="00B531DD"/>
    <w:rsid w:val="00B55014"/>
    <w:rsid w:val="00B62232"/>
    <w:rsid w:val="00B626DD"/>
    <w:rsid w:val="00B63DEB"/>
    <w:rsid w:val="00B70BF3"/>
    <w:rsid w:val="00B70D24"/>
    <w:rsid w:val="00B70E51"/>
    <w:rsid w:val="00B71DC2"/>
    <w:rsid w:val="00B75738"/>
    <w:rsid w:val="00B80DB6"/>
    <w:rsid w:val="00B81AD2"/>
    <w:rsid w:val="00B81AEC"/>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D1107"/>
    <w:rsid w:val="00BD7E81"/>
    <w:rsid w:val="00BE17D4"/>
    <w:rsid w:val="00BE3F88"/>
    <w:rsid w:val="00BE4756"/>
    <w:rsid w:val="00BE5ED9"/>
    <w:rsid w:val="00BE78B7"/>
    <w:rsid w:val="00BE7B41"/>
    <w:rsid w:val="00BF4427"/>
    <w:rsid w:val="00BF46B6"/>
    <w:rsid w:val="00BF5675"/>
    <w:rsid w:val="00C02D47"/>
    <w:rsid w:val="00C15A91"/>
    <w:rsid w:val="00C206F1"/>
    <w:rsid w:val="00C2159D"/>
    <w:rsid w:val="00C217E1"/>
    <w:rsid w:val="00C219B1"/>
    <w:rsid w:val="00C231E2"/>
    <w:rsid w:val="00C2703D"/>
    <w:rsid w:val="00C30864"/>
    <w:rsid w:val="00C352B6"/>
    <w:rsid w:val="00C4015B"/>
    <w:rsid w:val="00C4044E"/>
    <w:rsid w:val="00C40C60"/>
    <w:rsid w:val="00C44487"/>
    <w:rsid w:val="00C47F04"/>
    <w:rsid w:val="00C50C4E"/>
    <w:rsid w:val="00C50E87"/>
    <w:rsid w:val="00C5258E"/>
    <w:rsid w:val="00C5333A"/>
    <w:rsid w:val="00C53BD7"/>
    <w:rsid w:val="00C55923"/>
    <w:rsid w:val="00C619A7"/>
    <w:rsid w:val="00C64E34"/>
    <w:rsid w:val="00C6545E"/>
    <w:rsid w:val="00C7097A"/>
    <w:rsid w:val="00C72F66"/>
    <w:rsid w:val="00C736E8"/>
    <w:rsid w:val="00C73D5F"/>
    <w:rsid w:val="00C82662"/>
    <w:rsid w:val="00C931A3"/>
    <w:rsid w:val="00C965EF"/>
    <w:rsid w:val="00C97C80"/>
    <w:rsid w:val="00CA1D00"/>
    <w:rsid w:val="00CA35E4"/>
    <w:rsid w:val="00CA47D3"/>
    <w:rsid w:val="00CA6533"/>
    <w:rsid w:val="00CA6A25"/>
    <w:rsid w:val="00CA6A3F"/>
    <w:rsid w:val="00CA7C99"/>
    <w:rsid w:val="00CC15DE"/>
    <w:rsid w:val="00CC6290"/>
    <w:rsid w:val="00CD233D"/>
    <w:rsid w:val="00CD362D"/>
    <w:rsid w:val="00CD6955"/>
    <w:rsid w:val="00CE101D"/>
    <w:rsid w:val="00CE1C84"/>
    <w:rsid w:val="00CE4E63"/>
    <w:rsid w:val="00CE5055"/>
    <w:rsid w:val="00CE6426"/>
    <w:rsid w:val="00CF053F"/>
    <w:rsid w:val="00CF1A17"/>
    <w:rsid w:val="00CF314F"/>
    <w:rsid w:val="00D0140D"/>
    <w:rsid w:val="00D01C92"/>
    <w:rsid w:val="00D030AB"/>
    <w:rsid w:val="00D037A9"/>
    <w:rsid w:val="00D04AB4"/>
    <w:rsid w:val="00D0609E"/>
    <w:rsid w:val="00D078E1"/>
    <w:rsid w:val="00D100E9"/>
    <w:rsid w:val="00D133C6"/>
    <w:rsid w:val="00D17084"/>
    <w:rsid w:val="00D1791D"/>
    <w:rsid w:val="00D21E4B"/>
    <w:rsid w:val="00D22588"/>
    <w:rsid w:val="00D22689"/>
    <w:rsid w:val="00D23522"/>
    <w:rsid w:val="00D264D6"/>
    <w:rsid w:val="00D33144"/>
    <w:rsid w:val="00D33BF0"/>
    <w:rsid w:val="00D33F30"/>
    <w:rsid w:val="00D34796"/>
    <w:rsid w:val="00D34892"/>
    <w:rsid w:val="00D36447"/>
    <w:rsid w:val="00D41CE8"/>
    <w:rsid w:val="00D44B73"/>
    <w:rsid w:val="00D45993"/>
    <w:rsid w:val="00D516BE"/>
    <w:rsid w:val="00D51F76"/>
    <w:rsid w:val="00D535A8"/>
    <w:rsid w:val="00D5423B"/>
    <w:rsid w:val="00D54F4E"/>
    <w:rsid w:val="00D604B3"/>
    <w:rsid w:val="00D60BA4"/>
    <w:rsid w:val="00D62419"/>
    <w:rsid w:val="00D62AD8"/>
    <w:rsid w:val="00D65336"/>
    <w:rsid w:val="00D66074"/>
    <w:rsid w:val="00D74F66"/>
    <w:rsid w:val="00D75B3F"/>
    <w:rsid w:val="00D77105"/>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A5662"/>
    <w:rsid w:val="00DB36FE"/>
    <w:rsid w:val="00DB38E3"/>
    <w:rsid w:val="00DB533A"/>
    <w:rsid w:val="00DB6307"/>
    <w:rsid w:val="00DC18F3"/>
    <w:rsid w:val="00DC2443"/>
    <w:rsid w:val="00DC691C"/>
    <w:rsid w:val="00DD1DCD"/>
    <w:rsid w:val="00DD338F"/>
    <w:rsid w:val="00DD3404"/>
    <w:rsid w:val="00DD66F2"/>
    <w:rsid w:val="00DD690D"/>
    <w:rsid w:val="00DD79A0"/>
    <w:rsid w:val="00DE1EB5"/>
    <w:rsid w:val="00DE2E88"/>
    <w:rsid w:val="00DE3FE0"/>
    <w:rsid w:val="00DE403E"/>
    <w:rsid w:val="00DE578A"/>
    <w:rsid w:val="00DE6AD7"/>
    <w:rsid w:val="00DF2583"/>
    <w:rsid w:val="00DF3E62"/>
    <w:rsid w:val="00DF4D7F"/>
    <w:rsid w:val="00DF4E80"/>
    <w:rsid w:val="00DF54D9"/>
    <w:rsid w:val="00DF63F3"/>
    <w:rsid w:val="00DF7283"/>
    <w:rsid w:val="00E01A59"/>
    <w:rsid w:val="00E0362E"/>
    <w:rsid w:val="00E0622C"/>
    <w:rsid w:val="00E0675E"/>
    <w:rsid w:val="00E06CD4"/>
    <w:rsid w:val="00E10DC6"/>
    <w:rsid w:val="00E11F8E"/>
    <w:rsid w:val="00E13D95"/>
    <w:rsid w:val="00E14AA3"/>
    <w:rsid w:val="00E15881"/>
    <w:rsid w:val="00E16A8F"/>
    <w:rsid w:val="00E17CA2"/>
    <w:rsid w:val="00E20C25"/>
    <w:rsid w:val="00E210E0"/>
    <w:rsid w:val="00E21DE3"/>
    <w:rsid w:val="00E233D5"/>
    <w:rsid w:val="00E23D6D"/>
    <w:rsid w:val="00E307D1"/>
    <w:rsid w:val="00E35710"/>
    <w:rsid w:val="00E35CF4"/>
    <w:rsid w:val="00E3731D"/>
    <w:rsid w:val="00E37811"/>
    <w:rsid w:val="00E468E4"/>
    <w:rsid w:val="00E51469"/>
    <w:rsid w:val="00E54114"/>
    <w:rsid w:val="00E62709"/>
    <w:rsid w:val="00E634E3"/>
    <w:rsid w:val="00E717C4"/>
    <w:rsid w:val="00E748CB"/>
    <w:rsid w:val="00E74D10"/>
    <w:rsid w:val="00E776C6"/>
    <w:rsid w:val="00E77F89"/>
    <w:rsid w:val="00E80E71"/>
    <w:rsid w:val="00E81589"/>
    <w:rsid w:val="00E82C38"/>
    <w:rsid w:val="00E850D3"/>
    <w:rsid w:val="00E853D6"/>
    <w:rsid w:val="00E8544F"/>
    <w:rsid w:val="00E876B9"/>
    <w:rsid w:val="00E91674"/>
    <w:rsid w:val="00E91B40"/>
    <w:rsid w:val="00E91F7C"/>
    <w:rsid w:val="00E93891"/>
    <w:rsid w:val="00E94D82"/>
    <w:rsid w:val="00E972A2"/>
    <w:rsid w:val="00EA5BA2"/>
    <w:rsid w:val="00EB5D85"/>
    <w:rsid w:val="00EB73E0"/>
    <w:rsid w:val="00EB7EFE"/>
    <w:rsid w:val="00EC0DFF"/>
    <w:rsid w:val="00EC237D"/>
    <w:rsid w:val="00EC25AB"/>
    <w:rsid w:val="00EC25B9"/>
    <w:rsid w:val="00EC2927"/>
    <w:rsid w:val="00EC4872"/>
    <w:rsid w:val="00EC4D0E"/>
    <w:rsid w:val="00EC4E2B"/>
    <w:rsid w:val="00ED072A"/>
    <w:rsid w:val="00ED2F32"/>
    <w:rsid w:val="00ED539E"/>
    <w:rsid w:val="00ED576F"/>
    <w:rsid w:val="00ED5E4D"/>
    <w:rsid w:val="00EE09A7"/>
    <w:rsid w:val="00EE4A1F"/>
    <w:rsid w:val="00EE4C2D"/>
    <w:rsid w:val="00EF0CCB"/>
    <w:rsid w:val="00EF1B5A"/>
    <w:rsid w:val="00EF24FB"/>
    <w:rsid w:val="00EF2CCA"/>
    <w:rsid w:val="00EF4D48"/>
    <w:rsid w:val="00EF60DC"/>
    <w:rsid w:val="00F00CCE"/>
    <w:rsid w:val="00F00F54"/>
    <w:rsid w:val="00F03963"/>
    <w:rsid w:val="00F05507"/>
    <w:rsid w:val="00F0733A"/>
    <w:rsid w:val="00F11068"/>
    <w:rsid w:val="00F115FD"/>
    <w:rsid w:val="00F1256D"/>
    <w:rsid w:val="00F13A4E"/>
    <w:rsid w:val="00F1454F"/>
    <w:rsid w:val="00F172BB"/>
    <w:rsid w:val="00F17B10"/>
    <w:rsid w:val="00F17BFE"/>
    <w:rsid w:val="00F20147"/>
    <w:rsid w:val="00F21BEF"/>
    <w:rsid w:val="00F22161"/>
    <w:rsid w:val="00F2315B"/>
    <w:rsid w:val="00F31111"/>
    <w:rsid w:val="00F40F11"/>
    <w:rsid w:val="00F41A6F"/>
    <w:rsid w:val="00F45A25"/>
    <w:rsid w:val="00F509DF"/>
    <w:rsid w:val="00F50F86"/>
    <w:rsid w:val="00F51A76"/>
    <w:rsid w:val="00F53862"/>
    <w:rsid w:val="00F53C9D"/>
    <w:rsid w:val="00F53F91"/>
    <w:rsid w:val="00F54B9F"/>
    <w:rsid w:val="00F61569"/>
    <w:rsid w:val="00F61A72"/>
    <w:rsid w:val="00F62B67"/>
    <w:rsid w:val="00F66F13"/>
    <w:rsid w:val="00F7145D"/>
    <w:rsid w:val="00F71B5E"/>
    <w:rsid w:val="00F74073"/>
    <w:rsid w:val="00F754D8"/>
    <w:rsid w:val="00F75603"/>
    <w:rsid w:val="00F77BE5"/>
    <w:rsid w:val="00F845B4"/>
    <w:rsid w:val="00F8713B"/>
    <w:rsid w:val="00F904FB"/>
    <w:rsid w:val="00F93F9E"/>
    <w:rsid w:val="00F950BC"/>
    <w:rsid w:val="00FA2CD7"/>
    <w:rsid w:val="00FA5AD5"/>
    <w:rsid w:val="00FA7882"/>
    <w:rsid w:val="00FB06ED"/>
    <w:rsid w:val="00FB6934"/>
    <w:rsid w:val="00FC08A4"/>
    <w:rsid w:val="00FC202F"/>
    <w:rsid w:val="00FC29BA"/>
    <w:rsid w:val="00FC3165"/>
    <w:rsid w:val="00FC36AB"/>
    <w:rsid w:val="00FC4300"/>
    <w:rsid w:val="00FC7F66"/>
    <w:rsid w:val="00FD5776"/>
    <w:rsid w:val="00FD6A55"/>
    <w:rsid w:val="00FD6CF9"/>
    <w:rsid w:val="00FE1CB6"/>
    <w:rsid w:val="00FE486B"/>
    <w:rsid w:val="00FE4F08"/>
    <w:rsid w:val="00FF192E"/>
    <w:rsid w:val="00FF3C8D"/>
    <w:rsid w:val="00FF66F9"/>
    <w:rsid w:val="00FF7701"/>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049C1"/>
  <w15:docId w15:val="{0CEBCD18-6BA9-470C-A004-209FCE471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E6336"/>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character" w:styleId="Verwijzingopmerking">
    <w:name w:val="annotation reference"/>
    <w:basedOn w:val="Standaardalinea-lettertype"/>
    <w:rsid w:val="00927445"/>
    <w:rPr>
      <w:sz w:val="16"/>
      <w:szCs w:val="16"/>
    </w:rPr>
  </w:style>
  <w:style w:type="paragraph" w:styleId="Tekstopmerking">
    <w:name w:val="annotation text"/>
    <w:basedOn w:val="Standaard"/>
    <w:link w:val="TekstopmerkingChar"/>
    <w:rsid w:val="00927445"/>
    <w:pPr>
      <w:spacing w:line="240" w:lineRule="auto"/>
    </w:pPr>
    <w:rPr>
      <w:sz w:val="20"/>
      <w:szCs w:val="20"/>
    </w:rPr>
  </w:style>
  <w:style w:type="character" w:customStyle="1" w:styleId="TekstopmerkingChar">
    <w:name w:val="Tekst opmerking Char"/>
    <w:basedOn w:val="Standaardalinea-lettertype"/>
    <w:link w:val="Tekstopmerking"/>
    <w:rsid w:val="00927445"/>
    <w:rPr>
      <w:rFonts w:ascii="Verdana" w:hAnsi="Verdana"/>
      <w:lang w:val="nl-NL" w:eastAsia="nl-NL"/>
    </w:rPr>
  </w:style>
  <w:style w:type="paragraph" w:styleId="Onderwerpvanopmerking">
    <w:name w:val="annotation subject"/>
    <w:basedOn w:val="Tekstopmerking"/>
    <w:next w:val="Tekstopmerking"/>
    <w:link w:val="OnderwerpvanopmerkingChar"/>
    <w:rsid w:val="00927445"/>
    <w:rPr>
      <w:b/>
      <w:bCs/>
    </w:rPr>
  </w:style>
  <w:style w:type="character" w:customStyle="1" w:styleId="OnderwerpvanopmerkingChar">
    <w:name w:val="Onderwerp van opmerking Char"/>
    <w:basedOn w:val="TekstopmerkingChar"/>
    <w:link w:val="Onderwerpvanopmerking"/>
    <w:rsid w:val="00927445"/>
    <w:rPr>
      <w:rFonts w:ascii="Verdana" w:hAnsi="Verdana"/>
      <w:b/>
      <w:bCs/>
      <w:lang w:val="nl-NL" w:eastAsia="nl-NL"/>
    </w:rPr>
  </w:style>
  <w:style w:type="paragraph" w:styleId="Lijstalinea">
    <w:name w:val="List Paragraph"/>
    <w:basedOn w:val="Standaard"/>
    <w:uiPriority w:val="34"/>
    <w:qFormat/>
    <w:rsid w:val="006253E2"/>
    <w:pPr>
      <w:spacing w:after="160" w:line="259" w:lineRule="auto"/>
      <w:ind w:left="720"/>
      <w:contextualSpacing/>
    </w:pPr>
    <w:rPr>
      <w:rFonts w:asciiTheme="minorHAnsi" w:eastAsiaTheme="minorHAnsi" w:hAnsiTheme="minorHAnsi" w:cstheme="minorBidi"/>
      <w:sz w:val="22"/>
      <w:szCs w:val="22"/>
      <w:lang w:eastAsia="en-US"/>
    </w:rPr>
  </w:style>
  <w:style w:type="paragraph" w:styleId="Revisie">
    <w:name w:val="Revision"/>
    <w:hidden/>
    <w:uiPriority w:val="99"/>
    <w:semiHidden/>
    <w:rsid w:val="00097E29"/>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1122</ap:Words>
  <ap:Characters>6171</ap:Characters>
  <ap:DocSecurity>0</ap:DocSecurity>
  <ap:Lines>51</ap:Lines>
  <ap:Paragraphs>14</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7279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lastModifiedBy/>
  <revision/>
  <lastPrinted>2026-09-28T10:02:00.0000000Z</lastPrinted>
  <dcterms:created xsi:type="dcterms:W3CDTF">2026-09-29T10:39:00.0000000Z</dcterms:created>
  <dcterms:modified xsi:type="dcterms:W3CDTF">2026-09-29T10:39:00.0000000Z</dcterms:modified>
  <dc:description>------------------------</dc:description>
  <dc:subject/>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O201RUT</vt:lpwstr>
  </property>
  <property fmtid="{D5CDD505-2E9C-101B-9397-08002B2CF9AE}" pid="3" name="Author">
    <vt:lpwstr>O201RUT</vt:lpwstr>
  </property>
  <property fmtid="{D5CDD505-2E9C-101B-9397-08002B2CF9AE}" pid="4" name="cs_objectid">
    <vt:lpwstr>66330199</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De antwoorden op schriftelijke vragen van het lid Kisteman (VVD) over het bericht ‘Nieuwe islamitische school vindt opmerkelijke manier om leerlingen te werven: ze krijgen een fatbike of laptop’</vt:lpwstr>
  </property>
  <property fmtid="{D5CDD505-2E9C-101B-9397-08002B2CF9AE}" pid="9" name="ocw_directie">
    <vt:lpwstr>OPO/3</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Antwoord schriftelijke vragen Eerste/Tweede Kamer</vt:lpwstr>
  </property>
  <property fmtid="{D5CDD505-2E9C-101B-9397-08002B2CF9AE}" pid="17" name="TemplateId">
    <vt:lpwstr>94679A960E72473F8D0DB97D9DB29BB7</vt:lpwstr>
  </property>
  <property fmtid="{D5CDD505-2E9C-101B-9397-08002B2CF9AE}" pid="18" name="Typist">
    <vt:lpwstr>O201RUT</vt:lpwstr>
  </property>
</Properties>
</file>