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404975" w:rsidTr="00D9561B" w14:paraId="70CB6E50" w14:textId="77777777">
        <w:trPr>
          <w:trHeight w:val="1514"/>
        </w:trPr>
        <w:tc>
          <w:tcPr>
            <w:tcW w:w="7522" w:type="dxa"/>
            <w:tcBorders>
              <w:top w:val="nil"/>
              <w:left w:val="nil"/>
              <w:bottom w:val="nil"/>
              <w:right w:val="nil"/>
            </w:tcBorders>
            <w:tcMar>
              <w:left w:w="0" w:type="dxa"/>
              <w:right w:w="0" w:type="dxa"/>
            </w:tcMar>
          </w:tcPr>
          <w:p w:rsidR="00374412" w:rsidP="00D9561B" w:rsidRDefault="007508D6" w14:paraId="781B2890" w14:textId="77777777">
            <w:r>
              <w:t>De v</w:t>
            </w:r>
            <w:r w:rsidR="008E3932">
              <w:t>oorzitter van de Tweede Kamer der Staten-Generaal</w:t>
            </w:r>
          </w:p>
          <w:p w:rsidR="00374412" w:rsidP="00D9561B" w:rsidRDefault="007508D6" w14:paraId="44F0103A" w14:textId="77777777">
            <w:r>
              <w:t>Postbus 20018</w:t>
            </w:r>
          </w:p>
          <w:p w:rsidR="008E3932" w:rsidP="00D9561B" w:rsidRDefault="007508D6" w14:paraId="48AB5AE9"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404975" w:rsidTr="00FF66F9" w14:paraId="0F7025CB" w14:textId="77777777">
        <w:trPr>
          <w:trHeight w:val="289" w:hRule="exact"/>
        </w:trPr>
        <w:tc>
          <w:tcPr>
            <w:tcW w:w="929" w:type="dxa"/>
          </w:tcPr>
          <w:p w:rsidRPr="00434042" w:rsidR="0005404B" w:rsidP="00FF66F9" w:rsidRDefault="007508D6" w14:paraId="4753F2D1" w14:textId="77777777">
            <w:pPr>
              <w:rPr>
                <w:lang w:eastAsia="en-US"/>
              </w:rPr>
            </w:pPr>
            <w:r>
              <w:rPr>
                <w:lang w:eastAsia="en-US"/>
              </w:rPr>
              <w:t>Datum</w:t>
            </w:r>
          </w:p>
        </w:tc>
        <w:tc>
          <w:tcPr>
            <w:tcW w:w="6581" w:type="dxa"/>
          </w:tcPr>
          <w:p w:rsidRPr="00434042" w:rsidR="0005404B" w:rsidP="00FF66F9" w:rsidRDefault="00A46F3F" w14:paraId="7A970A39" w14:textId="73628E34">
            <w:pPr>
              <w:rPr>
                <w:lang w:eastAsia="en-US"/>
              </w:rPr>
            </w:pPr>
            <w:r>
              <w:rPr>
                <w:lang w:eastAsia="en-US"/>
              </w:rPr>
              <w:t>12</w:t>
            </w:r>
            <w:r w:rsidR="002063D6">
              <w:rPr>
                <w:lang w:eastAsia="en-US"/>
              </w:rPr>
              <w:t xml:space="preserve"> oktober 2026</w:t>
            </w:r>
          </w:p>
        </w:tc>
      </w:tr>
      <w:tr w:rsidR="00404975" w:rsidTr="00FF66F9" w14:paraId="7D2D60E2" w14:textId="77777777">
        <w:trPr>
          <w:trHeight w:val="368"/>
        </w:trPr>
        <w:tc>
          <w:tcPr>
            <w:tcW w:w="929" w:type="dxa"/>
          </w:tcPr>
          <w:p w:rsidR="0005404B" w:rsidP="00FF66F9" w:rsidRDefault="007508D6" w14:paraId="5C66A49A" w14:textId="77777777">
            <w:pPr>
              <w:rPr>
                <w:lang w:eastAsia="en-US"/>
              </w:rPr>
            </w:pPr>
            <w:r>
              <w:rPr>
                <w:lang w:eastAsia="en-US"/>
              </w:rPr>
              <w:t>Betreft</w:t>
            </w:r>
          </w:p>
        </w:tc>
        <w:tc>
          <w:tcPr>
            <w:tcW w:w="6581" w:type="dxa"/>
          </w:tcPr>
          <w:p w:rsidR="0005404B" w:rsidP="00FF66F9" w:rsidRDefault="007508D6" w14:paraId="68C58933" w14:textId="77777777">
            <w:pPr>
              <w:rPr>
                <w:lang w:eastAsia="en-US"/>
              </w:rPr>
            </w:pPr>
            <w:r>
              <w:rPr>
                <w:lang w:eastAsia="en-US"/>
              </w:rPr>
              <w:t>Antwoord op schriftelijke vragen van het lid Stoffer (SGP) aan de minister van Onderwijs, Cultuur en Wetenschap over het bericht ‘Veel schrijvers zien geen inkomsten uit boeken op luisterplatforms'</w:t>
            </w:r>
          </w:p>
        </w:tc>
      </w:tr>
    </w:tbl>
    <w:p w:rsidR="00404975" w:rsidRDefault="001C2C36" w14:paraId="50EACBDD" w14:textId="25F3C5C5">
      <w:r w:rsidRPr="001C2C36">
        <w:t xml:space="preserve"> </w:t>
      </w: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404975" w:rsidTr="00A421A1" w14:paraId="750B2B4C" w14:textId="77777777">
        <w:tc>
          <w:tcPr>
            <w:tcW w:w="2160" w:type="dxa"/>
          </w:tcPr>
          <w:p w:rsidRPr="00F53C9D" w:rsidR="006205C0" w:rsidP="00686AED" w:rsidRDefault="007508D6" w14:paraId="5A9BD099" w14:textId="77777777">
            <w:pPr>
              <w:pStyle w:val="Colofonkop"/>
              <w:framePr w:hSpace="0" w:wrap="auto" w:hAnchor="text" w:vAnchor="margin" w:xAlign="left" w:yAlign="inline"/>
            </w:pPr>
            <w:r>
              <w:t>Media en Creatieve Industrie</w:t>
            </w:r>
          </w:p>
          <w:p w:rsidR="006205C0" w:rsidP="00A421A1" w:rsidRDefault="007508D6" w14:paraId="269E6C54" w14:textId="77777777">
            <w:pPr>
              <w:pStyle w:val="Huisstijl-Gegeven"/>
              <w:spacing w:after="0"/>
            </w:pPr>
            <w:r>
              <w:t xml:space="preserve">Rijnstraat 50 </w:t>
            </w:r>
          </w:p>
          <w:p w:rsidRPr="007655C1" w:rsidR="004425A7" w:rsidP="00E972A2" w:rsidRDefault="007508D6" w14:paraId="26AE97D3" w14:textId="77777777">
            <w:pPr>
              <w:pStyle w:val="Huisstijl-Gegeven"/>
              <w:spacing w:after="0"/>
              <w:rPr>
                <w:lang w:val="de-DE"/>
              </w:rPr>
            </w:pPr>
            <w:r w:rsidRPr="007655C1">
              <w:rPr>
                <w:lang w:val="de-DE"/>
              </w:rPr>
              <w:t>Den Haag</w:t>
            </w:r>
          </w:p>
          <w:p w:rsidRPr="007655C1" w:rsidR="004425A7" w:rsidP="00E972A2" w:rsidRDefault="007508D6" w14:paraId="1303542B" w14:textId="77777777">
            <w:pPr>
              <w:pStyle w:val="Huisstijl-Gegeven"/>
              <w:spacing w:after="0"/>
              <w:rPr>
                <w:lang w:val="de-DE"/>
              </w:rPr>
            </w:pPr>
            <w:r w:rsidRPr="007655C1">
              <w:rPr>
                <w:lang w:val="de-DE"/>
              </w:rPr>
              <w:t>Postbus 16375</w:t>
            </w:r>
          </w:p>
          <w:p w:rsidRPr="007655C1" w:rsidR="004425A7" w:rsidP="00E972A2" w:rsidRDefault="007508D6" w14:paraId="01C0B949" w14:textId="77777777">
            <w:pPr>
              <w:pStyle w:val="Huisstijl-Gegeven"/>
              <w:spacing w:after="0"/>
              <w:rPr>
                <w:lang w:val="de-DE"/>
              </w:rPr>
            </w:pPr>
            <w:r w:rsidRPr="007655C1">
              <w:rPr>
                <w:lang w:val="de-DE"/>
              </w:rPr>
              <w:t>2500 BJ Den Haag</w:t>
            </w:r>
          </w:p>
          <w:p w:rsidRPr="007655C1" w:rsidR="004425A7" w:rsidP="00E972A2" w:rsidRDefault="007508D6" w14:paraId="5990D9D1" w14:textId="77777777">
            <w:pPr>
              <w:pStyle w:val="Huisstijl-Gegeven"/>
              <w:spacing w:after="90"/>
              <w:rPr>
                <w:lang w:val="de-DE"/>
              </w:rPr>
            </w:pPr>
            <w:r w:rsidRPr="007655C1">
              <w:rPr>
                <w:lang w:val="de-DE"/>
              </w:rPr>
              <w:t>www.rijksoverheid.nl</w:t>
            </w:r>
          </w:p>
          <w:p w:rsidRPr="00D86CC6" w:rsidR="006205C0" w:rsidP="00A421A1" w:rsidRDefault="007508D6" w14:paraId="25011EE4" w14:textId="77777777">
            <w:pPr>
              <w:spacing w:line="180" w:lineRule="exact"/>
              <w:rPr>
                <w:b/>
                <w:sz w:val="13"/>
                <w:szCs w:val="13"/>
              </w:rPr>
            </w:pPr>
            <w:r>
              <w:rPr>
                <w:b/>
                <w:sz w:val="13"/>
                <w:szCs w:val="13"/>
              </w:rPr>
              <w:t>Contactpersoon</w:t>
            </w:r>
          </w:p>
          <w:p w:rsidRPr="00A32073" w:rsidR="006205C0" w:rsidP="00A421A1" w:rsidRDefault="006205C0" w14:paraId="159E4D60" w14:textId="1C3DC668">
            <w:pPr>
              <w:spacing w:line="180" w:lineRule="exact"/>
              <w:rPr>
                <w:sz w:val="13"/>
                <w:szCs w:val="13"/>
              </w:rPr>
            </w:pPr>
          </w:p>
        </w:tc>
      </w:tr>
      <w:tr w:rsidR="00404975" w:rsidTr="00A421A1" w14:paraId="489755D4" w14:textId="77777777">
        <w:trPr>
          <w:trHeight w:val="200" w:hRule="exact"/>
        </w:trPr>
        <w:tc>
          <w:tcPr>
            <w:tcW w:w="2160" w:type="dxa"/>
          </w:tcPr>
          <w:p w:rsidR="006205C0" w:rsidP="00A421A1" w:rsidRDefault="006205C0" w14:paraId="50D979C2" w14:textId="77777777">
            <w:pPr>
              <w:spacing w:after="90" w:line="180" w:lineRule="exact"/>
              <w:rPr>
                <w:sz w:val="13"/>
                <w:szCs w:val="13"/>
              </w:rPr>
            </w:pPr>
          </w:p>
          <w:p w:rsidR="00A46F3F" w:rsidP="00A421A1" w:rsidRDefault="00A46F3F" w14:paraId="050785A6" w14:textId="77777777">
            <w:pPr>
              <w:spacing w:after="90" w:line="180" w:lineRule="exact"/>
              <w:rPr>
                <w:sz w:val="13"/>
                <w:szCs w:val="13"/>
              </w:rPr>
            </w:pPr>
          </w:p>
          <w:p w:rsidRPr="00356D2B" w:rsidR="00A46F3F" w:rsidP="00A421A1" w:rsidRDefault="00A46F3F" w14:paraId="4888F121" w14:textId="77777777">
            <w:pPr>
              <w:spacing w:after="90" w:line="180" w:lineRule="exact"/>
              <w:rPr>
                <w:sz w:val="13"/>
                <w:szCs w:val="13"/>
              </w:rPr>
            </w:pPr>
          </w:p>
        </w:tc>
      </w:tr>
      <w:tr w:rsidR="00404975" w:rsidTr="00A421A1" w14:paraId="21570FB5" w14:textId="77777777">
        <w:trPr>
          <w:trHeight w:val="450"/>
        </w:trPr>
        <w:tc>
          <w:tcPr>
            <w:tcW w:w="2160" w:type="dxa"/>
          </w:tcPr>
          <w:p w:rsidR="00F51A76" w:rsidP="00A421A1" w:rsidRDefault="007508D6" w14:paraId="70C493DC" w14:textId="77777777">
            <w:pPr>
              <w:spacing w:line="180" w:lineRule="exact"/>
              <w:rPr>
                <w:b/>
                <w:sz w:val="13"/>
                <w:szCs w:val="13"/>
              </w:rPr>
            </w:pPr>
            <w:r>
              <w:rPr>
                <w:b/>
                <w:sz w:val="13"/>
                <w:szCs w:val="13"/>
              </w:rPr>
              <w:t>Onze referentie</w:t>
            </w:r>
          </w:p>
          <w:p w:rsidRPr="00FA7882" w:rsidR="006205C0" w:rsidP="00215356" w:rsidRDefault="007508D6" w14:paraId="406943B3" w14:textId="77777777">
            <w:pPr>
              <w:spacing w:line="180" w:lineRule="exact"/>
              <w:rPr>
                <w:sz w:val="13"/>
                <w:szCs w:val="13"/>
              </w:rPr>
            </w:pPr>
            <w:r>
              <w:rPr>
                <w:sz w:val="13"/>
                <w:szCs w:val="13"/>
              </w:rPr>
              <w:t>66510363</w:t>
            </w:r>
          </w:p>
        </w:tc>
      </w:tr>
      <w:tr w:rsidR="00404975" w:rsidTr="00A421A1" w14:paraId="18F93EFA" w14:textId="77777777">
        <w:trPr>
          <w:trHeight w:val="136"/>
        </w:trPr>
        <w:tc>
          <w:tcPr>
            <w:tcW w:w="2160" w:type="dxa"/>
          </w:tcPr>
          <w:p w:rsidRPr="00C5333A" w:rsidR="006205C0" w:rsidP="00A421A1" w:rsidRDefault="007508D6" w14:paraId="240258E4" w14:textId="77777777">
            <w:pPr>
              <w:tabs>
                <w:tab w:val="left" w:pos="1890"/>
              </w:tabs>
              <w:spacing w:line="180" w:lineRule="exact"/>
              <w:rPr>
                <w:b/>
                <w:sz w:val="13"/>
                <w:szCs w:val="13"/>
              </w:rPr>
            </w:pPr>
            <w:r w:rsidRPr="00003544">
              <w:rPr>
                <w:b/>
                <w:sz w:val="13"/>
                <w:szCs w:val="13"/>
              </w:rPr>
              <w:t>Uw brief</w:t>
            </w:r>
          </w:p>
          <w:p w:rsidRPr="00E06CD4" w:rsidR="00E91674" w:rsidP="00E210E0" w:rsidRDefault="007508D6" w14:paraId="0918D6E8" w14:textId="77777777">
            <w:pPr>
              <w:tabs>
                <w:tab w:val="left" w:pos="1890"/>
              </w:tabs>
              <w:spacing w:after="92" w:line="180" w:lineRule="exact"/>
              <w:rPr>
                <w:sz w:val="13"/>
                <w:szCs w:val="13"/>
              </w:rPr>
            </w:pPr>
            <w:r>
              <w:rPr>
                <w:sz w:val="13"/>
                <w:szCs w:val="13"/>
              </w:rPr>
              <w:t>17 september 2026</w:t>
            </w:r>
          </w:p>
        </w:tc>
      </w:tr>
      <w:tr w:rsidR="00404975" w:rsidTr="00A421A1" w14:paraId="019B6155" w14:textId="77777777">
        <w:trPr>
          <w:trHeight w:val="227"/>
        </w:trPr>
        <w:tc>
          <w:tcPr>
            <w:tcW w:w="2160" w:type="dxa"/>
          </w:tcPr>
          <w:p w:rsidRPr="004A65A5" w:rsidR="006205C0" w:rsidP="00A421A1" w:rsidRDefault="007508D6" w14:paraId="2CF1B53E" w14:textId="77777777">
            <w:pPr>
              <w:spacing w:line="180" w:lineRule="exact"/>
              <w:rPr>
                <w:b/>
                <w:sz w:val="13"/>
                <w:szCs w:val="13"/>
              </w:rPr>
            </w:pPr>
            <w:r>
              <w:rPr>
                <w:b/>
                <w:sz w:val="13"/>
                <w:szCs w:val="13"/>
              </w:rPr>
              <w:t>Uw referentie</w:t>
            </w:r>
          </w:p>
          <w:p w:rsidRPr="00D74F66" w:rsidR="006205C0" w:rsidP="00A421A1" w:rsidRDefault="007508D6" w14:paraId="4FC2DCBF" w14:textId="77777777">
            <w:pPr>
              <w:spacing w:after="90" w:line="180" w:lineRule="exact"/>
              <w:rPr>
                <w:sz w:val="13"/>
              </w:rPr>
            </w:pPr>
            <w:r>
              <w:rPr>
                <w:sz w:val="13"/>
              </w:rPr>
              <w:t xml:space="preserve">2026Z19016 </w:t>
            </w:r>
          </w:p>
        </w:tc>
      </w:tr>
    </w:tbl>
    <w:p w:rsidR="00215356" w:rsidRDefault="00215356" w14:paraId="40F1BA78" w14:textId="77777777"/>
    <w:p w:rsidR="006205C0" w:rsidP="00A421A1" w:rsidRDefault="006205C0" w14:paraId="148B571A" w14:textId="77777777"/>
    <w:p w:rsidR="00CA35E4" w:rsidP="00CA35E4" w:rsidRDefault="00437472" w14:paraId="409946A7" w14:textId="311FEEA2">
      <w:r>
        <w:t xml:space="preserve">Hierbij </w:t>
      </w:r>
      <w:r w:rsidR="007508D6">
        <w:t>stuur ik</w:t>
      </w:r>
      <w:r w:rsidR="00D45993">
        <w:t xml:space="preserve"> u</w:t>
      </w:r>
      <w:r w:rsidR="007508D6">
        <w:t>, mede</w:t>
      </w:r>
      <w:r w:rsidR="00CC6418">
        <w:t xml:space="preserve"> namens</w:t>
      </w:r>
      <w:r w:rsidR="007508D6">
        <w:t xml:space="preserve"> </w:t>
      </w:r>
      <w:r w:rsidR="007655C1">
        <w:t>d</w:t>
      </w:r>
      <w:r w:rsidR="007508D6">
        <w:t>e staatssecretaris van Onderwijs en Emancipatie, de antwoorden</w:t>
      </w:r>
      <w:r w:rsidR="006B0A79">
        <w:t xml:space="preserve"> op</w:t>
      </w:r>
      <w:r w:rsidR="00C82662">
        <w:t xml:space="preserve"> </w:t>
      </w:r>
      <w:r w:rsidRPr="007655C1" w:rsidR="007508D6">
        <w:t>de vragen</w:t>
      </w:r>
      <w:r w:rsidR="007508D6">
        <w:t> van het lid Stoffer (SGP)</w:t>
      </w:r>
      <w:r w:rsidR="00AD7C7C">
        <w:t xml:space="preserve"> </w:t>
      </w:r>
      <w:r w:rsidR="00127580">
        <w:t>over</w:t>
      </w:r>
      <w:r w:rsidR="007508D6">
        <w:t> het bericht 'Veel schrijvers zien geen inkomsten uit boeken op luisterplatforms'</w:t>
      </w:r>
      <w:r w:rsidR="005E637C">
        <w:t>.</w:t>
      </w:r>
    </w:p>
    <w:p w:rsidR="00CA35E4" w:rsidP="00CA35E4" w:rsidRDefault="00CA35E4" w14:paraId="53385613" w14:textId="77777777"/>
    <w:p w:rsidR="00463FBD" w:rsidP="00CA35E4" w:rsidRDefault="007508D6" w14:paraId="334AF5D6" w14:textId="1679BCCC">
      <w:r w:rsidRPr="007655C1">
        <w:t>De vragen werden</w:t>
      </w:r>
      <w:r w:rsidR="00B11469">
        <w:t> </w:t>
      </w:r>
      <w:r w:rsidR="00BD7E81">
        <w:t>in</w:t>
      </w:r>
      <w:r w:rsidR="00CA35E4">
        <w:t xml:space="preserve">gezonden </w:t>
      </w:r>
      <w:r w:rsidR="00BD7E81">
        <w:t>op</w:t>
      </w:r>
      <w:r w:rsidR="00EB5D85">
        <w:t xml:space="preserve"> </w:t>
      </w:r>
      <w:r>
        <w:t>17 september 2026</w:t>
      </w:r>
      <w:r w:rsidR="00E82C38">
        <w:t xml:space="preserve"> met kenmerk </w:t>
      </w:r>
      <w:r>
        <w:t>2026Z19016</w:t>
      </w:r>
      <w:r w:rsidR="00E82C38">
        <w:t>.</w:t>
      </w:r>
    </w:p>
    <w:p w:rsidR="00930C09" w:rsidP="00CA35E4" w:rsidRDefault="00930C09" w14:paraId="5DC5F1E6" w14:textId="77777777"/>
    <w:p w:rsidR="00853690" w:rsidP="00CA35E4" w:rsidRDefault="00853690" w14:paraId="19600E3B" w14:textId="77777777"/>
    <w:p w:rsidR="00820DDA" w:rsidP="00CA35E4" w:rsidRDefault="00ED598E" w14:paraId="30D880E8" w14:textId="5FE7E460">
      <w:r>
        <w:t>D</w:t>
      </w:r>
      <w:r w:rsidR="007508D6">
        <w:t>e minister van Onderwijs, Cultuur en Wetenschap,</w:t>
      </w:r>
    </w:p>
    <w:p w:rsidR="00950170" w:rsidP="00950170" w:rsidRDefault="00950170" w14:paraId="7CD6228A" w14:textId="77777777"/>
    <w:p w:rsidR="00853690" w:rsidP="00950170" w:rsidRDefault="00853690" w14:paraId="6ADCC33F" w14:textId="77777777"/>
    <w:p w:rsidR="00950170" w:rsidP="00950170" w:rsidRDefault="00950170" w14:paraId="3DF7F54E" w14:textId="77777777"/>
    <w:p w:rsidR="00950170" w:rsidP="00950170" w:rsidRDefault="00950170" w14:paraId="6C8A7DD6" w14:textId="77777777"/>
    <w:p w:rsidR="00853690" w:rsidP="00950170" w:rsidRDefault="00853690" w14:paraId="7F2B942F" w14:textId="77777777">
      <w:pPr>
        <w:rPr>
          <w:lang w:eastAsia="en-US"/>
        </w:rPr>
      </w:pPr>
    </w:p>
    <w:p w:rsidR="00950170" w:rsidP="00950170" w:rsidRDefault="007508D6" w14:paraId="180A660B" w14:textId="33D14AB3">
      <w:r w:rsidRPr="006C6CF8">
        <w:rPr>
          <w:lang w:eastAsia="en-US"/>
        </w:rPr>
        <w:t xml:space="preserve">Rianne </w:t>
      </w:r>
      <w:proofErr w:type="spellStart"/>
      <w:r w:rsidRPr="006C6CF8">
        <w:rPr>
          <w:lang w:eastAsia="en-US"/>
        </w:rPr>
        <w:t>Letschert</w:t>
      </w:r>
      <w:proofErr w:type="spellEnd"/>
    </w:p>
    <w:p w:rsidR="00930C09" w:rsidRDefault="007508D6" w14:paraId="61F96BAB" w14:textId="77777777">
      <w:pPr>
        <w:spacing w:line="240" w:lineRule="auto"/>
      </w:pPr>
      <w:r>
        <w:br w:type="page"/>
      </w:r>
    </w:p>
    <w:p w:rsidR="00930C09" w:rsidP="009E4507" w:rsidRDefault="007508D6" w14:paraId="38A45763" w14:textId="76A9864B">
      <w:pPr>
        <w:pStyle w:val="pagebreak"/>
        <w:pageBreakBefore w:val="0"/>
      </w:pPr>
      <w:r>
        <w:lastRenderedPageBreak/>
        <w:t xml:space="preserve">De antwoorden </w:t>
      </w:r>
      <w:r w:rsidR="00D51F76">
        <w:t xml:space="preserve">op de schriftelijke </w:t>
      </w:r>
      <w:r>
        <w:t>vragen</w:t>
      </w:r>
      <w:r w:rsidR="00D51F76">
        <w:t> </w:t>
      </w:r>
      <w:r>
        <w:t>van het lid Stoffer (SGP), mede</w:t>
      </w:r>
      <w:r w:rsidR="00CC6418">
        <w:t xml:space="preserve"> namens</w:t>
      </w:r>
      <w:r>
        <w:t xml:space="preserve"> </w:t>
      </w:r>
      <w:r w:rsidR="007655C1">
        <w:t>d</w:t>
      </w:r>
      <w:r>
        <w:t>e staatssecretaris van Onderwijs en Emancipatie,</w:t>
      </w:r>
      <w:r w:rsidR="00D51F76">
        <w:t xml:space="preserve"> </w:t>
      </w:r>
      <w:r w:rsidR="009E4507">
        <w:t>over</w:t>
      </w:r>
      <w:r w:rsidR="00EE09A7">
        <w:t xml:space="preserve"> </w:t>
      </w:r>
      <w:r>
        <w:t xml:space="preserve">het bericht 'Veel schrijvers zien geen inkomsten uit boeken op luisterplatforms' </w:t>
      </w:r>
      <w:r w:rsidR="009E4507">
        <w:t xml:space="preserve">met kenmerk </w:t>
      </w:r>
      <w:r>
        <w:t>2026Z19016</w:t>
      </w:r>
      <w:r w:rsidR="00C50C4E">
        <w:t xml:space="preserve">, ingezonden op </w:t>
      </w:r>
      <w:r>
        <w:t>17 september 2026</w:t>
      </w:r>
      <w:r w:rsidR="00C50C4E">
        <w:t>.</w:t>
      </w:r>
    </w:p>
    <w:p w:rsidR="00820DDA" w:rsidP="00820DDA" w:rsidRDefault="00820DDA" w14:paraId="13B949C2" w14:textId="77777777">
      <w:pPr>
        <w:pStyle w:val="standaard-tekst"/>
      </w:pPr>
    </w:p>
    <w:p w:rsidRPr="00820DDA" w:rsidR="00820DDA" w:rsidP="00820DDA" w:rsidRDefault="007508D6" w14:paraId="464F5451" w14:textId="77777777">
      <w:pPr>
        <w:pStyle w:val="standaard-tekst"/>
      </w:pPr>
      <w:r w:rsidRPr="00820DDA">
        <w:t>Vraag 1</w:t>
      </w:r>
    </w:p>
    <w:p w:rsidRPr="007655C1" w:rsidR="00820DDA" w:rsidP="007655C1" w:rsidRDefault="007655C1" w14:paraId="1CDA3ECA" w14:textId="2BD6D6D5">
      <w:pPr>
        <w:spacing w:after="160" w:line="259" w:lineRule="auto"/>
        <w:rPr>
          <w:szCs w:val="18"/>
        </w:rPr>
      </w:pPr>
      <w:r w:rsidRPr="00876899">
        <w:rPr>
          <w:szCs w:val="18"/>
        </w:rPr>
        <w:t>Bent u bekend met het bericht ‘Veel schrijvers zien geen inkomsten uit boeken op luisterplatforms’?[1]</w:t>
      </w:r>
    </w:p>
    <w:p w:rsidRPr="00820DDA" w:rsidR="00820DDA" w:rsidP="00820DDA" w:rsidRDefault="007508D6" w14:paraId="7BA77BDC" w14:textId="77777777">
      <w:pPr>
        <w:pStyle w:val="standaard-tekst"/>
      </w:pPr>
      <w:r w:rsidRPr="00820DDA">
        <w:t>Antwoord 1</w:t>
      </w:r>
    </w:p>
    <w:p w:rsidRPr="00820DDA" w:rsidR="00820DDA" w:rsidP="00820DDA" w:rsidRDefault="007655C1" w14:paraId="634794C4" w14:textId="61B2AE90">
      <w:pPr>
        <w:pStyle w:val="standaard-tekst"/>
      </w:pPr>
      <w:r>
        <w:t>Ja.</w:t>
      </w:r>
    </w:p>
    <w:p w:rsidR="00820DDA" w:rsidP="00820DDA" w:rsidRDefault="00820DDA" w14:paraId="4C230822" w14:textId="77777777">
      <w:pPr>
        <w:pStyle w:val="standaard-tekst"/>
      </w:pPr>
    </w:p>
    <w:p w:rsidR="007655C1" w:rsidP="00820DDA" w:rsidRDefault="007655C1" w14:paraId="68D5C1BD" w14:textId="326F0831">
      <w:pPr>
        <w:pStyle w:val="standaard-tekst"/>
      </w:pPr>
      <w:r>
        <w:t>Vraag 2</w:t>
      </w:r>
    </w:p>
    <w:p w:rsidRPr="00876899" w:rsidR="007655C1" w:rsidP="007655C1" w:rsidRDefault="007655C1" w14:paraId="1F377D86" w14:textId="4A7AB6D5">
      <w:pPr>
        <w:spacing w:after="160" w:line="259" w:lineRule="auto"/>
        <w:rPr>
          <w:szCs w:val="18"/>
        </w:rPr>
      </w:pPr>
      <w:r w:rsidRPr="00876899">
        <w:rPr>
          <w:szCs w:val="18"/>
        </w:rPr>
        <w:t>Wat vindt u ervan dat veel auteurs voor luisterboeken slechts een zeer marginale of zelfs helemaal geen vergoeding krijgen?</w:t>
      </w:r>
    </w:p>
    <w:p w:rsidR="007655C1" w:rsidP="00820DDA" w:rsidRDefault="007655C1" w14:paraId="3310F981" w14:textId="2D92362B">
      <w:pPr>
        <w:pStyle w:val="standaard-tekst"/>
      </w:pPr>
      <w:r>
        <w:t>Antwoord 2</w:t>
      </w:r>
    </w:p>
    <w:p w:rsidR="007655C1" w:rsidP="00820DDA" w:rsidRDefault="007655C1" w14:paraId="604924F8" w14:textId="4127FADA">
      <w:pPr>
        <w:pStyle w:val="standaard-tekst"/>
      </w:pPr>
      <w:r>
        <w:t>Makers hebben</w:t>
      </w:r>
      <w:r w:rsidR="000F3EA6">
        <w:t xml:space="preserve"> op grond van de Auteurswet</w:t>
      </w:r>
      <w:r>
        <w:t xml:space="preserve"> recht op een </w:t>
      </w:r>
      <w:r w:rsidR="000F3EA6">
        <w:t xml:space="preserve">billijke </w:t>
      </w:r>
      <w:r>
        <w:t>vergoeding</w:t>
      </w:r>
      <w:r w:rsidR="000F3EA6">
        <w:t xml:space="preserve"> als zij een exploitatieovereenkomst sluiten met een uitgever</w:t>
      </w:r>
      <w:r>
        <w:t xml:space="preserve">. Afspraken over </w:t>
      </w:r>
      <w:r w:rsidR="000F3EA6">
        <w:t xml:space="preserve">deze </w:t>
      </w:r>
      <w:r>
        <w:t xml:space="preserve">vergoedingen zijn in eerste instantie een zaak </w:t>
      </w:r>
      <w:r w:rsidR="00D8109F">
        <w:t xml:space="preserve">van </w:t>
      </w:r>
      <w:r w:rsidR="000F3EA6">
        <w:t xml:space="preserve">individuele </w:t>
      </w:r>
      <w:r>
        <w:t>auteurs en</w:t>
      </w:r>
      <w:r w:rsidR="000F3EA6">
        <w:t xml:space="preserve"> hun</w:t>
      </w:r>
      <w:r>
        <w:t xml:space="preserve"> uitgevers. </w:t>
      </w:r>
      <w:r w:rsidR="000F3EA6">
        <w:t>Het is ook mogelijk om collectieve afspraken te maken.</w:t>
      </w:r>
    </w:p>
    <w:p w:rsidR="009E0FE7" w:rsidP="00820DDA" w:rsidRDefault="009E0FE7" w14:paraId="266BF636" w14:textId="77777777">
      <w:pPr>
        <w:pStyle w:val="standaard-tekst"/>
      </w:pPr>
    </w:p>
    <w:p w:rsidR="009E0FE7" w:rsidP="00820DDA" w:rsidRDefault="009E0FE7" w14:paraId="42DB1FEC" w14:textId="397CF886">
      <w:pPr>
        <w:pStyle w:val="standaard-tekst"/>
      </w:pPr>
      <w:r>
        <w:t>Naast het onderzoek dat de Auteursbond heeft laten uitvoeren, verricht o</w:t>
      </w:r>
      <w:r w:rsidRPr="009E0FE7">
        <w:t>ok de Groep Algemene Uitgevers onderzoek naar de inkomsten</w:t>
      </w:r>
      <w:r>
        <w:t xml:space="preserve"> van auteurs</w:t>
      </w:r>
      <w:r w:rsidRPr="009E0FE7">
        <w:t xml:space="preserve"> uit streamingsdiensten. Dit </w:t>
      </w:r>
      <w:r w:rsidR="00326996">
        <w:t xml:space="preserve">verschijnt naar verwachting </w:t>
      </w:r>
      <w:r w:rsidRPr="009E0FE7">
        <w:t xml:space="preserve">eind dit jaar. </w:t>
      </w:r>
      <w:r w:rsidR="001D43CE">
        <w:t>H</w:t>
      </w:r>
      <w:r w:rsidRPr="001D43CE" w:rsidR="001D43CE">
        <w:t>et ligt voor de hand dat beide partijen op basis van de resultaten van deze onderzoeken met elkaar in gesprek gaan over afspraken, bijvoorbeeld via het Modelcontract.</w:t>
      </w:r>
      <w:r w:rsidR="00326996">
        <w:t xml:space="preserve"> Daarin staan afspraken tussen auteur en uitgever over publicatie en vergoedingen.</w:t>
      </w:r>
    </w:p>
    <w:p w:rsidR="009E0FE7" w:rsidP="00820DDA" w:rsidRDefault="009E0FE7" w14:paraId="3FD10DF2" w14:textId="77777777">
      <w:pPr>
        <w:pStyle w:val="standaard-tekst"/>
      </w:pPr>
    </w:p>
    <w:p w:rsidR="007655C1" w:rsidP="00820DDA" w:rsidRDefault="007655C1" w14:paraId="085415D3" w14:textId="476D1BD1">
      <w:pPr>
        <w:pStyle w:val="standaard-tekst"/>
      </w:pPr>
      <w:r>
        <w:t>Vraag 3</w:t>
      </w:r>
    </w:p>
    <w:p w:rsidRPr="007655C1" w:rsidR="007655C1" w:rsidP="007655C1" w:rsidRDefault="007655C1" w14:paraId="1BCB83F3" w14:textId="0212064E">
      <w:pPr>
        <w:rPr>
          <w:szCs w:val="18"/>
        </w:rPr>
      </w:pPr>
      <w:r w:rsidRPr="007655C1">
        <w:rPr>
          <w:szCs w:val="18"/>
        </w:rPr>
        <w:t>Deelt u de mening dat schrijvers voor zowel fysieke als digitale boeken een eerlijke en gelijkwaardige vergoeding zouden moeten ontvangen en hoe bevordert u dat ten minste transparantie bestaat over de hoogte van vergoedingen?</w:t>
      </w:r>
    </w:p>
    <w:p w:rsidR="007655C1" w:rsidP="00820DDA" w:rsidRDefault="007655C1" w14:paraId="399250E3" w14:textId="77777777">
      <w:pPr>
        <w:pStyle w:val="standaard-tekst"/>
      </w:pPr>
    </w:p>
    <w:p w:rsidR="007655C1" w:rsidP="00820DDA" w:rsidRDefault="007655C1" w14:paraId="168BA36B" w14:textId="7C01C783">
      <w:pPr>
        <w:pStyle w:val="standaard-tekst"/>
      </w:pPr>
      <w:r>
        <w:t>Antwoord 3</w:t>
      </w:r>
    </w:p>
    <w:p w:rsidR="00962204" w:rsidP="00820DDA" w:rsidRDefault="007655C1" w14:paraId="42998752" w14:textId="4F82491E">
      <w:pPr>
        <w:pStyle w:val="standaard-tekst"/>
      </w:pPr>
      <w:r>
        <w:t xml:space="preserve">Ja. </w:t>
      </w:r>
      <w:r w:rsidRPr="000F3EA6" w:rsidR="000F3EA6">
        <w:t xml:space="preserve">Zoals hiervoor </w:t>
      </w:r>
      <w:r w:rsidR="000F3EA6">
        <w:t xml:space="preserve">beschreven </w:t>
      </w:r>
      <w:r w:rsidRPr="000F3EA6" w:rsidR="000F3EA6">
        <w:t>he</w:t>
      </w:r>
      <w:r w:rsidR="000F3EA6">
        <w:t xml:space="preserve">bben </w:t>
      </w:r>
      <w:r w:rsidRPr="000F3EA6" w:rsidR="000F3EA6">
        <w:t>maker</w:t>
      </w:r>
      <w:r w:rsidR="000F3EA6">
        <w:t>s</w:t>
      </w:r>
      <w:r w:rsidRPr="000F3EA6" w:rsidR="000F3EA6">
        <w:t xml:space="preserve"> op grond van de Auteurswet recht op een billijke vergoeding als </w:t>
      </w:r>
      <w:r w:rsidR="000F3EA6">
        <w:t>z</w:t>
      </w:r>
      <w:r w:rsidRPr="000F3EA6" w:rsidR="000F3EA6">
        <w:t>ij een exploitatieovereenkomst sluit</w:t>
      </w:r>
      <w:r w:rsidR="000F3EA6">
        <w:t>en</w:t>
      </w:r>
      <w:r w:rsidRPr="000F3EA6" w:rsidR="000F3EA6">
        <w:t xml:space="preserve"> met een uitgever. Billijk betekent in dit verband passend en evenredig</w:t>
      </w:r>
      <w:r w:rsidR="000F3EA6">
        <w:t xml:space="preserve">. </w:t>
      </w:r>
      <w:r w:rsidR="00DA251C">
        <w:t xml:space="preserve">In het </w:t>
      </w:r>
      <w:r w:rsidR="00D8109F">
        <w:t>M</w:t>
      </w:r>
      <w:r w:rsidR="00DA251C">
        <w:t xml:space="preserve">odelcontract zijn luisterboeken opgenomen. </w:t>
      </w:r>
      <w:r w:rsidR="00962204">
        <w:t xml:space="preserve">Auteurs en uitgevers zijn samen verantwoordelijk voor het maken van afspraken over vergoedingen voor auteurs, net als bij </w:t>
      </w:r>
      <w:r w:rsidR="00DA251C">
        <w:t>paperbacks en/of gebonden uitgaven en e-boeken.</w:t>
      </w:r>
    </w:p>
    <w:p w:rsidR="000F3EA6" w:rsidP="00820DDA" w:rsidRDefault="000F3EA6" w14:paraId="5DAD19C6" w14:textId="77777777">
      <w:pPr>
        <w:pStyle w:val="standaard-tekst"/>
      </w:pPr>
    </w:p>
    <w:p w:rsidR="000F3EA6" w:rsidP="00820DDA" w:rsidRDefault="000F3EA6" w14:paraId="6433F4FB" w14:textId="0024A490">
      <w:pPr>
        <w:pStyle w:val="standaard-tekst"/>
      </w:pPr>
      <w:r w:rsidRPr="000F3EA6">
        <w:t>De wet maakt het mogelijk voor makers om transparantie af te dwingen. Een uitgever is in beginsel verplicht om de auteur jaarlijks te informeren over de exploitatie van het werk</w:t>
      </w:r>
      <w:r>
        <w:t xml:space="preserve"> </w:t>
      </w:r>
      <w:r w:rsidRPr="000F3EA6">
        <w:t xml:space="preserve">en de daarmee </w:t>
      </w:r>
      <w:r>
        <w:t xml:space="preserve">verbonden </w:t>
      </w:r>
      <w:r w:rsidRPr="000F3EA6">
        <w:t xml:space="preserve">inkomsten. </w:t>
      </w:r>
      <w:r>
        <w:t xml:space="preserve">Dit geldt ook voor de </w:t>
      </w:r>
      <w:r w:rsidRPr="000F3EA6">
        <w:t>exploitatie van het werk als luisterboek</w:t>
      </w:r>
      <w:r>
        <w:t>.</w:t>
      </w:r>
      <w:r w:rsidRPr="000F3EA6">
        <w:t xml:space="preserve"> Als de uitgever een licentie heeft verleend aan een derde, bijvoorbeeld een streamingsdienst</w:t>
      </w:r>
      <w:r>
        <w:t>,</w:t>
      </w:r>
      <w:r w:rsidRPr="000F3EA6">
        <w:t xml:space="preserve"> kan ook de licentienemer worden aangesproken.</w:t>
      </w:r>
    </w:p>
    <w:p w:rsidR="000F3EA6" w:rsidP="00820DDA" w:rsidRDefault="000F3EA6" w14:paraId="1AB532D8" w14:textId="77777777">
      <w:pPr>
        <w:pStyle w:val="standaard-tekst"/>
      </w:pPr>
    </w:p>
    <w:p w:rsidR="00A41021" w:rsidP="00820DDA" w:rsidRDefault="00A41021" w14:paraId="463B9CBA" w14:textId="77777777">
      <w:pPr>
        <w:pStyle w:val="standaard-tekst"/>
      </w:pPr>
    </w:p>
    <w:p w:rsidR="00A41021" w:rsidP="00820DDA" w:rsidRDefault="00A41021" w14:paraId="591088A8" w14:textId="77777777">
      <w:pPr>
        <w:pStyle w:val="standaard-tekst"/>
      </w:pPr>
    </w:p>
    <w:p w:rsidR="00A41021" w:rsidP="00820DDA" w:rsidRDefault="00A41021" w14:paraId="43893EE5" w14:textId="77777777">
      <w:pPr>
        <w:pStyle w:val="standaard-tekst"/>
      </w:pPr>
    </w:p>
    <w:p w:rsidR="00853690" w:rsidP="00820DDA" w:rsidRDefault="00853690" w14:paraId="7C8845FD" w14:textId="77777777">
      <w:pPr>
        <w:pStyle w:val="standaard-tekst"/>
      </w:pPr>
    </w:p>
    <w:p w:rsidR="007655C1" w:rsidP="00820DDA" w:rsidRDefault="007655C1" w14:paraId="2B541EC9" w14:textId="53CD0D69">
      <w:pPr>
        <w:pStyle w:val="standaard-tekst"/>
      </w:pPr>
      <w:r>
        <w:t>Vraag 4</w:t>
      </w:r>
    </w:p>
    <w:p w:rsidRPr="007655C1" w:rsidR="007655C1" w:rsidP="007655C1" w:rsidRDefault="007655C1" w14:paraId="0E1EF660" w14:textId="560A3906">
      <w:pPr>
        <w:rPr>
          <w:szCs w:val="18"/>
        </w:rPr>
      </w:pPr>
      <w:r w:rsidRPr="007655C1">
        <w:rPr>
          <w:szCs w:val="18"/>
        </w:rPr>
        <w:t>Hoe komt het dat zelfs bij de online bibliotheek de vergoedingen erg laag zijn, wilt u er in overleg met de Koninklijke Bibliotheek (KB) aan werken dat de vergoedingen meer gelijkwaardig worden en betrekt u hierbij ook de rol van de bibliotheek op school?</w:t>
      </w:r>
    </w:p>
    <w:p w:rsidR="007655C1" w:rsidP="00820DDA" w:rsidRDefault="007655C1" w14:paraId="51DDAE74" w14:textId="77777777">
      <w:pPr>
        <w:pStyle w:val="standaard-tekst"/>
      </w:pPr>
    </w:p>
    <w:p w:rsidR="00761EF2" w:rsidP="00761EF2" w:rsidRDefault="007655C1" w14:paraId="6E5E70DA" w14:textId="0BAE0C66">
      <w:pPr>
        <w:pStyle w:val="standaard-tekst"/>
      </w:pPr>
      <w:r>
        <w:t>Antwoord 4</w:t>
      </w:r>
      <w:r w:rsidR="00761EF2">
        <w:t xml:space="preserve"> </w:t>
      </w:r>
    </w:p>
    <w:p w:rsidR="001D43CE" w:rsidP="001D43CE" w:rsidRDefault="00A41021" w14:paraId="1316577A" w14:textId="0ECAE596">
      <w:pPr>
        <w:pStyle w:val="standaard-tekst"/>
      </w:pPr>
      <w:r w:rsidRPr="00A41021">
        <w:t>De KB betaalt uitgevers gemiddeld ruim € 1 euro per uitlening van een luisterboek. De uitgevers geven de auteurs vervolgens hun vergoeding. Die bedraagt in veel gevallen rond de 25%. De precieze hoogte van die vergoeding hangt af van de contractuele afspraken tussen auteur en uitgever. Het Modelcontract vormt hiervoor de basis.</w:t>
      </w:r>
      <w:r w:rsidR="00DE1EDE">
        <w:t xml:space="preserve"> </w:t>
      </w:r>
      <w:r w:rsidR="001D43CE">
        <w:t>Het aantal uitleningen van luisterboeken via de online bibliotheek groeit sterk, en daarmee het belang van goede afspraken. Om de betrokken partijen daarin aan te moedigen, gaat het ministerie hierover met hen in gesprek.</w:t>
      </w:r>
    </w:p>
    <w:p w:rsidR="001D43CE" w:rsidP="00761EF2" w:rsidRDefault="001D43CE" w14:paraId="451FB87B" w14:textId="77777777">
      <w:pPr>
        <w:pStyle w:val="standaard-tekst"/>
      </w:pPr>
    </w:p>
    <w:p w:rsidR="00226F25" w:rsidP="00761EF2" w:rsidRDefault="001D43CE" w14:paraId="470FF208" w14:textId="34648B0F">
      <w:pPr>
        <w:pStyle w:val="standaard-tekst"/>
      </w:pPr>
      <w:r>
        <w:t xml:space="preserve">Ter vergelijking: voor </w:t>
      </w:r>
      <w:r w:rsidRPr="00226F25" w:rsidR="00226F25">
        <w:t xml:space="preserve">fysieke </w:t>
      </w:r>
      <w:r>
        <w:t xml:space="preserve">boeken </w:t>
      </w:r>
      <w:r w:rsidRPr="00226F25" w:rsidR="00226F25">
        <w:t>krijgt een auteur een royaltypercentage over de exemplaren die de bibliotheken inkopen, en daarnaast een leen</w:t>
      </w:r>
      <w:r>
        <w:t>vergoeding</w:t>
      </w:r>
      <w:r w:rsidRPr="00226F25" w:rsidR="00226F25">
        <w:t xml:space="preserve"> </w:t>
      </w:r>
      <w:r>
        <w:t xml:space="preserve">van </w:t>
      </w:r>
      <w:r w:rsidRPr="00226F25" w:rsidR="00226F25">
        <w:t xml:space="preserve">ca. € 0,12 per uitlening. </w:t>
      </w:r>
      <w:r w:rsidRPr="001D43CE">
        <w:t>De vergoedingen van uitleningen van e-books zijn gebaseerd op afspraken op titelniveau tussen uitgever en online bibliotheek, ondersteund door het convenant e-</w:t>
      </w:r>
      <w:proofErr w:type="spellStart"/>
      <w:r w:rsidRPr="001D43CE">
        <w:t>lending</w:t>
      </w:r>
      <w:proofErr w:type="spellEnd"/>
      <w:r>
        <w:t>.</w:t>
      </w:r>
    </w:p>
    <w:p w:rsidR="00AC44C6" w:rsidP="00820DDA" w:rsidRDefault="00AC44C6" w14:paraId="67934E6D" w14:textId="77777777">
      <w:pPr>
        <w:pStyle w:val="standaard-tekst"/>
      </w:pPr>
    </w:p>
    <w:p w:rsidR="00AC44C6" w:rsidP="00AC44C6" w:rsidRDefault="00AC44C6" w14:paraId="045F4DBE" w14:textId="0D6D3293">
      <w:pPr>
        <w:pStyle w:val="standaard-tekst"/>
      </w:pPr>
      <w:r>
        <w:t xml:space="preserve">Kinderen en jongeren lenen e-books en </w:t>
      </w:r>
      <w:proofErr w:type="spellStart"/>
      <w:r>
        <w:t>audiobooks</w:t>
      </w:r>
      <w:proofErr w:type="spellEnd"/>
      <w:r>
        <w:t xml:space="preserve"> via hun persoonlijk account bij de </w:t>
      </w:r>
      <w:r w:rsidR="00226F25">
        <w:t>o</w:t>
      </w:r>
      <w:r>
        <w:t xml:space="preserve">nline </w:t>
      </w:r>
      <w:r w:rsidR="00226F25">
        <w:t>b</w:t>
      </w:r>
      <w:r>
        <w:t xml:space="preserve">ibliotheek, niet via de Bibliotheek op school. Het ligt dus niet voor de hand om de Bibliotheek op school bij dit vraagstuk te betrekken. </w:t>
      </w:r>
    </w:p>
    <w:p w:rsidR="008627EA" w:rsidP="00820DDA" w:rsidRDefault="008627EA" w14:paraId="023D27CD" w14:textId="77777777">
      <w:pPr>
        <w:pStyle w:val="standaard-tekst"/>
      </w:pPr>
    </w:p>
    <w:p w:rsidR="007655C1" w:rsidP="00820DDA" w:rsidRDefault="007655C1" w14:paraId="28649572" w14:textId="156D85A6">
      <w:pPr>
        <w:pStyle w:val="standaard-tekst"/>
      </w:pPr>
      <w:r>
        <w:t>Vraag 5</w:t>
      </w:r>
    </w:p>
    <w:p w:rsidRPr="00876899" w:rsidR="007655C1" w:rsidP="007655C1" w:rsidRDefault="007655C1" w14:paraId="6DE0F298" w14:textId="0797400A">
      <w:pPr>
        <w:spacing w:after="160" w:line="259" w:lineRule="auto"/>
        <w:rPr>
          <w:szCs w:val="18"/>
        </w:rPr>
      </w:pPr>
      <w:r w:rsidRPr="00876899">
        <w:rPr>
          <w:szCs w:val="18"/>
        </w:rPr>
        <w:t xml:space="preserve">Hoe wilt u eraan bijdragen dat auteurs een stevigere positie krijgen ten opzichte van commerciële partijen die verdienen aan hun werk? Bent u bereid in overleg te treden met streamingplatforms, Lira en </w:t>
      </w:r>
      <w:proofErr w:type="spellStart"/>
      <w:r w:rsidRPr="00876899">
        <w:rPr>
          <w:szCs w:val="18"/>
        </w:rPr>
        <w:t>Pictoright</w:t>
      </w:r>
      <w:proofErr w:type="spellEnd"/>
      <w:r w:rsidRPr="00876899">
        <w:rPr>
          <w:szCs w:val="18"/>
        </w:rPr>
        <w:t xml:space="preserve"> om een eerlijke vergoeding voor auteurs te bevorderen?</w:t>
      </w:r>
    </w:p>
    <w:p w:rsidR="007655C1" w:rsidP="00820DDA" w:rsidRDefault="007655C1" w14:paraId="2AF57750" w14:textId="61C7422A">
      <w:pPr>
        <w:pStyle w:val="standaard-tekst"/>
      </w:pPr>
      <w:r>
        <w:t>Antwoord 5</w:t>
      </w:r>
    </w:p>
    <w:p w:rsidR="007655C1" w:rsidP="00820DDA" w:rsidRDefault="00AC44C6" w14:paraId="39F0223D" w14:textId="05278D1A">
      <w:pPr>
        <w:pStyle w:val="standaard-tekst"/>
      </w:pPr>
      <w:r>
        <w:t>Het ministerie heeft hier geen directe verantwoordelijkheid. H</w:t>
      </w:r>
      <w:r w:rsidR="00184E3A">
        <w:t xml:space="preserve">et </w:t>
      </w:r>
      <w:r>
        <w:t xml:space="preserve">zou goed zijn als auteurs </w:t>
      </w:r>
      <w:r w:rsidR="00184E3A">
        <w:t xml:space="preserve">– verenigd in de Auteursbond – </w:t>
      </w:r>
      <w:r>
        <w:t xml:space="preserve">hierover </w:t>
      </w:r>
      <w:r w:rsidR="00184E3A">
        <w:t xml:space="preserve">collectief afspraken maken met uitgevers. </w:t>
      </w:r>
      <w:r w:rsidR="000F3EA6">
        <w:t xml:space="preserve">De Groep Algemene Uitgevers </w:t>
      </w:r>
      <w:r w:rsidRPr="000F3EA6" w:rsidR="000F3EA6">
        <w:t xml:space="preserve">en de Auteursbond zijn via een zogeheten Auteursrechttafel voor het algemene boek met elkaar in overleg. </w:t>
      </w:r>
      <w:r w:rsidR="000F3EA6">
        <w:t>D</w:t>
      </w:r>
      <w:r w:rsidRPr="000F3EA6" w:rsidR="000F3EA6">
        <w:t xml:space="preserve">e uitkomsten van de onderzoeken van </w:t>
      </w:r>
      <w:r w:rsidR="000F3EA6">
        <w:t>de Groep Algemene Uitgevers</w:t>
      </w:r>
      <w:r w:rsidRPr="000F3EA6" w:rsidR="000F3EA6">
        <w:t xml:space="preserve"> en de Auteursbond kunnen in dat kader worden besproken.</w:t>
      </w:r>
    </w:p>
    <w:p w:rsidR="00184E3A" w:rsidP="00820DDA" w:rsidRDefault="00184E3A" w14:paraId="5C013842" w14:textId="77777777">
      <w:pPr>
        <w:pStyle w:val="standaard-tekst"/>
      </w:pPr>
    </w:p>
    <w:p w:rsidR="007655C1" w:rsidP="00820DDA" w:rsidRDefault="007655C1" w14:paraId="26311613" w14:textId="37A4F282">
      <w:pPr>
        <w:pStyle w:val="standaard-tekst"/>
      </w:pPr>
      <w:r>
        <w:t>Vraag 6</w:t>
      </w:r>
    </w:p>
    <w:p w:rsidR="007655C1" w:rsidP="00820DDA" w:rsidRDefault="007655C1" w14:paraId="3CB65207" w14:textId="3951004D">
      <w:pPr>
        <w:pStyle w:val="standaard-tekst"/>
      </w:pPr>
      <w:r w:rsidRPr="00876899">
        <w:t>Bent u bereid te verkennen in hoeverre aanpassing van wetgeving dienstbaar kan zijn aan een gelijkwaardige verhouding tussen auteurs en commerciële partijen?</w:t>
      </w:r>
    </w:p>
    <w:p w:rsidR="007655C1" w:rsidP="00820DDA" w:rsidRDefault="007655C1" w14:paraId="10E60963" w14:textId="77777777">
      <w:pPr>
        <w:pStyle w:val="standaard-tekst"/>
      </w:pPr>
    </w:p>
    <w:p w:rsidR="007655C1" w:rsidP="00820DDA" w:rsidRDefault="007655C1" w14:paraId="2A8A75DD" w14:textId="78830B1B">
      <w:pPr>
        <w:pStyle w:val="standaard-tekst"/>
      </w:pPr>
      <w:r>
        <w:t>Antwoord 6</w:t>
      </w:r>
    </w:p>
    <w:p w:rsidRPr="00820DDA" w:rsidR="00820DDA" w:rsidP="00820DDA" w:rsidRDefault="000F3EA6" w14:paraId="6093B429" w14:textId="0DB63D6A">
      <w:pPr>
        <w:pStyle w:val="standaard-tekst"/>
      </w:pPr>
      <w:r w:rsidRPr="000F3EA6">
        <w:t>De Wet versterking auteurscontractenrecht is begin dit jaar in werking getreden</w:t>
      </w:r>
      <w:r w:rsidR="001664C1">
        <w:t>. Deze wet</w:t>
      </w:r>
      <w:r w:rsidRPr="000F3EA6">
        <w:t xml:space="preserve"> biedt makers en hun verenigingen handvatten voor het maken van (collectieve) afspraken over billijke vergoedingen. </w:t>
      </w:r>
      <w:r w:rsidR="001664C1">
        <w:t xml:space="preserve">De wet biedt ook ondersteuning voor het </w:t>
      </w:r>
      <w:r w:rsidRPr="000F3EA6">
        <w:t>verkrijgen van transparantie over exploitatie. Het is nu zaak om de wet handen en voeten te geven in de praktijk. Ik stimuleer dit bijvoorbeeld door het P</w:t>
      </w:r>
      <w:r w:rsidRPr="001664C1" w:rsidR="001664C1">
        <w:t xml:space="preserve">latform Arbeidsmarkt Culturele en Creatieve </w:t>
      </w:r>
      <w:r w:rsidR="001664C1">
        <w:t xml:space="preserve">(Platform </w:t>
      </w:r>
      <w:r w:rsidRPr="000F3EA6">
        <w:t>ACCT</w:t>
      </w:r>
      <w:r w:rsidR="001664C1">
        <w:t>)</w:t>
      </w:r>
      <w:r w:rsidRPr="000F3EA6">
        <w:t xml:space="preserve">.  </w:t>
      </w:r>
    </w:p>
    <w:p w:rsidR="00820DDA" w:rsidP="00820DDA" w:rsidRDefault="00820DDA" w14:paraId="1D73643C" w14:textId="77777777">
      <w:pPr>
        <w:pStyle w:val="standaard-tekst"/>
      </w:pPr>
    </w:p>
    <w:p w:rsidR="00A41021" w:rsidP="00820DDA" w:rsidRDefault="00A41021" w14:paraId="29C88A6C" w14:textId="77777777">
      <w:pPr>
        <w:pStyle w:val="standaard-tekst"/>
      </w:pPr>
    </w:p>
    <w:p w:rsidR="00A41021" w:rsidP="00820DDA" w:rsidRDefault="00A41021" w14:paraId="6A6EC08E" w14:textId="77777777">
      <w:pPr>
        <w:pStyle w:val="standaard-tekst"/>
      </w:pPr>
    </w:p>
    <w:p w:rsidRPr="00226F25" w:rsidR="007655C1" w:rsidP="00226F25" w:rsidRDefault="007655C1" w14:paraId="2FF720A9" w14:textId="75BDCC1B">
      <w:pPr>
        <w:rPr>
          <w:szCs w:val="18"/>
        </w:rPr>
      </w:pPr>
      <w:r w:rsidRPr="00876899">
        <w:rPr>
          <w:szCs w:val="18"/>
        </w:rPr>
        <w:t>[1] NOS, 15 september 2026, Veel schrijvers zien geen inkomsten uit boeken op luisterplatforms (https://nos.nl/artikel/2631021-veel-schrijvers-zien-geen-inkomsten-uit-boeken-op-luisterplatforms).</w:t>
      </w:r>
      <w:r w:rsidRPr="00876899">
        <w:rPr>
          <w:szCs w:val="18"/>
        </w:rPr>
        <w:br/>
      </w:r>
    </w:p>
    <w:sectPr w:rsidRPr="00226F25" w:rsidR="007655C1" w:rsidSect="002F493B">
      <w:headerReference w:type="even" r:id="rId7"/>
      <w:headerReference w:type="default" r:id="rId8"/>
      <w:footerReference w:type="even" r:id="rId9"/>
      <w:footerReference w:type="default" r:id="rId10"/>
      <w:headerReference w:type="first" r:id="rId11"/>
      <w:footerReference w:type="first" r:id="rId12"/>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8E661" w14:textId="77777777" w:rsidR="000D1075" w:rsidRDefault="000D1075">
      <w:r>
        <w:separator/>
      </w:r>
    </w:p>
    <w:p w14:paraId="083B126D" w14:textId="77777777" w:rsidR="000D1075" w:rsidRDefault="000D1075"/>
  </w:endnote>
  <w:endnote w:type="continuationSeparator" w:id="0">
    <w:p w14:paraId="4269AAEC" w14:textId="77777777" w:rsidR="000D1075" w:rsidRDefault="000D1075">
      <w:r>
        <w:continuationSeparator/>
      </w:r>
    </w:p>
    <w:p w14:paraId="6ACEFB38" w14:textId="77777777" w:rsidR="000D1075" w:rsidRDefault="000D10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5883D" w14:textId="77777777" w:rsidR="00DF63F3" w:rsidRDefault="00DF63F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3F048"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404975" w14:paraId="35CDB19C" w14:textId="77777777" w:rsidTr="004C7E1D">
      <w:trPr>
        <w:trHeight w:hRule="exact" w:val="357"/>
      </w:trPr>
      <w:tc>
        <w:tcPr>
          <w:tcW w:w="7603" w:type="dxa"/>
        </w:tcPr>
        <w:p w14:paraId="26C5DBDD" w14:textId="77777777" w:rsidR="002F71BB" w:rsidRPr="004C7E1D" w:rsidRDefault="002F71BB" w:rsidP="004C7E1D">
          <w:pPr>
            <w:spacing w:line="180" w:lineRule="exact"/>
            <w:rPr>
              <w:sz w:val="13"/>
              <w:szCs w:val="13"/>
            </w:rPr>
          </w:pPr>
        </w:p>
      </w:tc>
      <w:tc>
        <w:tcPr>
          <w:tcW w:w="2172" w:type="dxa"/>
        </w:tcPr>
        <w:p w14:paraId="0F9081BC" w14:textId="3BC4DDED" w:rsidR="002F71BB" w:rsidRPr="004C7E1D" w:rsidRDefault="007508D6"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A46F3F">
            <w:rPr>
              <w:szCs w:val="13"/>
            </w:rPr>
            <w:t>4</w:t>
          </w:r>
          <w:r w:rsidRPr="004C7E1D">
            <w:rPr>
              <w:szCs w:val="13"/>
            </w:rPr>
            <w:fldChar w:fldCharType="end"/>
          </w:r>
        </w:p>
      </w:tc>
    </w:tr>
  </w:tbl>
  <w:p w14:paraId="2F237CDF" w14:textId="77777777" w:rsidR="00527BD4" w:rsidRPr="002F71BB" w:rsidRDefault="00527BD4" w:rsidP="002F71BB">
    <w:pPr>
      <w:spacing w:line="180" w:lineRule="exact"/>
      <w:rPr>
        <w:sz w:val="13"/>
        <w:szCs w:val="1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404975" w14:paraId="62BE4FAA" w14:textId="77777777" w:rsidTr="004C7E1D">
      <w:trPr>
        <w:trHeight w:hRule="exact" w:val="357"/>
      </w:trPr>
      <w:tc>
        <w:tcPr>
          <w:tcW w:w="7709" w:type="dxa"/>
        </w:tcPr>
        <w:p w14:paraId="24118CAB" w14:textId="77777777" w:rsidR="00D17084" w:rsidRPr="004C7E1D" w:rsidRDefault="00D17084" w:rsidP="004C7E1D">
          <w:pPr>
            <w:spacing w:line="180" w:lineRule="exact"/>
            <w:rPr>
              <w:sz w:val="13"/>
              <w:szCs w:val="13"/>
            </w:rPr>
          </w:pPr>
        </w:p>
      </w:tc>
      <w:tc>
        <w:tcPr>
          <w:tcW w:w="2060" w:type="dxa"/>
        </w:tcPr>
        <w:p w14:paraId="504E3118" w14:textId="4A51205E" w:rsidR="00D17084" w:rsidRPr="004C7E1D" w:rsidRDefault="007508D6"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A46F3F">
            <w:rPr>
              <w:szCs w:val="13"/>
            </w:rPr>
            <w:t>4</w:t>
          </w:r>
          <w:r w:rsidRPr="004C7E1D">
            <w:rPr>
              <w:szCs w:val="13"/>
            </w:rPr>
            <w:fldChar w:fldCharType="end"/>
          </w:r>
        </w:p>
      </w:tc>
    </w:tr>
  </w:tbl>
  <w:p w14:paraId="3A0326D1"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B986C" w14:textId="77777777" w:rsidR="000D1075" w:rsidRDefault="000D1075">
      <w:r>
        <w:separator/>
      </w:r>
    </w:p>
    <w:p w14:paraId="6CE31550" w14:textId="77777777" w:rsidR="000D1075" w:rsidRDefault="000D1075"/>
  </w:footnote>
  <w:footnote w:type="continuationSeparator" w:id="0">
    <w:p w14:paraId="76D91BCB" w14:textId="77777777" w:rsidR="000D1075" w:rsidRDefault="000D1075">
      <w:r>
        <w:continuationSeparator/>
      </w:r>
    </w:p>
    <w:p w14:paraId="020C224D" w14:textId="77777777" w:rsidR="000D1075" w:rsidRDefault="000D10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FB6C7" w14:textId="77777777" w:rsidR="00DF63F3" w:rsidRDefault="00DF63F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404975" w14:paraId="1A281CD6" w14:textId="77777777" w:rsidTr="006D2D53">
      <w:trPr>
        <w:trHeight w:hRule="exact" w:val="400"/>
      </w:trPr>
      <w:tc>
        <w:tcPr>
          <w:tcW w:w="7518" w:type="dxa"/>
        </w:tcPr>
        <w:p w14:paraId="65E84190" w14:textId="77777777" w:rsidR="00527BD4" w:rsidRPr="00275984" w:rsidRDefault="00527BD4" w:rsidP="00BF4427">
          <w:pPr>
            <w:pStyle w:val="Huisstijl-Rubricering"/>
          </w:pPr>
        </w:p>
      </w:tc>
    </w:tr>
  </w:tbl>
  <w:p w14:paraId="0FE70A52"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404975" w14:paraId="312ADB37" w14:textId="77777777" w:rsidTr="003B528D">
      <w:tc>
        <w:tcPr>
          <w:tcW w:w="2160" w:type="dxa"/>
        </w:tcPr>
        <w:p w14:paraId="2D83B7B1" w14:textId="77777777" w:rsidR="002F71BB" w:rsidRPr="000407BB" w:rsidRDefault="007508D6" w:rsidP="005D283A">
          <w:pPr>
            <w:pStyle w:val="Colofonkop"/>
            <w:framePr w:hSpace="0" w:wrap="auto" w:vAnchor="margin" w:hAnchor="text" w:xAlign="left" w:yAlign="inline"/>
          </w:pPr>
          <w:r>
            <w:t>Onze referentie</w:t>
          </w:r>
        </w:p>
      </w:tc>
    </w:tr>
    <w:tr w:rsidR="00404975" w14:paraId="36669A08" w14:textId="77777777" w:rsidTr="002F71BB">
      <w:trPr>
        <w:trHeight w:val="259"/>
      </w:trPr>
      <w:tc>
        <w:tcPr>
          <w:tcW w:w="2160" w:type="dxa"/>
        </w:tcPr>
        <w:p w14:paraId="5428A59F" w14:textId="77777777" w:rsidR="00E35CF4" w:rsidRPr="005D283A" w:rsidRDefault="007508D6" w:rsidP="0049501A">
          <w:pPr>
            <w:spacing w:line="180" w:lineRule="exact"/>
            <w:rPr>
              <w:sz w:val="13"/>
              <w:szCs w:val="13"/>
            </w:rPr>
          </w:pPr>
          <w:r>
            <w:rPr>
              <w:sz w:val="13"/>
              <w:szCs w:val="13"/>
            </w:rPr>
            <w:t>66510363</w:t>
          </w:r>
        </w:p>
      </w:tc>
    </w:tr>
  </w:tbl>
  <w:p w14:paraId="192FF382" w14:textId="77777777" w:rsidR="00527BD4" w:rsidRPr="00217880" w:rsidRDefault="00527BD4"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404975" w14:paraId="3C5BEA75" w14:textId="77777777" w:rsidTr="001377D4">
      <w:trPr>
        <w:trHeight w:val="2636"/>
      </w:trPr>
      <w:tc>
        <w:tcPr>
          <w:tcW w:w="737" w:type="dxa"/>
        </w:tcPr>
        <w:p w14:paraId="1273ED42" w14:textId="77777777" w:rsidR="00704845" w:rsidRDefault="00704845" w:rsidP="0047126E">
          <w:pPr>
            <w:framePr w:w="6339" w:h="2750" w:hRule="exact" w:hSpace="181" w:wrap="around" w:vAnchor="page" w:hAnchor="page" w:x="5586" w:y="1"/>
            <w:spacing w:line="240" w:lineRule="auto"/>
          </w:pPr>
        </w:p>
      </w:tc>
      <w:tc>
        <w:tcPr>
          <w:tcW w:w="5156" w:type="dxa"/>
        </w:tcPr>
        <w:p w14:paraId="0461BC72" w14:textId="77777777" w:rsidR="00704845" w:rsidRDefault="007508D6" w:rsidP="0047126E">
          <w:pPr>
            <w:framePr w:w="3873" w:h="2625" w:hRule="exact" w:wrap="around" w:vAnchor="page" w:hAnchor="page" w:x="6323" w:y="1"/>
          </w:pPr>
          <w:r>
            <w:rPr>
              <w:noProof/>
              <w:lang w:val="en-US" w:eastAsia="en-US"/>
            </w:rPr>
            <w:drawing>
              <wp:inline distT="0" distB="0" distL="0" distR="0" wp14:anchorId="7BAD9BC6" wp14:editId="4E3E0147">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34870F1F" w14:textId="77777777" w:rsidR="00483ECA" w:rsidRDefault="00483ECA" w:rsidP="00D037A9"/>
      </w:tc>
    </w:tr>
  </w:tbl>
  <w:p w14:paraId="2D3E6E4F"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404975" w:rsidRPr="00A41021" w14:paraId="4C23516D" w14:textId="77777777" w:rsidTr="0008539E">
      <w:trPr>
        <w:trHeight w:hRule="exact" w:val="572"/>
      </w:trPr>
      <w:tc>
        <w:tcPr>
          <w:tcW w:w="7520" w:type="dxa"/>
        </w:tcPr>
        <w:p w14:paraId="4F1AA471" w14:textId="77777777" w:rsidR="00527BD4" w:rsidRPr="007655C1" w:rsidRDefault="007508D6" w:rsidP="00210BA3">
          <w:pPr>
            <w:pStyle w:val="Huisstijl-Adres"/>
            <w:spacing w:after="0"/>
            <w:rPr>
              <w:lang w:val="de-DE"/>
            </w:rPr>
          </w:pPr>
          <w:r w:rsidRPr="007655C1">
            <w:rPr>
              <w:lang w:val="de-DE"/>
            </w:rPr>
            <w:t xml:space="preserve">&gt;Retouradres Postbus 16375 2500 BJ Den Haag </w:t>
          </w:r>
        </w:p>
      </w:tc>
    </w:tr>
    <w:tr w:rsidR="00404975" w:rsidRPr="00A41021" w14:paraId="1333869F" w14:textId="77777777" w:rsidTr="00E776C6">
      <w:trPr>
        <w:cantSplit/>
        <w:trHeight w:hRule="exact" w:val="238"/>
      </w:trPr>
      <w:tc>
        <w:tcPr>
          <w:tcW w:w="7520" w:type="dxa"/>
        </w:tcPr>
        <w:p w14:paraId="01F79C4A" w14:textId="77777777" w:rsidR="00093ABC" w:rsidRPr="007655C1" w:rsidRDefault="00093ABC" w:rsidP="00963440">
          <w:pPr>
            <w:rPr>
              <w:lang w:val="de-DE"/>
            </w:rPr>
          </w:pPr>
        </w:p>
      </w:tc>
    </w:tr>
    <w:tr w:rsidR="00404975" w:rsidRPr="00A41021" w14:paraId="7BF24062" w14:textId="77777777" w:rsidTr="00E776C6">
      <w:trPr>
        <w:cantSplit/>
        <w:trHeight w:hRule="exact" w:val="1520"/>
      </w:trPr>
      <w:tc>
        <w:tcPr>
          <w:tcW w:w="7520" w:type="dxa"/>
        </w:tcPr>
        <w:p w14:paraId="3AC03D08" w14:textId="77777777" w:rsidR="00A604D3" w:rsidRPr="007655C1" w:rsidRDefault="00A604D3" w:rsidP="00963440">
          <w:pPr>
            <w:rPr>
              <w:lang w:val="de-DE"/>
            </w:rPr>
          </w:pPr>
        </w:p>
      </w:tc>
    </w:tr>
    <w:tr w:rsidR="00404975" w:rsidRPr="00A41021" w14:paraId="783E7F4F" w14:textId="77777777" w:rsidTr="00E776C6">
      <w:trPr>
        <w:trHeight w:hRule="exact" w:val="1077"/>
      </w:trPr>
      <w:tc>
        <w:tcPr>
          <w:tcW w:w="7520" w:type="dxa"/>
        </w:tcPr>
        <w:p w14:paraId="179CDFB2" w14:textId="77777777" w:rsidR="00892BA5" w:rsidRPr="007655C1" w:rsidRDefault="00892BA5" w:rsidP="00892BA5">
          <w:pPr>
            <w:tabs>
              <w:tab w:val="left" w:pos="740"/>
            </w:tabs>
            <w:autoSpaceDE w:val="0"/>
            <w:autoSpaceDN w:val="0"/>
            <w:adjustRightInd w:val="0"/>
            <w:rPr>
              <w:rFonts w:cs="Verdana"/>
              <w:szCs w:val="18"/>
              <w:lang w:val="de-DE"/>
            </w:rPr>
          </w:pPr>
        </w:p>
      </w:tc>
    </w:tr>
  </w:tbl>
  <w:p w14:paraId="10A6FD20" w14:textId="77777777" w:rsidR="006F273B" w:rsidRPr="007655C1" w:rsidRDefault="006F273B" w:rsidP="00BC4AE3">
    <w:pPr>
      <w:pStyle w:val="Koptekst"/>
      <w:rPr>
        <w:lang w:val="de-DE"/>
      </w:rPr>
    </w:pPr>
  </w:p>
  <w:p w14:paraId="71497F2D" w14:textId="77777777" w:rsidR="00153BD0" w:rsidRPr="007655C1" w:rsidRDefault="00153BD0" w:rsidP="00BC4AE3">
    <w:pPr>
      <w:pStyle w:val="Koptekst"/>
      <w:rPr>
        <w:lang w:val="de-DE"/>
      </w:rPr>
    </w:pPr>
  </w:p>
  <w:p w14:paraId="2BA0D749" w14:textId="77777777" w:rsidR="0044605E" w:rsidRPr="007655C1" w:rsidRDefault="0044605E" w:rsidP="00BC4AE3">
    <w:pPr>
      <w:pStyle w:val="Koptekst"/>
      <w:rPr>
        <w:lang w:val="de-DE"/>
      </w:rPr>
    </w:pPr>
  </w:p>
  <w:p w14:paraId="546FE1C3" w14:textId="77777777" w:rsidR="0044605E" w:rsidRPr="007655C1" w:rsidRDefault="0044605E" w:rsidP="00BC4AE3">
    <w:pPr>
      <w:pStyle w:val="Koptekst"/>
      <w:rPr>
        <w:lang w:val="de-DE"/>
      </w:rPr>
    </w:pPr>
  </w:p>
  <w:p w14:paraId="6334D24D" w14:textId="77777777" w:rsidR="0044605E" w:rsidRPr="007655C1" w:rsidRDefault="0044605E" w:rsidP="00BC4AE3">
    <w:pPr>
      <w:pStyle w:val="Koptekst"/>
      <w:rPr>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C2CE1414">
      <w:start w:val="1"/>
      <w:numFmt w:val="bullet"/>
      <w:pStyle w:val="Lijstopsomteken"/>
      <w:lvlText w:val="•"/>
      <w:lvlJc w:val="left"/>
      <w:pPr>
        <w:tabs>
          <w:tab w:val="num" w:pos="227"/>
        </w:tabs>
        <w:ind w:left="227" w:hanging="227"/>
      </w:pPr>
      <w:rPr>
        <w:rFonts w:ascii="Verdana" w:hAnsi="Verdana" w:hint="default"/>
        <w:sz w:val="18"/>
        <w:szCs w:val="18"/>
      </w:rPr>
    </w:lvl>
    <w:lvl w:ilvl="1" w:tplc="B85C4D2C" w:tentative="1">
      <w:start w:val="1"/>
      <w:numFmt w:val="bullet"/>
      <w:lvlText w:val="o"/>
      <w:lvlJc w:val="left"/>
      <w:pPr>
        <w:tabs>
          <w:tab w:val="num" w:pos="1440"/>
        </w:tabs>
        <w:ind w:left="1440" w:hanging="360"/>
      </w:pPr>
      <w:rPr>
        <w:rFonts w:ascii="Courier New" w:hAnsi="Courier New" w:cs="Courier New" w:hint="default"/>
      </w:rPr>
    </w:lvl>
    <w:lvl w:ilvl="2" w:tplc="F8429172" w:tentative="1">
      <w:start w:val="1"/>
      <w:numFmt w:val="bullet"/>
      <w:lvlText w:val=""/>
      <w:lvlJc w:val="left"/>
      <w:pPr>
        <w:tabs>
          <w:tab w:val="num" w:pos="2160"/>
        </w:tabs>
        <w:ind w:left="2160" w:hanging="360"/>
      </w:pPr>
      <w:rPr>
        <w:rFonts w:ascii="Wingdings" w:hAnsi="Wingdings" w:hint="default"/>
      </w:rPr>
    </w:lvl>
    <w:lvl w:ilvl="3" w:tplc="52E20CA6" w:tentative="1">
      <w:start w:val="1"/>
      <w:numFmt w:val="bullet"/>
      <w:lvlText w:val=""/>
      <w:lvlJc w:val="left"/>
      <w:pPr>
        <w:tabs>
          <w:tab w:val="num" w:pos="2880"/>
        </w:tabs>
        <w:ind w:left="2880" w:hanging="360"/>
      </w:pPr>
      <w:rPr>
        <w:rFonts w:ascii="Symbol" w:hAnsi="Symbol" w:hint="default"/>
      </w:rPr>
    </w:lvl>
    <w:lvl w:ilvl="4" w:tplc="AA6C5BEE" w:tentative="1">
      <w:start w:val="1"/>
      <w:numFmt w:val="bullet"/>
      <w:lvlText w:val="o"/>
      <w:lvlJc w:val="left"/>
      <w:pPr>
        <w:tabs>
          <w:tab w:val="num" w:pos="3600"/>
        </w:tabs>
        <w:ind w:left="3600" w:hanging="360"/>
      </w:pPr>
      <w:rPr>
        <w:rFonts w:ascii="Courier New" w:hAnsi="Courier New" w:cs="Courier New" w:hint="default"/>
      </w:rPr>
    </w:lvl>
    <w:lvl w:ilvl="5" w:tplc="193EB44A" w:tentative="1">
      <w:start w:val="1"/>
      <w:numFmt w:val="bullet"/>
      <w:lvlText w:val=""/>
      <w:lvlJc w:val="left"/>
      <w:pPr>
        <w:tabs>
          <w:tab w:val="num" w:pos="4320"/>
        </w:tabs>
        <w:ind w:left="4320" w:hanging="360"/>
      </w:pPr>
      <w:rPr>
        <w:rFonts w:ascii="Wingdings" w:hAnsi="Wingdings" w:hint="default"/>
      </w:rPr>
    </w:lvl>
    <w:lvl w:ilvl="6" w:tplc="FCC6CE04" w:tentative="1">
      <w:start w:val="1"/>
      <w:numFmt w:val="bullet"/>
      <w:lvlText w:val=""/>
      <w:lvlJc w:val="left"/>
      <w:pPr>
        <w:tabs>
          <w:tab w:val="num" w:pos="5040"/>
        </w:tabs>
        <w:ind w:left="5040" w:hanging="360"/>
      </w:pPr>
      <w:rPr>
        <w:rFonts w:ascii="Symbol" w:hAnsi="Symbol" w:hint="default"/>
      </w:rPr>
    </w:lvl>
    <w:lvl w:ilvl="7" w:tplc="1E3A15B2" w:tentative="1">
      <w:start w:val="1"/>
      <w:numFmt w:val="bullet"/>
      <w:lvlText w:val="o"/>
      <w:lvlJc w:val="left"/>
      <w:pPr>
        <w:tabs>
          <w:tab w:val="num" w:pos="5760"/>
        </w:tabs>
        <w:ind w:left="5760" w:hanging="360"/>
      </w:pPr>
      <w:rPr>
        <w:rFonts w:ascii="Courier New" w:hAnsi="Courier New" w:cs="Courier New" w:hint="default"/>
      </w:rPr>
    </w:lvl>
    <w:lvl w:ilvl="8" w:tplc="BDE457D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70529B74">
      <w:start w:val="1"/>
      <w:numFmt w:val="bullet"/>
      <w:pStyle w:val="Lijstopsomteken2"/>
      <w:lvlText w:val="–"/>
      <w:lvlJc w:val="left"/>
      <w:pPr>
        <w:tabs>
          <w:tab w:val="num" w:pos="227"/>
        </w:tabs>
        <w:ind w:left="227" w:firstLine="0"/>
      </w:pPr>
      <w:rPr>
        <w:rFonts w:ascii="Verdana" w:hAnsi="Verdana" w:hint="default"/>
      </w:rPr>
    </w:lvl>
    <w:lvl w:ilvl="1" w:tplc="528ADA00" w:tentative="1">
      <w:start w:val="1"/>
      <w:numFmt w:val="bullet"/>
      <w:lvlText w:val="o"/>
      <w:lvlJc w:val="left"/>
      <w:pPr>
        <w:tabs>
          <w:tab w:val="num" w:pos="1440"/>
        </w:tabs>
        <w:ind w:left="1440" w:hanging="360"/>
      </w:pPr>
      <w:rPr>
        <w:rFonts w:ascii="Courier New" w:hAnsi="Courier New" w:cs="Courier New" w:hint="default"/>
      </w:rPr>
    </w:lvl>
    <w:lvl w:ilvl="2" w:tplc="F2D8D242" w:tentative="1">
      <w:start w:val="1"/>
      <w:numFmt w:val="bullet"/>
      <w:lvlText w:val=""/>
      <w:lvlJc w:val="left"/>
      <w:pPr>
        <w:tabs>
          <w:tab w:val="num" w:pos="2160"/>
        </w:tabs>
        <w:ind w:left="2160" w:hanging="360"/>
      </w:pPr>
      <w:rPr>
        <w:rFonts w:ascii="Wingdings" w:hAnsi="Wingdings" w:hint="default"/>
      </w:rPr>
    </w:lvl>
    <w:lvl w:ilvl="3" w:tplc="D96CA2C8" w:tentative="1">
      <w:start w:val="1"/>
      <w:numFmt w:val="bullet"/>
      <w:lvlText w:val=""/>
      <w:lvlJc w:val="left"/>
      <w:pPr>
        <w:tabs>
          <w:tab w:val="num" w:pos="2880"/>
        </w:tabs>
        <w:ind w:left="2880" w:hanging="360"/>
      </w:pPr>
      <w:rPr>
        <w:rFonts w:ascii="Symbol" w:hAnsi="Symbol" w:hint="default"/>
      </w:rPr>
    </w:lvl>
    <w:lvl w:ilvl="4" w:tplc="80B41F5C" w:tentative="1">
      <w:start w:val="1"/>
      <w:numFmt w:val="bullet"/>
      <w:lvlText w:val="o"/>
      <w:lvlJc w:val="left"/>
      <w:pPr>
        <w:tabs>
          <w:tab w:val="num" w:pos="3600"/>
        </w:tabs>
        <w:ind w:left="3600" w:hanging="360"/>
      </w:pPr>
      <w:rPr>
        <w:rFonts w:ascii="Courier New" w:hAnsi="Courier New" w:cs="Courier New" w:hint="default"/>
      </w:rPr>
    </w:lvl>
    <w:lvl w:ilvl="5" w:tplc="6076EE30" w:tentative="1">
      <w:start w:val="1"/>
      <w:numFmt w:val="bullet"/>
      <w:lvlText w:val=""/>
      <w:lvlJc w:val="left"/>
      <w:pPr>
        <w:tabs>
          <w:tab w:val="num" w:pos="4320"/>
        </w:tabs>
        <w:ind w:left="4320" w:hanging="360"/>
      </w:pPr>
      <w:rPr>
        <w:rFonts w:ascii="Wingdings" w:hAnsi="Wingdings" w:hint="default"/>
      </w:rPr>
    </w:lvl>
    <w:lvl w:ilvl="6" w:tplc="70F268F6" w:tentative="1">
      <w:start w:val="1"/>
      <w:numFmt w:val="bullet"/>
      <w:lvlText w:val=""/>
      <w:lvlJc w:val="left"/>
      <w:pPr>
        <w:tabs>
          <w:tab w:val="num" w:pos="5040"/>
        </w:tabs>
        <w:ind w:left="5040" w:hanging="360"/>
      </w:pPr>
      <w:rPr>
        <w:rFonts w:ascii="Symbol" w:hAnsi="Symbol" w:hint="default"/>
      </w:rPr>
    </w:lvl>
    <w:lvl w:ilvl="7" w:tplc="3132C1B6" w:tentative="1">
      <w:start w:val="1"/>
      <w:numFmt w:val="bullet"/>
      <w:lvlText w:val="o"/>
      <w:lvlJc w:val="left"/>
      <w:pPr>
        <w:tabs>
          <w:tab w:val="num" w:pos="5760"/>
        </w:tabs>
        <w:ind w:left="5760" w:hanging="360"/>
      </w:pPr>
      <w:rPr>
        <w:rFonts w:ascii="Courier New" w:hAnsi="Courier New" w:cs="Courier New" w:hint="default"/>
      </w:rPr>
    </w:lvl>
    <w:lvl w:ilvl="8" w:tplc="E1702F1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2081C0A"/>
    <w:multiLevelType w:val="hybridMultilevel"/>
    <w:tmpl w:val="D8084D8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6E923E9"/>
    <w:multiLevelType w:val="hybridMultilevel"/>
    <w:tmpl w:val="DA9C2BAA"/>
    <w:lvl w:ilvl="0" w:tplc="A3706A7E">
      <w:start w:val="1"/>
      <w:numFmt w:val="decimal"/>
      <w:lvlText w:val="%1."/>
      <w:lvlJc w:val="left"/>
      <w:pPr>
        <w:ind w:left="720" w:hanging="360"/>
      </w:pPr>
    </w:lvl>
    <w:lvl w:ilvl="1" w:tplc="FDBE2BF0">
      <w:start w:val="1"/>
      <w:numFmt w:val="lowerLetter"/>
      <w:lvlText w:val="%2."/>
      <w:lvlJc w:val="left"/>
      <w:pPr>
        <w:ind w:left="1440" w:hanging="360"/>
      </w:pPr>
    </w:lvl>
    <w:lvl w:ilvl="2" w:tplc="23B66824">
      <w:start w:val="1"/>
      <w:numFmt w:val="lowerRoman"/>
      <w:lvlText w:val="%3."/>
      <w:lvlJc w:val="right"/>
      <w:pPr>
        <w:ind w:left="2160" w:hanging="180"/>
      </w:pPr>
    </w:lvl>
    <w:lvl w:ilvl="3" w:tplc="8C32FD6A">
      <w:start w:val="1"/>
      <w:numFmt w:val="decimal"/>
      <w:lvlText w:val="%4."/>
      <w:lvlJc w:val="left"/>
      <w:pPr>
        <w:ind w:left="2880" w:hanging="360"/>
      </w:pPr>
    </w:lvl>
    <w:lvl w:ilvl="4" w:tplc="6F78B57A">
      <w:start w:val="1"/>
      <w:numFmt w:val="lowerLetter"/>
      <w:lvlText w:val="%5."/>
      <w:lvlJc w:val="left"/>
      <w:pPr>
        <w:ind w:left="3600" w:hanging="360"/>
      </w:pPr>
    </w:lvl>
    <w:lvl w:ilvl="5" w:tplc="917A5D74">
      <w:start w:val="1"/>
      <w:numFmt w:val="lowerRoman"/>
      <w:lvlText w:val="%6."/>
      <w:lvlJc w:val="right"/>
      <w:pPr>
        <w:ind w:left="4320" w:hanging="180"/>
      </w:pPr>
    </w:lvl>
    <w:lvl w:ilvl="6" w:tplc="ACB07CCC">
      <w:start w:val="1"/>
      <w:numFmt w:val="decimal"/>
      <w:lvlText w:val="%7."/>
      <w:lvlJc w:val="left"/>
      <w:pPr>
        <w:ind w:left="5040" w:hanging="360"/>
      </w:pPr>
    </w:lvl>
    <w:lvl w:ilvl="7" w:tplc="060AF820">
      <w:start w:val="1"/>
      <w:numFmt w:val="lowerLetter"/>
      <w:lvlText w:val="%8."/>
      <w:lvlJc w:val="left"/>
      <w:pPr>
        <w:ind w:left="5760" w:hanging="360"/>
      </w:pPr>
    </w:lvl>
    <w:lvl w:ilvl="8" w:tplc="AA061948">
      <w:start w:val="1"/>
      <w:numFmt w:val="lowerRoman"/>
      <w:lvlText w:val="%9."/>
      <w:lvlJc w:val="right"/>
      <w:pPr>
        <w:ind w:left="6480" w:hanging="180"/>
      </w:pPr>
    </w:lvl>
  </w:abstractNum>
  <w:num w:numId="1" w16cid:durableId="1534150081">
    <w:abstractNumId w:val="10"/>
  </w:num>
  <w:num w:numId="2" w16cid:durableId="471337977">
    <w:abstractNumId w:val="7"/>
  </w:num>
  <w:num w:numId="3" w16cid:durableId="1620378079">
    <w:abstractNumId w:val="6"/>
  </w:num>
  <w:num w:numId="4" w16cid:durableId="962998571">
    <w:abstractNumId w:val="5"/>
  </w:num>
  <w:num w:numId="5" w16cid:durableId="1052585122">
    <w:abstractNumId w:val="4"/>
  </w:num>
  <w:num w:numId="6" w16cid:durableId="252015732">
    <w:abstractNumId w:val="8"/>
  </w:num>
  <w:num w:numId="7" w16cid:durableId="1153182061">
    <w:abstractNumId w:val="3"/>
  </w:num>
  <w:num w:numId="8" w16cid:durableId="1465586547">
    <w:abstractNumId w:val="2"/>
  </w:num>
  <w:num w:numId="9" w16cid:durableId="1629122280">
    <w:abstractNumId w:val="1"/>
  </w:num>
  <w:num w:numId="10" w16cid:durableId="1184130210">
    <w:abstractNumId w:val="0"/>
  </w:num>
  <w:num w:numId="11" w16cid:durableId="861164003">
    <w:abstractNumId w:val="9"/>
  </w:num>
  <w:num w:numId="12" w16cid:durableId="1191190663">
    <w:abstractNumId w:val="11"/>
  </w:num>
  <w:num w:numId="13" w16cid:durableId="99380455">
    <w:abstractNumId w:val="14"/>
  </w:num>
  <w:num w:numId="14" w16cid:durableId="1472988641">
    <w:abstractNumId w:val="12"/>
  </w:num>
  <w:num w:numId="15" w16cid:durableId="1035740591">
    <w:abstractNumId w:val="15"/>
  </w:num>
  <w:num w:numId="16" w16cid:durableId="697774916">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3185"/>
    <w:rsid w:val="00003544"/>
    <w:rsid w:val="00006C55"/>
    <w:rsid w:val="00013862"/>
    <w:rsid w:val="00014599"/>
    <w:rsid w:val="00016012"/>
    <w:rsid w:val="00020189"/>
    <w:rsid w:val="00020EE4"/>
    <w:rsid w:val="00020FCB"/>
    <w:rsid w:val="000217E8"/>
    <w:rsid w:val="00023E9A"/>
    <w:rsid w:val="00025A42"/>
    <w:rsid w:val="00033CDD"/>
    <w:rsid w:val="00034A84"/>
    <w:rsid w:val="00034D28"/>
    <w:rsid w:val="00035E67"/>
    <w:rsid w:val="000366F3"/>
    <w:rsid w:val="000407BB"/>
    <w:rsid w:val="0005404B"/>
    <w:rsid w:val="0005447D"/>
    <w:rsid w:val="000546DE"/>
    <w:rsid w:val="0006024D"/>
    <w:rsid w:val="00062055"/>
    <w:rsid w:val="0006277B"/>
    <w:rsid w:val="00065462"/>
    <w:rsid w:val="00071F28"/>
    <w:rsid w:val="00074079"/>
    <w:rsid w:val="000765B6"/>
    <w:rsid w:val="00077614"/>
    <w:rsid w:val="0008289C"/>
    <w:rsid w:val="0008539E"/>
    <w:rsid w:val="00092799"/>
    <w:rsid w:val="00092A99"/>
    <w:rsid w:val="00092C5F"/>
    <w:rsid w:val="00093ABC"/>
    <w:rsid w:val="00096680"/>
    <w:rsid w:val="000A0F36"/>
    <w:rsid w:val="000A0FAB"/>
    <w:rsid w:val="000A174A"/>
    <w:rsid w:val="000A3E0A"/>
    <w:rsid w:val="000A65AC"/>
    <w:rsid w:val="000B7281"/>
    <w:rsid w:val="000B7FAB"/>
    <w:rsid w:val="000C1BA1"/>
    <w:rsid w:val="000C3EA9"/>
    <w:rsid w:val="000C4A32"/>
    <w:rsid w:val="000C65BB"/>
    <w:rsid w:val="000C7119"/>
    <w:rsid w:val="000D0225"/>
    <w:rsid w:val="000D1075"/>
    <w:rsid w:val="000D249E"/>
    <w:rsid w:val="000D29F4"/>
    <w:rsid w:val="000D6399"/>
    <w:rsid w:val="000E5886"/>
    <w:rsid w:val="000E6621"/>
    <w:rsid w:val="000E7895"/>
    <w:rsid w:val="000F161D"/>
    <w:rsid w:val="000F1B4E"/>
    <w:rsid w:val="000F1FFF"/>
    <w:rsid w:val="000F3EA6"/>
    <w:rsid w:val="00100203"/>
    <w:rsid w:val="00104B4D"/>
    <w:rsid w:val="00105677"/>
    <w:rsid w:val="001177B4"/>
    <w:rsid w:val="00122CF9"/>
    <w:rsid w:val="00123704"/>
    <w:rsid w:val="001270C7"/>
    <w:rsid w:val="00127580"/>
    <w:rsid w:val="00131835"/>
    <w:rsid w:val="00132540"/>
    <w:rsid w:val="001377D4"/>
    <w:rsid w:val="00142E41"/>
    <w:rsid w:val="0014786A"/>
    <w:rsid w:val="001516A4"/>
    <w:rsid w:val="00151E5F"/>
    <w:rsid w:val="00153BD0"/>
    <w:rsid w:val="001569AB"/>
    <w:rsid w:val="00164D63"/>
    <w:rsid w:val="001664C1"/>
    <w:rsid w:val="0016725C"/>
    <w:rsid w:val="00167DE5"/>
    <w:rsid w:val="0017008F"/>
    <w:rsid w:val="001726F3"/>
    <w:rsid w:val="00173C51"/>
    <w:rsid w:val="001740B9"/>
    <w:rsid w:val="00174CC2"/>
    <w:rsid w:val="00176CC6"/>
    <w:rsid w:val="00177B41"/>
    <w:rsid w:val="0018193C"/>
    <w:rsid w:val="00181BE4"/>
    <w:rsid w:val="0018496F"/>
    <w:rsid w:val="00184E3A"/>
    <w:rsid w:val="001850AB"/>
    <w:rsid w:val="00185576"/>
    <w:rsid w:val="00185951"/>
    <w:rsid w:val="00194A00"/>
    <w:rsid w:val="00196B8B"/>
    <w:rsid w:val="001A0BFA"/>
    <w:rsid w:val="001A1608"/>
    <w:rsid w:val="001A2BEA"/>
    <w:rsid w:val="001A325F"/>
    <w:rsid w:val="001A6D93"/>
    <w:rsid w:val="001B2BBA"/>
    <w:rsid w:val="001B35FA"/>
    <w:rsid w:val="001C006F"/>
    <w:rsid w:val="001C2B6A"/>
    <w:rsid w:val="001C2C36"/>
    <w:rsid w:val="001C32EC"/>
    <w:rsid w:val="001C38BD"/>
    <w:rsid w:val="001C4D5A"/>
    <w:rsid w:val="001D43CE"/>
    <w:rsid w:val="001E0256"/>
    <w:rsid w:val="001E34C6"/>
    <w:rsid w:val="001E5581"/>
    <w:rsid w:val="001F3C70"/>
    <w:rsid w:val="00200D88"/>
    <w:rsid w:val="00201C09"/>
    <w:rsid w:val="00201F68"/>
    <w:rsid w:val="002063D6"/>
    <w:rsid w:val="00210BA3"/>
    <w:rsid w:val="00212F2A"/>
    <w:rsid w:val="00214F2B"/>
    <w:rsid w:val="00215356"/>
    <w:rsid w:val="00215D8B"/>
    <w:rsid w:val="00217880"/>
    <w:rsid w:val="00222D66"/>
    <w:rsid w:val="0022441A"/>
    <w:rsid w:val="00224A8A"/>
    <w:rsid w:val="00226F25"/>
    <w:rsid w:val="002309A8"/>
    <w:rsid w:val="00236CFE"/>
    <w:rsid w:val="002428E3"/>
    <w:rsid w:val="0024430A"/>
    <w:rsid w:val="00245FF7"/>
    <w:rsid w:val="00253B65"/>
    <w:rsid w:val="0026060B"/>
    <w:rsid w:val="00260BAF"/>
    <w:rsid w:val="002610A6"/>
    <w:rsid w:val="00263FD6"/>
    <w:rsid w:val="002650F7"/>
    <w:rsid w:val="0026686B"/>
    <w:rsid w:val="00273F3B"/>
    <w:rsid w:val="00274DB7"/>
    <w:rsid w:val="00275984"/>
    <w:rsid w:val="00276199"/>
    <w:rsid w:val="002768F3"/>
    <w:rsid w:val="00276DA4"/>
    <w:rsid w:val="00280F74"/>
    <w:rsid w:val="00286998"/>
    <w:rsid w:val="00291AB7"/>
    <w:rsid w:val="0029422B"/>
    <w:rsid w:val="00294DCB"/>
    <w:rsid w:val="002A06CE"/>
    <w:rsid w:val="002A37B5"/>
    <w:rsid w:val="002A6722"/>
    <w:rsid w:val="002B153C"/>
    <w:rsid w:val="002B2F76"/>
    <w:rsid w:val="002B52FC"/>
    <w:rsid w:val="002C26D0"/>
    <w:rsid w:val="002C2830"/>
    <w:rsid w:val="002C3CE0"/>
    <w:rsid w:val="002C40AF"/>
    <w:rsid w:val="002D001A"/>
    <w:rsid w:val="002D28E2"/>
    <w:rsid w:val="002D317B"/>
    <w:rsid w:val="002D3587"/>
    <w:rsid w:val="002D3F4E"/>
    <w:rsid w:val="002D502D"/>
    <w:rsid w:val="002D6C72"/>
    <w:rsid w:val="002E0F69"/>
    <w:rsid w:val="002E1572"/>
    <w:rsid w:val="002E2142"/>
    <w:rsid w:val="002E2DA3"/>
    <w:rsid w:val="002E4CF2"/>
    <w:rsid w:val="002E6FC0"/>
    <w:rsid w:val="002F258D"/>
    <w:rsid w:val="002F3F37"/>
    <w:rsid w:val="002F493B"/>
    <w:rsid w:val="002F4ED5"/>
    <w:rsid w:val="002F5147"/>
    <w:rsid w:val="002F5A0B"/>
    <w:rsid w:val="002F71BB"/>
    <w:rsid w:val="002F7ABD"/>
    <w:rsid w:val="00307B3C"/>
    <w:rsid w:val="00310EF2"/>
    <w:rsid w:val="003115A6"/>
    <w:rsid w:val="00312597"/>
    <w:rsid w:val="00322836"/>
    <w:rsid w:val="00326996"/>
    <w:rsid w:val="00334154"/>
    <w:rsid w:val="003341D0"/>
    <w:rsid w:val="003372C4"/>
    <w:rsid w:val="00341FA0"/>
    <w:rsid w:val="00342374"/>
    <w:rsid w:val="00344F3D"/>
    <w:rsid w:val="00345299"/>
    <w:rsid w:val="00351A8D"/>
    <w:rsid w:val="003526BB"/>
    <w:rsid w:val="00352BCF"/>
    <w:rsid w:val="00353932"/>
    <w:rsid w:val="0035464B"/>
    <w:rsid w:val="00356D2B"/>
    <w:rsid w:val="00361A56"/>
    <w:rsid w:val="0036252A"/>
    <w:rsid w:val="00364D9D"/>
    <w:rsid w:val="00371048"/>
    <w:rsid w:val="0037396C"/>
    <w:rsid w:val="0037421D"/>
    <w:rsid w:val="00374412"/>
    <w:rsid w:val="00376093"/>
    <w:rsid w:val="00376A79"/>
    <w:rsid w:val="0037715E"/>
    <w:rsid w:val="00383DA1"/>
    <w:rsid w:val="00385F30"/>
    <w:rsid w:val="00387600"/>
    <w:rsid w:val="00393696"/>
    <w:rsid w:val="00393963"/>
    <w:rsid w:val="00395575"/>
    <w:rsid w:val="00395672"/>
    <w:rsid w:val="003A06C8"/>
    <w:rsid w:val="003A0D7C"/>
    <w:rsid w:val="003B0155"/>
    <w:rsid w:val="003B09DB"/>
    <w:rsid w:val="003B4551"/>
    <w:rsid w:val="003B528D"/>
    <w:rsid w:val="003B7EE7"/>
    <w:rsid w:val="003C2CCB"/>
    <w:rsid w:val="003C4A1C"/>
    <w:rsid w:val="003C5BCB"/>
    <w:rsid w:val="003D39EC"/>
    <w:rsid w:val="003D40EA"/>
    <w:rsid w:val="003E3DD5"/>
    <w:rsid w:val="003F07C6"/>
    <w:rsid w:val="003F1F6B"/>
    <w:rsid w:val="003F3757"/>
    <w:rsid w:val="003F44B7"/>
    <w:rsid w:val="004008E9"/>
    <w:rsid w:val="00404975"/>
    <w:rsid w:val="00407991"/>
    <w:rsid w:val="0041019E"/>
    <w:rsid w:val="00413D48"/>
    <w:rsid w:val="00424A60"/>
    <w:rsid w:val="00434042"/>
    <w:rsid w:val="00434500"/>
    <w:rsid w:val="00437472"/>
    <w:rsid w:val="00441AC2"/>
    <w:rsid w:val="0044249B"/>
    <w:rsid w:val="004425A7"/>
    <w:rsid w:val="0044605E"/>
    <w:rsid w:val="0045023C"/>
    <w:rsid w:val="00451A5B"/>
    <w:rsid w:val="00452BCD"/>
    <w:rsid w:val="00452CEA"/>
    <w:rsid w:val="00463A63"/>
    <w:rsid w:val="00463FBD"/>
    <w:rsid w:val="00465B52"/>
    <w:rsid w:val="0046708E"/>
    <w:rsid w:val="00467D61"/>
    <w:rsid w:val="0047126E"/>
    <w:rsid w:val="004722BE"/>
    <w:rsid w:val="00472A65"/>
    <w:rsid w:val="00474463"/>
    <w:rsid w:val="00474B75"/>
    <w:rsid w:val="00483ECA"/>
    <w:rsid w:val="00483F0B"/>
    <w:rsid w:val="0049501A"/>
    <w:rsid w:val="00496319"/>
    <w:rsid w:val="0049657E"/>
    <w:rsid w:val="00497279"/>
    <w:rsid w:val="004A010B"/>
    <w:rsid w:val="004A3186"/>
    <w:rsid w:val="004A419C"/>
    <w:rsid w:val="004A65A5"/>
    <w:rsid w:val="004A670A"/>
    <w:rsid w:val="004B5465"/>
    <w:rsid w:val="004B6487"/>
    <w:rsid w:val="004B70F0"/>
    <w:rsid w:val="004C0035"/>
    <w:rsid w:val="004C1299"/>
    <w:rsid w:val="004C7E1D"/>
    <w:rsid w:val="004D065C"/>
    <w:rsid w:val="004D33FE"/>
    <w:rsid w:val="004D39A8"/>
    <w:rsid w:val="004D4703"/>
    <w:rsid w:val="004D505E"/>
    <w:rsid w:val="004D67E8"/>
    <w:rsid w:val="004D72CA"/>
    <w:rsid w:val="004E2242"/>
    <w:rsid w:val="004F0F6D"/>
    <w:rsid w:val="004F2483"/>
    <w:rsid w:val="004F42FF"/>
    <w:rsid w:val="004F44C2"/>
    <w:rsid w:val="00505262"/>
    <w:rsid w:val="005107B1"/>
    <w:rsid w:val="00516022"/>
    <w:rsid w:val="00521CEE"/>
    <w:rsid w:val="00527BD4"/>
    <w:rsid w:val="00533061"/>
    <w:rsid w:val="00533FA1"/>
    <w:rsid w:val="00534C77"/>
    <w:rsid w:val="005403C8"/>
    <w:rsid w:val="00541AD9"/>
    <w:rsid w:val="005429DC"/>
    <w:rsid w:val="005565F9"/>
    <w:rsid w:val="005639D2"/>
    <w:rsid w:val="00565739"/>
    <w:rsid w:val="00573041"/>
    <w:rsid w:val="00575B80"/>
    <w:rsid w:val="00577559"/>
    <w:rsid w:val="005819CE"/>
    <w:rsid w:val="0058298D"/>
    <w:rsid w:val="00585054"/>
    <w:rsid w:val="00590595"/>
    <w:rsid w:val="00593C2B"/>
    <w:rsid w:val="00595231"/>
    <w:rsid w:val="00595CBB"/>
    <w:rsid w:val="00596166"/>
    <w:rsid w:val="00597F64"/>
    <w:rsid w:val="005A1AF5"/>
    <w:rsid w:val="005A207F"/>
    <w:rsid w:val="005A2F35"/>
    <w:rsid w:val="005A7512"/>
    <w:rsid w:val="005B3441"/>
    <w:rsid w:val="005B463E"/>
    <w:rsid w:val="005B4FAC"/>
    <w:rsid w:val="005B5D8B"/>
    <w:rsid w:val="005C0776"/>
    <w:rsid w:val="005C34E1"/>
    <w:rsid w:val="005C3FE0"/>
    <w:rsid w:val="005C4C82"/>
    <w:rsid w:val="005C740C"/>
    <w:rsid w:val="005D283A"/>
    <w:rsid w:val="005D625B"/>
    <w:rsid w:val="005E3322"/>
    <w:rsid w:val="005E436C"/>
    <w:rsid w:val="005E637C"/>
    <w:rsid w:val="005E64E2"/>
    <w:rsid w:val="005F62D3"/>
    <w:rsid w:val="005F6D11"/>
    <w:rsid w:val="00600CF0"/>
    <w:rsid w:val="006048F4"/>
    <w:rsid w:val="0060660A"/>
    <w:rsid w:val="00610A24"/>
    <w:rsid w:val="00613B1D"/>
    <w:rsid w:val="00617311"/>
    <w:rsid w:val="00617A44"/>
    <w:rsid w:val="006202B6"/>
    <w:rsid w:val="006205C0"/>
    <w:rsid w:val="00623CB2"/>
    <w:rsid w:val="00625CD0"/>
    <w:rsid w:val="0062627D"/>
    <w:rsid w:val="00627432"/>
    <w:rsid w:val="00635031"/>
    <w:rsid w:val="0064192A"/>
    <w:rsid w:val="00642768"/>
    <w:rsid w:val="006448E4"/>
    <w:rsid w:val="00645414"/>
    <w:rsid w:val="0065244E"/>
    <w:rsid w:val="006534D0"/>
    <w:rsid w:val="00653606"/>
    <w:rsid w:val="006610E9"/>
    <w:rsid w:val="00661591"/>
    <w:rsid w:val="00662A78"/>
    <w:rsid w:val="00663187"/>
    <w:rsid w:val="0066632F"/>
    <w:rsid w:val="00674A89"/>
    <w:rsid w:val="00674F3D"/>
    <w:rsid w:val="00682E02"/>
    <w:rsid w:val="00685545"/>
    <w:rsid w:val="006864B3"/>
    <w:rsid w:val="00686AED"/>
    <w:rsid w:val="00692BA9"/>
    <w:rsid w:val="00692C30"/>
    <w:rsid w:val="00692D64"/>
    <w:rsid w:val="006A10F8"/>
    <w:rsid w:val="006A2100"/>
    <w:rsid w:val="006B0A79"/>
    <w:rsid w:val="006B0BF3"/>
    <w:rsid w:val="006B1521"/>
    <w:rsid w:val="006B2A77"/>
    <w:rsid w:val="006B421D"/>
    <w:rsid w:val="006B775E"/>
    <w:rsid w:val="006B7B87"/>
    <w:rsid w:val="006B7BC7"/>
    <w:rsid w:val="006C0013"/>
    <w:rsid w:val="006C2093"/>
    <w:rsid w:val="006C2278"/>
    <w:rsid w:val="006C2535"/>
    <w:rsid w:val="006C311B"/>
    <w:rsid w:val="006C441E"/>
    <w:rsid w:val="006C4B90"/>
    <w:rsid w:val="006C54E0"/>
    <w:rsid w:val="006C6CF8"/>
    <w:rsid w:val="006D1016"/>
    <w:rsid w:val="006D17F2"/>
    <w:rsid w:val="006D2D53"/>
    <w:rsid w:val="006E3546"/>
    <w:rsid w:val="006E3FA9"/>
    <w:rsid w:val="006E7D82"/>
    <w:rsid w:val="006F038F"/>
    <w:rsid w:val="006F0F93"/>
    <w:rsid w:val="006F273B"/>
    <w:rsid w:val="006F31F2"/>
    <w:rsid w:val="006F6D50"/>
    <w:rsid w:val="00704845"/>
    <w:rsid w:val="00706AB3"/>
    <w:rsid w:val="00714DC5"/>
    <w:rsid w:val="00715237"/>
    <w:rsid w:val="007174F4"/>
    <w:rsid w:val="00721D2E"/>
    <w:rsid w:val="007242CC"/>
    <w:rsid w:val="00724A8B"/>
    <w:rsid w:val="007254A5"/>
    <w:rsid w:val="00725748"/>
    <w:rsid w:val="00727AAC"/>
    <w:rsid w:val="00727E2F"/>
    <w:rsid w:val="00735D88"/>
    <w:rsid w:val="0073720D"/>
    <w:rsid w:val="00737507"/>
    <w:rsid w:val="00740712"/>
    <w:rsid w:val="00741309"/>
    <w:rsid w:val="00742AB9"/>
    <w:rsid w:val="007508D6"/>
    <w:rsid w:val="00751A6A"/>
    <w:rsid w:val="00754AD6"/>
    <w:rsid w:val="00754FBF"/>
    <w:rsid w:val="00756604"/>
    <w:rsid w:val="007615AC"/>
    <w:rsid w:val="00761EF2"/>
    <w:rsid w:val="00764585"/>
    <w:rsid w:val="007655C1"/>
    <w:rsid w:val="00767FEF"/>
    <w:rsid w:val="007709EF"/>
    <w:rsid w:val="0077793A"/>
    <w:rsid w:val="00783559"/>
    <w:rsid w:val="007846ED"/>
    <w:rsid w:val="00785C3B"/>
    <w:rsid w:val="00797AA5"/>
    <w:rsid w:val="007A26BD"/>
    <w:rsid w:val="007A4105"/>
    <w:rsid w:val="007A4F0E"/>
    <w:rsid w:val="007A514C"/>
    <w:rsid w:val="007B0D8E"/>
    <w:rsid w:val="007B4503"/>
    <w:rsid w:val="007C03C9"/>
    <w:rsid w:val="007C16D8"/>
    <w:rsid w:val="007C406E"/>
    <w:rsid w:val="007C5183"/>
    <w:rsid w:val="007C7573"/>
    <w:rsid w:val="007E14E4"/>
    <w:rsid w:val="007E2B20"/>
    <w:rsid w:val="007F5331"/>
    <w:rsid w:val="00800CCA"/>
    <w:rsid w:val="008020F2"/>
    <w:rsid w:val="00806120"/>
    <w:rsid w:val="00810C93"/>
    <w:rsid w:val="00812028"/>
    <w:rsid w:val="00812DD8"/>
    <w:rsid w:val="00813082"/>
    <w:rsid w:val="00813527"/>
    <w:rsid w:val="00814120"/>
    <w:rsid w:val="00814D03"/>
    <w:rsid w:val="00815C7E"/>
    <w:rsid w:val="00820DDA"/>
    <w:rsid w:val="00821114"/>
    <w:rsid w:val="008211EF"/>
    <w:rsid w:val="00821FC1"/>
    <w:rsid w:val="008267CC"/>
    <w:rsid w:val="0083178B"/>
    <w:rsid w:val="00833695"/>
    <w:rsid w:val="008336B7"/>
    <w:rsid w:val="00833A8E"/>
    <w:rsid w:val="0084255A"/>
    <w:rsid w:val="00842CD8"/>
    <w:rsid w:val="008431FA"/>
    <w:rsid w:val="00853690"/>
    <w:rsid w:val="008547BA"/>
    <w:rsid w:val="008553C7"/>
    <w:rsid w:val="00857FEB"/>
    <w:rsid w:val="008601AF"/>
    <w:rsid w:val="008627EA"/>
    <w:rsid w:val="00872271"/>
    <w:rsid w:val="008731F6"/>
    <w:rsid w:val="00874982"/>
    <w:rsid w:val="008762B6"/>
    <w:rsid w:val="00883137"/>
    <w:rsid w:val="00892BA5"/>
    <w:rsid w:val="008A08AC"/>
    <w:rsid w:val="008A1F5D"/>
    <w:rsid w:val="008A28F5"/>
    <w:rsid w:val="008B0E6F"/>
    <w:rsid w:val="008B1198"/>
    <w:rsid w:val="008B2349"/>
    <w:rsid w:val="008B3471"/>
    <w:rsid w:val="008B3929"/>
    <w:rsid w:val="008B3BAB"/>
    <w:rsid w:val="008B4125"/>
    <w:rsid w:val="008B4CB3"/>
    <w:rsid w:val="008B567B"/>
    <w:rsid w:val="008B7B24"/>
    <w:rsid w:val="008C356D"/>
    <w:rsid w:val="008D1583"/>
    <w:rsid w:val="008E0B3F"/>
    <w:rsid w:val="008E1341"/>
    <w:rsid w:val="008E3932"/>
    <w:rsid w:val="008E49AD"/>
    <w:rsid w:val="008E698E"/>
    <w:rsid w:val="008F123F"/>
    <w:rsid w:val="008F2584"/>
    <w:rsid w:val="008F3246"/>
    <w:rsid w:val="008F3C1B"/>
    <w:rsid w:val="008F508C"/>
    <w:rsid w:val="0090271B"/>
    <w:rsid w:val="00910642"/>
    <w:rsid w:val="00910DDF"/>
    <w:rsid w:val="00921861"/>
    <w:rsid w:val="00924639"/>
    <w:rsid w:val="0092611E"/>
    <w:rsid w:val="00926F1F"/>
    <w:rsid w:val="00926F4B"/>
    <w:rsid w:val="00930B13"/>
    <w:rsid w:val="00930C09"/>
    <w:rsid w:val="009311C8"/>
    <w:rsid w:val="0093199F"/>
    <w:rsid w:val="00933376"/>
    <w:rsid w:val="00933A2F"/>
    <w:rsid w:val="0094000D"/>
    <w:rsid w:val="00940206"/>
    <w:rsid w:val="00941B16"/>
    <w:rsid w:val="00946703"/>
    <w:rsid w:val="00950170"/>
    <w:rsid w:val="009528B2"/>
    <w:rsid w:val="009607C4"/>
    <w:rsid w:val="00962204"/>
    <w:rsid w:val="00962F2A"/>
    <w:rsid w:val="00963440"/>
    <w:rsid w:val="009716D8"/>
    <w:rsid w:val="009718F9"/>
    <w:rsid w:val="009724E4"/>
    <w:rsid w:val="00972FB9"/>
    <w:rsid w:val="00973FFD"/>
    <w:rsid w:val="00975112"/>
    <w:rsid w:val="009812EB"/>
    <w:rsid w:val="00981768"/>
    <w:rsid w:val="009838BB"/>
    <w:rsid w:val="00983E8F"/>
    <w:rsid w:val="00992338"/>
    <w:rsid w:val="00994FDA"/>
    <w:rsid w:val="00997D15"/>
    <w:rsid w:val="009A31BF"/>
    <w:rsid w:val="009A3B71"/>
    <w:rsid w:val="009A537C"/>
    <w:rsid w:val="009A5914"/>
    <w:rsid w:val="009A61BC"/>
    <w:rsid w:val="009B0138"/>
    <w:rsid w:val="009B0FE9"/>
    <w:rsid w:val="009B173A"/>
    <w:rsid w:val="009B5846"/>
    <w:rsid w:val="009B601B"/>
    <w:rsid w:val="009C3F20"/>
    <w:rsid w:val="009C64FB"/>
    <w:rsid w:val="009C7CA1"/>
    <w:rsid w:val="009D043D"/>
    <w:rsid w:val="009D716F"/>
    <w:rsid w:val="009E0FE7"/>
    <w:rsid w:val="009E3B07"/>
    <w:rsid w:val="009E4507"/>
    <w:rsid w:val="009F3259"/>
    <w:rsid w:val="009F541F"/>
    <w:rsid w:val="00A056DE"/>
    <w:rsid w:val="00A0678A"/>
    <w:rsid w:val="00A1289E"/>
    <w:rsid w:val="00A128AD"/>
    <w:rsid w:val="00A20730"/>
    <w:rsid w:val="00A21E76"/>
    <w:rsid w:val="00A23BC8"/>
    <w:rsid w:val="00A2531F"/>
    <w:rsid w:val="00A30548"/>
    <w:rsid w:val="00A30E68"/>
    <w:rsid w:val="00A31933"/>
    <w:rsid w:val="00A32073"/>
    <w:rsid w:val="00A34AA0"/>
    <w:rsid w:val="00A41021"/>
    <w:rsid w:val="00A41FE2"/>
    <w:rsid w:val="00A421A1"/>
    <w:rsid w:val="00A46F3F"/>
    <w:rsid w:val="00A46FEF"/>
    <w:rsid w:val="00A47948"/>
    <w:rsid w:val="00A50CF6"/>
    <w:rsid w:val="00A51C81"/>
    <w:rsid w:val="00A56850"/>
    <w:rsid w:val="00A56946"/>
    <w:rsid w:val="00A604D3"/>
    <w:rsid w:val="00A6170E"/>
    <w:rsid w:val="00A63B8C"/>
    <w:rsid w:val="00A67AC7"/>
    <w:rsid w:val="00A715F8"/>
    <w:rsid w:val="00A741BA"/>
    <w:rsid w:val="00A773CC"/>
    <w:rsid w:val="00A77F6F"/>
    <w:rsid w:val="00A831FD"/>
    <w:rsid w:val="00A83352"/>
    <w:rsid w:val="00A83CBF"/>
    <w:rsid w:val="00A850A2"/>
    <w:rsid w:val="00A91FA3"/>
    <w:rsid w:val="00A927D3"/>
    <w:rsid w:val="00A9429A"/>
    <w:rsid w:val="00AA70B0"/>
    <w:rsid w:val="00AA7FC9"/>
    <w:rsid w:val="00AB237D"/>
    <w:rsid w:val="00AB50E6"/>
    <w:rsid w:val="00AB5933"/>
    <w:rsid w:val="00AC44C6"/>
    <w:rsid w:val="00AD34B3"/>
    <w:rsid w:val="00AD5B44"/>
    <w:rsid w:val="00AD7608"/>
    <w:rsid w:val="00AD7C7C"/>
    <w:rsid w:val="00AE013D"/>
    <w:rsid w:val="00AE11B7"/>
    <w:rsid w:val="00AE18BA"/>
    <w:rsid w:val="00AE7130"/>
    <w:rsid w:val="00AE7F68"/>
    <w:rsid w:val="00AF2321"/>
    <w:rsid w:val="00AF52F6"/>
    <w:rsid w:val="00AF7237"/>
    <w:rsid w:val="00B0043A"/>
    <w:rsid w:val="00B00D75"/>
    <w:rsid w:val="00B0690C"/>
    <w:rsid w:val="00B070CB"/>
    <w:rsid w:val="00B11469"/>
    <w:rsid w:val="00B12456"/>
    <w:rsid w:val="00B132B0"/>
    <w:rsid w:val="00B173C6"/>
    <w:rsid w:val="00B20109"/>
    <w:rsid w:val="00B21FF9"/>
    <w:rsid w:val="00B220A5"/>
    <w:rsid w:val="00B2317A"/>
    <w:rsid w:val="00B259C8"/>
    <w:rsid w:val="00B26CCF"/>
    <w:rsid w:val="00B30FC2"/>
    <w:rsid w:val="00B31BA0"/>
    <w:rsid w:val="00B331A2"/>
    <w:rsid w:val="00B33CF2"/>
    <w:rsid w:val="00B34BAE"/>
    <w:rsid w:val="00B350A2"/>
    <w:rsid w:val="00B425F0"/>
    <w:rsid w:val="00B42DFA"/>
    <w:rsid w:val="00B50571"/>
    <w:rsid w:val="00B531DD"/>
    <w:rsid w:val="00B55014"/>
    <w:rsid w:val="00B62232"/>
    <w:rsid w:val="00B626DD"/>
    <w:rsid w:val="00B70BF3"/>
    <w:rsid w:val="00B70D24"/>
    <w:rsid w:val="00B70E51"/>
    <w:rsid w:val="00B71DC2"/>
    <w:rsid w:val="00B80DB6"/>
    <w:rsid w:val="00B81AD2"/>
    <w:rsid w:val="00B81AEC"/>
    <w:rsid w:val="00B85A66"/>
    <w:rsid w:val="00B85ED4"/>
    <w:rsid w:val="00B85F07"/>
    <w:rsid w:val="00B91CFC"/>
    <w:rsid w:val="00B93893"/>
    <w:rsid w:val="00BA439D"/>
    <w:rsid w:val="00BA7E0A"/>
    <w:rsid w:val="00BB61B0"/>
    <w:rsid w:val="00BC0D9E"/>
    <w:rsid w:val="00BC3B53"/>
    <w:rsid w:val="00BC3B96"/>
    <w:rsid w:val="00BC4AE3"/>
    <w:rsid w:val="00BC5B28"/>
    <w:rsid w:val="00BC7264"/>
    <w:rsid w:val="00BD7E81"/>
    <w:rsid w:val="00BE17D4"/>
    <w:rsid w:val="00BE3F88"/>
    <w:rsid w:val="00BE4756"/>
    <w:rsid w:val="00BE5ED9"/>
    <w:rsid w:val="00BE7B41"/>
    <w:rsid w:val="00BF4427"/>
    <w:rsid w:val="00BF46B6"/>
    <w:rsid w:val="00BF5675"/>
    <w:rsid w:val="00C15A91"/>
    <w:rsid w:val="00C206F1"/>
    <w:rsid w:val="00C2159D"/>
    <w:rsid w:val="00C217E1"/>
    <w:rsid w:val="00C219B1"/>
    <w:rsid w:val="00C231E2"/>
    <w:rsid w:val="00C2703D"/>
    <w:rsid w:val="00C352B6"/>
    <w:rsid w:val="00C4015B"/>
    <w:rsid w:val="00C4044E"/>
    <w:rsid w:val="00C40C60"/>
    <w:rsid w:val="00C44487"/>
    <w:rsid w:val="00C47F04"/>
    <w:rsid w:val="00C50C4E"/>
    <w:rsid w:val="00C50E87"/>
    <w:rsid w:val="00C5258E"/>
    <w:rsid w:val="00C5333A"/>
    <w:rsid w:val="00C53BD7"/>
    <w:rsid w:val="00C55923"/>
    <w:rsid w:val="00C619A7"/>
    <w:rsid w:val="00C64E34"/>
    <w:rsid w:val="00C6545E"/>
    <w:rsid w:val="00C7097A"/>
    <w:rsid w:val="00C736E8"/>
    <w:rsid w:val="00C73D5F"/>
    <w:rsid w:val="00C82662"/>
    <w:rsid w:val="00C965EF"/>
    <w:rsid w:val="00C97C80"/>
    <w:rsid w:val="00CA1D00"/>
    <w:rsid w:val="00CA35E4"/>
    <w:rsid w:val="00CA47D3"/>
    <w:rsid w:val="00CA6533"/>
    <w:rsid w:val="00CA6A25"/>
    <w:rsid w:val="00CA6A3F"/>
    <w:rsid w:val="00CA7C99"/>
    <w:rsid w:val="00CC15DE"/>
    <w:rsid w:val="00CC6290"/>
    <w:rsid w:val="00CC6418"/>
    <w:rsid w:val="00CD233D"/>
    <w:rsid w:val="00CD362D"/>
    <w:rsid w:val="00CE101D"/>
    <w:rsid w:val="00CE1C84"/>
    <w:rsid w:val="00CE4E63"/>
    <w:rsid w:val="00CE5055"/>
    <w:rsid w:val="00CE6426"/>
    <w:rsid w:val="00CF053F"/>
    <w:rsid w:val="00CF1A17"/>
    <w:rsid w:val="00D0140D"/>
    <w:rsid w:val="00D01C92"/>
    <w:rsid w:val="00D030AB"/>
    <w:rsid w:val="00D037A9"/>
    <w:rsid w:val="00D0609E"/>
    <w:rsid w:val="00D078E1"/>
    <w:rsid w:val="00D100E9"/>
    <w:rsid w:val="00D17084"/>
    <w:rsid w:val="00D1791D"/>
    <w:rsid w:val="00D21E4B"/>
    <w:rsid w:val="00D22588"/>
    <w:rsid w:val="00D22689"/>
    <w:rsid w:val="00D23522"/>
    <w:rsid w:val="00D264D6"/>
    <w:rsid w:val="00D33144"/>
    <w:rsid w:val="00D33BF0"/>
    <w:rsid w:val="00D33F30"/>
    <w:rsid w:val="00D34892"/>
    <w:rsid w:val="00D36447"/>
    <w:rsid w:val="00D41CE8"/>
    <w:rsid w:val="00D44B73"/>
    <w:rsid w:val="00D45993"/>
    <w:rsid w:val="00D516BE"/>
    <w:rsid w:val="00D51E09"/>
    <w:rsid w:val="00D51F76"/>
    <w:rsid w:val="00D5423B"/>
    <w:rsid w:val="00D54F4E"/>
    <w:rsid w:val="00D604B3"/>
    <w:rsid w:val="00D60BA4"/>
    <w:rsid w:val="00D62419"/>
    <w:rsid w:val="00D62AD8"/>
    <w:rsid w:val="00D65336"/>
    <w:rsid w:val="00D66074"/>
    <w:rsid w:val="00D74F66"/>
    <w:rsid w:val="00D75B3F"/>
    <w:rsid w:val="00D77870"/>
    <w:rsid w:val="00D80977"/>
    <w:rsid w:val="00D80CCE"/>
    <w:rsid w:val="00D8109F"/>
    <w:rsid w:val="00D849AF"/>
    <w:rsid w:val="00D86CC6"/>
    <w:rsid w:val="00D86EEA"/>
    <w:rsid w:val="00D87D03"/>
    <w:rsid w:val="00D93170"/>
    <w:rsid w:val="00D9561B"/>
    <w:rsid w:val="00D95C88"/>
    <w:rsid w:val="00D97B2E"/>
    <w:rsid w:val="00DA1BA1"/>
    <w:rsid w:val="00DA241E"/>
    <w:rsid w:val="00DA251C"/>
    <w:rsid w:val="00DA51B5"/>
    <w:rsid w:val="00DB36FE"/>
    <w:rsid w:val="00DB38E3"/>
    <w:rsid w:val="00DB533A"/>
    <w:rsid w:val="00DB6307"/>
    <w:rsid w:val="00DC18F3"/>
    <w:rsid w:val="00DC2443"/>
    <w:rsid w:val="00DC691C"/>
    <w:rsid w:val="00DD1DCD"/>
    <w:rsid w:val="00DD338F"/>
    <w:rsid w:val="00DD3404"/>
    <w:rsid w:val="00DD66F2"/>
    <w:rsid w:val="00DE1EB5"/>
    <w:rsid w:val="00DE1EDE"/>
    <w:rsid w:val="00DE3FE0"/>
    <w:rsid w:val="00DE578A"/>
    <w:rsid w:val="00DF2583"/>
    <w:rsid w:val="00DF3E62"/>
    <w:rsid w:val="00DF4D7F"/>
    <w:rsid w:val="00DF4E80"/>
    <w:rsid w:val="00DF54D9"/>
    <w:rsid w:val="00DF63F3"/>
    <w:rsid w:val="00DF7283"/>
    <w:rsid w:val="00E01A59"/>
    <w:rsid w:val="00E0622C"/>
    <w:rsid w:val="00E0675E"/>
    <w:rsid w:val="00E06CD4"/>
    <w:rsid w:val="00E10DC6"/>
    <w:rsid w:val="00E11F8E"/>
    <w:rsid w:val="00E13D95"/>
    <w:rsid w:val="00E14AA3"/>
    <w:rsid w:val="00E15881"/>
    <w:rsid w:val="00E16A8F"/>
    <w:rsid w:val="00E17CA2"/>
    <w:rsid w:val="00E20C25"/>
    <w:rsid w:val="00E210E0"/>
    <w:rsid w:val="00E21DE3"/>
    <w:rsid w:val="00E233D5"/>
    <w:rsid w:val="00E307D1"/>
    <w:rsid w:val="00E35710"/>
    <w:rsid w:val="00E35CF4"/>
    <w:rsid w:val="00E3731D"/>
    <w:rsid w:val="00E37811"/>
    <w:rsid w:val="00E468E4"/>
    <w:rsid w:val="00E51469"/>
    <w:rsid w:val="00E54114"/>
    <w:rsid w:val="00E62709"/>
    <w:rsid w:val="00E634E3"/>
    <w:rsid w:val="00E717C4"/>
    <w:rsid w:val="00E74D10"/>
    <w:rsid w:val="00E7708F"/>
    <w:rsid w:val="00E776C6"/>
    <w:rsid w:val="00E77F89"/>
    <w:rsid w:val="00E80E71"/>
    <w:rsid w:val="00E81589"/>
    <w:rsid w:val="00E82C38"/>
    <w:rsid w:val="00E850D3"/>
    <w:rsid w:val="00E853D6"/>
    <w:rsid w:val="00E8544F"/>
    <w:rsid w:val="00E876B9"/>
    <w:rsid w:val="00E91674"/>
    <w:rsid w:val="00E91B40"/>
    <w:rsid w:val="00E91F7C"/>
    <w:rsid w:val="00E94D82"/>
    <w:rsid w:val="00E972A2"/>
    <w:rsid w:val="00EA5BA2"/>
    <w:rsid w:val="00EB5D85"/>
    <w:rsid w:val="00EB73E0"/>
    <w:rsid w:val="00EC0DFF"/>
    <w:rsid w:val="00EC237D"/>
    <w:rsid w:val="00EC25AB"/>
    <w:rsid w:val="00EC25B9"/>
    <w:rsid w:val="00EC2927"/>
    <w:rsid w:val="00EC4D0E"/>
    <w:rsid w:val="00EC4E2B"/>
    <w:rsid w:val="00ED072A"/>
    <w:rsid w:val="00ED2F32"/>
    <w:rsid w:val="00ED539E"/>
    <w:rsid w:val="00ED576F"/>
    <w:rsid w:val="00ED598E"/>
    <w:rsid w:val="00ED5E4D"/>
    <w:rsid w:val="00EE09A7"/>
    <w:rsid w:val="00EE4A1F"/>
    <w:rsid w:val="00EE4C2D"/>
    <w:rsid w:val="00EF0CCB"/>
    <w:rsid w:val="00EF106B"/>
    <w:rsid w:val="00EF1B5A"/>
    <w:rsid w:val="00EF24FB"/>
    <w:rsid w:val="00EF2CCA"/>
    <w:rsid w:val="00EF4D48"/>
    <w:rsid w:val="00EF57DF"/>
    <w:rsid w:val="00EF60DC"/>
    <w:rsid w:val="00F00CCE"/>
    <w:rsid w:val="00F00F54"/>
    <w:rsid w:val="00F0379D"/>
    <w:rsid w:val="00F03963"/>
    <w:rsid w:val="00F05507"/>
    <w:rsid w:val="00F0733A"/>
    <w:rsid w:val="00F11068"/>
    <w:rsid w:val="00F115FD"/>
    <w:rsid w:val="00F1256D"/>
    <w:rsid w:val="00F13A4E"/>
    <w:rsid w:val="00F1454F"/>
    <w:rsid w:val="00F172BB"/>
    <w:rsid w:val="00F17B10"/>
    <w:rsid w:val="00F17BFE"/>
    <w:rsid w:val="00F20147"/>
    <w:rsid w:val="00F21BEF"/>
    <w:rsid w:val="00F2315B"/>
    <w:rsid w:val="00F31111"/>
    <w:rsid w:val="00F40F11"/>
    <w:rsid w:val="00F41A6F"/>
    <w:rsid w:val="00F45A25"/>
    <w:rsid w:val="00F50F86"/>
    <w:rsid w:val="00F51A76"/>
    <w:rsid w:val="00F53862"/>
    <w:rsid w:val="00F53C9D"/>
    <w:rsid w:val="00F53F91"/>
    <w:rsid w:val="00F54B9F"/>
    <w:rsid w:val="00F61569"/>
    <w:rsid w:val="00F61A72"/>
    <w:rsid w:val="00F62B67"/>
    <w:rsid w:val="00F66F13"/>
    <w:rsid w:val="00F7145D"/>
    <w:rsid w:val="00F71B5E"/>
    <w:rsid w:val="00F74073"/>
    <w:rsid w:val="00F75603"/>
    <w:rsid w:val="00F77BE5"/>
    <w:rsid w:val="00F845B4"/>
    <w:rsid w:val="00F8713B"/>
    <w:rsid w:val="00F904FB"/>
    <w:rsid w:val="00F93F9E"/>
    <w:rsid w:val="00F950BC"/>
    <w:rsid w:val="00FA2CD7"/>
    <w:rsid w:val="00FA5AD5"/>
    <w:rsid w:val="00FA7882"/>
    <w:rsid w:val="00FB06ED"/>
    <w:rsid w:val="00FC08A4"/>
    <w:rsid w:val="00FC202F"/>
    <w:rsid w:val="00FC3165"/>
    <w:rsid w:val="00FC36AB"/>
    <w:rsid w:val="00FC4300"/>
    <w:rsid w:val="00FC7F66"/>
    <w:rsid w:val="00FD5776"/>
    <w:rsid w:val="00FD6A55"/>
    <w:rsid w:val="00FD6CF9"/>
    <w:rsid w:val="00FE1CB6"/>
    <w:rsid w:val="00FE486B"/>
    <w:rsid w:val="00FE4F08"/>
    <w:rsid w:val="00FF192E"/>
    <w:rsid w:val="00FF3C8D"/>
    <w:rsid w:val="00FF66F9"/>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D59F79"/>
  <w15:docId w15:val="{8ECA6E51-AB42-409F-84E3-C534629CC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ap:Pages>
  <ap:Words>968</ap:Words>
  <ap:Characters>5327</ap:Characters>
  <ap:DocSecurity>0</ap:DocSecurity>
  <ap:Lines>44</ap:Lines>
  <ap:Paragraphs>12</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6283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keywords/>
  <lastModifiedBy/>
  <revision/>
  <lastPrinted>2026-10-09T12:02:00.0000000Z</lastPrinted>
  <dcterms:created xsi:type="dcterms:W3CDTF">2026-10-12T15:17:00.0000000Z</dcterms:created>
  <dcterms:modified xsi:type="dcterms:W3CDTF">2026-10-12T15:17:00.0000000Z</dcterms:modified>
  <dc:description>------------------------</dc:description>
  <dc:subject/>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o204spi</vt:lpwstr>
  </property>
  <property fmtid="{D5CDD505-2E9C-101B-9397-08002B2CF9AE}" pid="3" name="Author">
    <vt:lpwstr>o204spi</vt:lpwstr>
  </property>
  <property fmtid="{D5CDD505-2E9C-101B-9397-08002B2CF9AE}" pid="4" name="cs_objectid">
    <vt:lpwstr> </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Antwoord op schriftelijke vragen van het lid Stoffer (SGP) aan de minister van Onderwijs, Cultuur en Wetenschap over het bericht ‘Veel schrijvers zien geen inkomsten uit boeken op luisterplatforms'</vt:lpwstr>
  </property>
  <property fmtid="{D5CDD505-2E9C-101B-9397-08002B2CF9AE}" pid="9" name="ocw_directie">
    <vt:lpwstr>MENC/ABL</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Antwoord schriftelijke vragen Eerste/Tweede Kamer</vt:lpwstr>
  </property>
  <property fmtid="{D5CDD505-2E9C-101B-9397-08002B2CF9AE}" pid="17" name="TemplateId">
    <vt:lpwstr>94679A960E72473F8D0DB97D9DB29BB7</vt:lpwstr>
  </property>
  <property fmtid="{D5CDD505-2E9C-101B-9397-08002B2CF9AE}" pid="18" name="Typist">
    <vt:lpwstr>o204spi</vt:lpwstr>
  </property>
</Properties>
</file>